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435BF3" w:rsidRPr="00AD4653" w14:paraId="58D6C3AF" w14:textId="77777777" w:rsidTr="008558E1">
        <w:trPr>
          <w:trHeight w:val="920"/>
        </w:trPr>
        <w:tc>
          <w:tcPr>
            <w:tcW w:w="3412" w:type="dxa"/>
          </w:tcPr>
          <w:p w14:paraId="28187E40" w14:textId="7E64E6DA" w:rsidR="00435BF3" w:rsidRPr="00AD4653" w:rsidRDefault="00435BF3" w:rsidP="00435BF3">
            <w:pPr>
              <w:adjustRightInd w:val="0"/>
              <w:snapToGrid w:val="0"/>
              <w:jc w:val="center"/>
              <w:rPr>
                <w:rFonts w:asciiTheme="minorHAnsi" w:hAnsiTheme="minorHAnsi" w:cstheme="minorHAnsi"/>
                <w:b/>
                <w:sz w:val="20"/>
                <w:szCs w:val="20"/>
                <w:lang w:val="en-GB"/>
              </w:rPr>
            </w:pPr>
            <w:r w:rsidRPr="00AD4653">
              <w:rPr>
                <w:rFonts w:asciiTheme="minorHAnsi" w:hAnsiTheme="minorHAnsi" w:cstheme="minorHAnsi"/>
                <w:b/>
                <w:sz w:val="20"/>
                <w:szCs w:val="20"/>
              </w:rPr>
              <w:t>CHÍNH PHỦ</w:t>
            </w:r>
            <w:r>
              <w:rPr>
                <w:rFonts w:asciiTheme="minorHAnsi" w:hAnsiTheme="minorHAnsi" w:cstheme="minorHAnsi"/>
                <w:b/>
                <w:sz w:val="20"/>
                <w:szCs w:val="20"/>
                <w:lang w:val="en-GB"/>
              </w:rPr>
              <w:br/>
            </w:r>
            <w:r w:rsidRPr="00AD4653">
              <w:rPr>
                <w:rFonts w:asciiTheme="minorHAnsi" w:hAnsiTheme="minorHAnsi" w:cstheme="minorHAnsi"/>
                <w:bCs/>
                <w:sz w:val="20"/>
                <w:szCs w:val="20"/>
                <w:vertAlign w:val="superscript"/>
                <w:lang w:val="en-GB"/>
              </w:rPr>
              <w:t>______</w:t>
            </w:r>
            <w:r>
              <w:rPr>
                <w:rFonts w:asciiTheme="minorHAnsi" w:hAnsiTheme="minorHAnsi" w:cstheme="minorHAnsi"/>
                <w:bCs/>
                <w:sz w:val="20"/>
                <w:szCs w:val="20"/>
                <w:vertAlign w:val="superscript"/>
                <w:lang w:val="en-GB"/>
              </w:rPr>
              <w:br/>
            </w:r>
            <w:r>
              <w:rPr>
                <w:rFonts w:asciiTheme="minorHAnsi" w:hAnsiTheme="minorHAnsi" w:cstheme="minorHAnsi"/>
                <w:bCs/>
                <w:sz w:val="20"/>
                <w:szCs w:val="20"/>
                <w:vertAlign w:val="superscript"/>
                <w:lang w:val="en-GB"/>
              </w:rPr>
              <w:br/>
            </w:r>
            <w:r w:rsidRPr="00AD4653">
              <w:rPr>
                <w:rFonts w:asciiTheme="minorHAnsi" w:hAnsiTheme="minorHAnsi" w:cstheme="minorHAnsi"/>
                <w:sz w:val="20"/>
                <w:szCs w:val="20"/>
              </w:rPr>
              <w:t>Số: 158/2024/NĐ-CP</w:t>
            </w:r>
          </w:p>
        </w:tc>
        <w:tc>
          <w:tcPr>
            <w:tcW w:w="5614" w:type="dxa"/>
          </w:tcPr>
          <w:p w14:paraId="4EB03464" w14:textId="320A2361" w:rsidR="00435BF3" w:rsidRPr="00AD4653" w:rsidRDefault="00435BF3" w:rsidP="00435BF3">
            <w:pPr>
              <w:adjustRightInd w:val="0"/>
              <w:snapToGrid w:val="0"/>
              <w:jc w:val="center"/>
              <w:rPr>
                <w:rFonts w:asciiTheme="minorHAnsi" w:hAnsiTheme="minorHAnsi" w:cstheme="minorHAnsi"/>
                <w:sz w:val="20"/>
                <w:szCs w:val="20"/>
                <w:lang w:val="en-GB"/>
              </w:rPr>
            </w:pPr>
            <w:r w:rsidRPr="00AD4653">
              <w:rPr>
                <w:rFonts w:asciiTheme="minorHAnsi" w:hAnsiTheme="minorHAnsi" w:cstheme="minorHAnsi"/>
                <w:b/>
                <w:sz w:val="20"/>
                <w:szCs w:val="20"/>
              </w:rPr>
              <w:t>CỘNG HÒA XÃ HỘI CHỦ NGHĨA VIỆT NAM</w:t>
            </w:r>
            <w:r>
              <w:rPr>
                <w:rFonts w:asciiTheme="minorHAnsi" w:hAnsiTheme="minorHAnsi" w:cstheme="minorHAnsi"/>
                <w:b/>
                <w:sz w:val="20"/>
                <w:szCs w:val="20"/>
                <w:lang w:val="en-GB"/>
              </w:rPr>
              <w:br/>
            </w:r>
            <w:r w:rsidRPr="00AD4653">
              <w:rPr>
                <w:rFonts w:asciiTheme="minorHAnsi" w:hAnsiTheme="minorHAnsi" w:cstheme="minorHAnsi"/>
                <w:b/>
                <w:sz w:val="20"/>
                <w:szCs w:val="20"/>
              </w:rPr>
              <w:t>Độc lập - Tự do - Hạnh phúc</w:t>
            </w:r>
            <w:r>
              <w:rPr>
                <w:rFonts w:asciiTheme="minorHAnsi" w:hAnsiTheme="minorHAnsi" w:cstheme="minorHAnsi"/>
                <w:b/>
                <w:sz w:val="20"/>
                <w:szCs w:val="20"/>
                <w:lang w:val="en-GB"/>
              </w:rPr>
              <w:br/>
            </w:r>
            <w:r w:rsidRPr="00AD4653">
              <w:rPr>
                <w:rFonts w:asciiTheme="minorHAnsi" w:hAnsiTheme="minorHAnsi" w:cstheme="minorHAnsi"/>
                <w:bCs/>
                <w:sz w:val="20"/>
                <w:szCs w:val="20"/>
                <w:vertAlign w:val="superscript"/>
                <w:lang w:val="en-GB"/>
              </w:rPr>
              <w:t>________________________</w:t>
            </w:r>
            <w:r>
              <w:rPr>
                <w:rFonts w:asciiTheme="minorHAnsi" w:hAnsiTheme="minorHAnsi" w:cstheme="minorHAnsi"/>
                <w:bCs/>
                <w:sz w:val="20"/>
                <w:szCs w:val="20"/>
                <w:vertAlign w:val="superscript"/>
                <w:lang w:val="en-GB"/>
              </w:rPr>
              <w:br/>
            </w:r>
            <w:r w:rsidRPr="00AD4653">
              <w:rPr>
                <w:rFonts w:asciiTheme="minorHAnsi" w:hAnsiTheme="minorHAnsi" w:cstheme="minorHAnsi"/>
                <w:i/>
                <w:sz w:val="20"/>
                <w:szCs w:val="20"/>
              </w:rPr>
              <w:t>Hà Nội, ngày 18 tháng 12 năm 2024</w:t>
            </w:r>
          </w:p>
        </w:tc>
      </w:tr>
    </w:tbl>
    <w:p w14:paraId="393470AB" w14:textId="77777777" w:rsidR="003B67AF" w:rsidRPr="00435BF3" w:rsidRDefault="003B67AF" w:rsidP="00AD4653">
      <w:pPr>
        <w:adjustRightInd w:val="0"/>
        <w:snapToGrid w:val="0"/>
        <w:rPr>
          <w:rFonts w:asciiTheme="minorHAnsi" w:hAnsiTheme="minorHAnsi" w:cstheme="minorHAnsi"/>
          <w:sz w:val="20"/>
          <w:szCs w:val="20"/>
        </w:rPr>
      </w:pPr>
    </w:p>
    <w:p w14:paraId="4E061A05" w14:textId="77777777" w:rsidR="00AD4653" w:rsidRPr="00435BF3" w:rsidRDefault="00AD4653" w:rsidP="00AD4653">
      <w:pPr>
        <w:adjustRightInd w:val="0"/>
        <w:snapToGrid w:val="0"/>
        <w:jc w:val="center"/>
        <w:rPr>
          <w:rFonts w:asciiTheme="minorHAnsi" w:hAnsiTheme="minorHAnsi" w:cstheme="minorHAnsi"/>
          <w:b/>
          <w:sz w:val="20"/>
          <w:szCs w:val="20"/>
        </w:rPr>
      </w:pPr>
    </w:p>
    <w:p w14:paraId="2BD31415" w14:textId="4B887BE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NGHỊ ĐỊNH</w:t>
      </w:r>
    </w:p>
    <w:p w14:paraId="5BB639CD" w14:textId="5E76F592" w:rsidR="007C0BDA" w:rsidRPr="00435BF3" w:rsidRDefault="00AD4653" w:rsidP="00AD4653">
      <w:pPr>
        <w:adjustRightInd w:val="0"/>
        <w:snapToGrid w:val="0"/>
        <w:jc w:val="center"/>
        <w:rPr>
          <w:rFonts w:asciiTheme="minorHAnsi" w:hAnsiTheme="minorHAnsi" w:cstheme="minorHAnsi"/>
          <w:b/>
          <w:bCs/>
          <w:sz w:val="20"/>
          <w:szCs w:val="20"/>
        </w:rPr>
      </w:pPr>
      <w:r w:rsidRPr="00AD4653">
        <w:rPr>
          <w:rFonts w:asciiTheme="minorHAnsi" w:hAnsiTheme="minorHAnsi" w:cstheme="minorHAnsi"/>
          <w:b/>
          <w:bCs/>
          <w:sz w:val="20"/>
          <w:szCs w:val="20"/>
        </w:rPr>
        <w:t>Quy định về hoạt động vận tải đường bộ</w:t>
      </w:r>
    </w:p>
    <w:p w14:paraId="2EE55DFF" w14:textId="6D7B7354" w:rsidR="00AD4653" w:rsidRPr="00435BF3" w:rsidRDefault="00AD4653" w:rsidP="00AD4653">
      <w:pPr>
        <w:adjustRightInd w:val="0"/>
        <w:snapToGrid w:val="0"/>
        <w:jc w:val="center"/>
        <w:rPr>
          <w:rFonts w:asciiTheme="minorHAnsi" w:hAnsiTheme="minorHAnsi" w:cstheme="minorHAnsi"/>
          <w:sz w:val="20"/>
          <w:szCs w:val="20"/>
          <w:vertAlign w:val="superscript"/>
        </w:rPr>
      </w:pPr>
      <w:r w:rsidRPr="00435BF3">
        <w:rPr>
          <w:rFonts w:asciiTheme="minorHAnsi" w:hAnsiTheme="minorHAnsi" w:cstheme="minorHAnsi"/>
          <w:sz w:val="20"/>
          <w:szCs w:val="20"/>
          <w:vertAlign w:val="superscript"/>
        </w:rPr>
        <w:t>________________</w:t>
      </w:r>
    </w:p>
    <w:p w14:paraId="1D41E3C9" w14:textId="77777777" w:rsidR="00AD4653" w:rsidRPr="00435BF3" w:rsidRDefault="00AD4653" w:rsidP="00AD4653">
      <w:pPr>
        <w:adjustRightInd w:val="0"/>
        <w:snapToGrid w:val="0"/>
        <w:jc w:val="center"/>
        <w:rPr>
          <w:rFonts w:asciiTheme="minorHAnsi" w:hAnsiTheme="minorHAnsi" w:cstheme="minorHAnsi"/>
          <w:sz w:val="20"/>
          <w:szCs w:val="20"/>
        </w:rPr>
      </w:pPr>
    </w:p>
    <w:p w14:paraId="78D454F2"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Căn cứ Luật Tổ chức Chính phủ ngày 19 tháng 6 năm 2015; Luật sửa đổi, bổ sung một số điều của Luật Tổ chức Chính phủ và Luật Tổ chức chính quyền địa phương ngày 22 tháng 11 năm 2019;</w:t>
      </w:r>
    </w:p>
    <w:p w14:paraId="04CBC233"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Căn cứ Luật Đường bộ ngày 27 tháng 6 năm 2024;</w:t>
      </w:r>
    </w:p>
    <w:p w14:paraId="17E5E2CA"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Căn cứ Luật Trật tự, an toàn giao thông đường bộ ngày 27 tháng 6 năm 2024;</w:t>
      </w:r>
    </w:p>
    <w:p w14:paraId="693A2510"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 xml:space="preserve">Căn cứ Luật Đầu tư ngày </w:t>
      </w:r>
      <w:r w:rsidR="004144B0" w:rsidRPr="00AD4653">
        <w:rPr>
          <w:rFonts w:asciiTheme="minorHAnsi" w:hAnsiTheme="minorHAnsi" w:cstheme="minorHAnsi"/>
          <w:i/>
          <w:sz w:val="20"/>
          <w:szCs w:val="20"/>
        </w:rPr>
        <w:t>1</w:t>
      </w:r>
      <w:r w:rsidRPr="00AD4653">
        <w:rPr>
          <w:rFonts w:asciiTheme="minorHAnsi" w:hAnsiTheme="minorHAnsi" w:cstheme="minorHAnsi"/>
          <w:i/>
          <w:sz w:val="20"/>
          <w:szCs w:val="20"/>
        </w:rPr>
        <w:t>7 tháng 6 năm 2020;</w:t>
      </w:r>
    </w:p>
    <w:p w14:paraId="76ACD42A" w14:textId="01644A8B"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1F40A5" w:rsidRPr="001F40A5">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khung ASEAN về tạo thuận lợi cho hàng hóa quá cảnh k</w:t>
      </w:r>
      <w:r w:rsidR="004144B0" w:rsidRPr="00AD4653">
        <w:rPr>
          <w:rFonts w:asciiTheme="minorHAnsi" w:hAnsiTheme="minorHAnsi" w:cstheme="minorHAnsi"/>
          <w:i/>
          <w:sz w:val="20"/>
          <w:szCs w:val="20"/>
        </w:rPr>
        <w:t>ý</w:t>
      </w:r>
      <w:r w:rsidRPr="00AD4653">
        <w:rPr>
          <w:rFonts w:asciiTheme="minorHAnsi" w:hAnsiTheme="minorHAnsi" w:cstheme="minorHAnsi"/>
          <w:i/>
          <w:sz w:val="20"/>
          <w:szCs w:val="20"/>
        </w:rPr>
        <w:t xml:space="preserve"> ngày 16 tháng 12 năm 1998 và các Nghị định thư của Hiệp định;</w:t>
      </w:r>
    </w:p>
    <w:p w14:paraId="5F544B0A"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khung ASEAN về tạo điều kiện thuận lợi cho vận tải liên quốc gia k</w:t>
      </w:r>
      <w:r w:rsidR="004144B0" w:rsidRPr="00AD4653">
        <w:rPr>
          <w:rFonts w:asciiTheme="minorHAnsi" w:hAnsiTheme="minorHAnsi" w:cstheme="minorHAnsi"/>
          <w:i/>
          <w:sz w:val="20"/>
          <w:szCs w:val="20"/>
        </w:rPr>
        <w:t>ý</w:t>
      </w:r>
      <w:r w:rsidRPr="00AD4653">
        <w:rPr>
          <w:rFonts w:asciiTheme="minorHAnsi" w:hAnsiTheme="minorHAnsi" w:cstheme="minorHAnsi"/>
          <w:i/>
          <w:sz w:val="20"/>
          <w:szCs w:val="20"/>
        </w:rPr>
        <w:t xml:space="preserve"> ngày 10 tháng 12 năm 2009;</w:t>
      </w:r>
    </w:p>
    <w:p w14:paraId="3FCF9B2B"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 xml:space="preserve">ể </w:t>
      </w:r>
      <w:r w:rsidRPr="00AD4653">
        <w:rPr>
          <w:rFonts w:asciiTheme="minorHAnsi" w:hAnsiTheme="minorHAnsi" w:cstheme="minorHAnsi"/>
          <w:i/>
          <w:sz w:val="20"/>
          <w:szCs w:val="20"/>
        </w:rPr>
        <w:t>thực hiện Hiệp định khung ASEAN về tạo thuận lợi vận tải hành khách qua biên giới bằng phương tiện giao thông đường bộ k</w:t>
      </w:r>
      <w:r w:rsidR="004144B0" w:rsidRPr="00AD4653">
        <w:rPr>
          <w:rFonts w:asciiTheme="minorHAnsi" w:hAnsiTheme="minorHAnsi" w:cstheme="minorHAnsi"/>
          <w:i/>
          <w:sz w:val="20"/>
          <w:szCs w:val="20"/>
        </w:rPr>
        <w:t>ý</w:t>
      </w:r>
      <w:r w:rsidRPr="00AD4653">
        <w:rPr>
          <w:rFonts w:asciiTheme="minorHAnsi" w:hAnsiTheme="minorHAnsi" w:cstheme="minorHAnsi"/>
          <w:i/>
          <w:sz w:val="20"/>
          <w:szCs w:val="20"/>
        </w:rPr>
        <w:t xml:space="preserve"> ngày 13 tháng 10 năm 2017;</w:t>
      </w:r>
    </w:p>
    <w:p w14:paraId="1A80A6FA"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về tạo thuận lợi cho vận chuyển hàng hóa và người qua lại biên giới các nước Tiểu vùng Mê Công mở rộng k</w:t>
      </w:r>
      <w:r w:rsidR="004144B0" w:rsidRPr="00AD4653">
        <w:rPr>
          <w:rFonts w:asciiTheme="minorHAnsi" w:hAnsiTheme="minorHAnsi" w:cstheme="minorHAnsi"/>
          <w:i/>
          <w:sz w:val="20"/>
          <w:szCs w:val="20"/>
        </w:rPr>
        <w:t>ý</w:t>
      </w:r>
      <w:r w:rsidRPr="00AD4653">
        <w:rPr>
          <w:rFonts w:asciiTheme="minorHAnsi" w:hAnsiTheme="minorHAnsi" w:cstheme="minorHAnsi"/>
          <w:i/>
          <w:sz w:val="20"/>
          <w:szCs w:val="20"/>
        </w:rPr>
        <w:t xml:space="preserve"> ngày 26 tháng 11 năm 1999, được sửa đổi ngày 30 tháng 4 năm 2004 và các Phụ lục, Nghị định thư thực hiện Hiệp định;</w:t>
      </w:r>
    </w:p>
    <w:p w14:paraId="54927CF1"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vận tải đường bộ giữa Chính phủ nước Cộng hòa xã hội chủ nghĩa Việt Nam và Chính phủ nước Cộng hòa Nhân dân Trung Hoa ký ngày 22 tháng 11 năm 1994 và Nghị định thư sửa đổi, Nghị định thư thực hiện Hiệp định;</w:t>
      </w:r>
    </w:p>
    <w:p w14:paraId="12D00544"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tạo điều kiện thuận lợi cho phương tiện cơ giới đường bộ qua lại biên giới giữa Chính phủ nước Cộng hòa xã hội chủ nghĩa Việt Nam và Chính phủ nước Cộng hòa Dân chủ Nhân dân Lào ký ngày 23 tháng 4 năm 2009 và Nghị định thư thực hiện Hiệp định;</w:t>
      </w:r>
    </w:p>
    <w:p w14:paraId="5166C1C4"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w:t>
      </w:r>
      <w:r w:rsidR="004144B0" w:rsidRPr="00AD4653">
        <w:rPr>
          <w:rFonts w:asciiTheme="minorHAnsi" w:hAnsiTheme="minorHAnsi" w:cstheme="minorHAnsi"/>
          <w:i/>
          <w:sz w:val="20"/>
          <w:szCs w:val="20"/>
        </w:rPr>
        <w:t>ể</w:t>
      </w:r>
      <w:r w:rsidRPr="00AD4653">
        <w:rPr>
          <w:rFonts w:asciiTheme="minorHAnsi" w:hAnsiTheme="minorHAnsi" w:cstheme="minorHAnsi"/>
          <w:i/>
          <w:sz w:val="20"/>
          <w:szCs w:val="20"/>
        </w:rPr>
        <w:t xml:space="preserve"> thực hiện Hiệp định vận tải đường bộ giữa Chính phủ nước Cộng hòa xã hội chủ nghĩa Việt Nam và Chính phủ Hoàng gia Campuch</w:t>
      </w:r>
      <w:r w:rsidR="004144B0" w:rsidRPr="00AD4653">
        <w:rPr>
          <w:rFonts w:asciiTheme="minorHAnsi" w:hAnsiTheme="minorHAnsi" w:cstheme="minorHAnsi"/>
          <w:i/>
          <w:sz w:val="20"/>
          <w:szCs w:val="20"/>
        </w:rPr>
        <w:t>i</w:t>
      </w:r>
      <w:r w:rsidRPr="00AD4653">
        <w:rPr>
          <w:rFonts w:asciiTheme="minorHAnsi" w:hAnsiTheme="minorHAnsi" w:cstheme="minorHAnsi"/>
          <w:i/>
          <w:sz w:val="20"/>
          <w:szCs w:val="20"/>
        </w:rPr>
        <w:t>a ký ngày 01 tháng 6 năm 1999 và Nghị định thư sửa đổi, Nghị định thư thực hiện Hiệp định;</w:t>
      </w:r>
    </w:p>
    <w:p w14:paraId="6E2461A7"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Để thực hiện Bản gh</w:t>
      </w:r>
      <w:r w:rsidR="004144B0" w:rsidRPr="00AD4653">
        <w:rPr>
          <w:rFonts w:asciiTheme="minorHAnsi" w:hAnsiTheme="minorHAnsi" w:cstheme="minorHAnsi"/>
          <w:i/>
          <w:sz w:val="20"/>
          <w:szCs w:val="20"/>
        </w:rPr>
        <w:t xml:space="preserve">i </w:t>
      </w:r>
      <w:r w:rsidRPr="00AD4653">
        <w:rPr>
          <w:rFonts w:asciiTheme="minorHAnsi" w:hAnsiTheme="minorHAnsi" w:cstheme="minorHAnsi"/>
          <w:i/>
          <w:sz w:val="20"/>
          <w:szCs w:val="20"/>
        </w:rPr>
        <w:t>nhớ giữa Chính phủ các nước Vương quốc Campuch</w:t>
      </w:r>
      <w:r w:rsidR="004144B0" w:rsidRPr="00AD4653">
        <w:rPr>
          <w:rFonts w:asciiTheme="minorHAnsi" w:hAnsiTheme="minorHAnsi" w:cstheme="minorHAnsi"/>
          <w:i/>
          <w:sz w:val="20"/>
          <w:szCs w:val="20"/>
        </w:rPr>
        <w:t>i</w:t>
      </w:r>
      <w:r w:rsidRPr="00AD4653">
        <w:rPr>
          <w:rFonts w:asciiTheme="minorHAnsi" w:hAnsiTheme="minorHAnsi" w:cstheme="minorHAnsi"/>
          <w:i/>
          <w:sz w:val="20"/>
          <w:szCs w:val="20"/>
        </w:rPr>
        <w:t>a, Cộng hòa Dân chủ Nhân dân Lào và Cộng hòa xã hội chủ nghĩa Việt Nam về vận tải đường bộ ký ngày 17 tháng 01 năm 2013;</w:t>
      </w:r>
    </w:p>
    <w:p w14:paraId="04C341A0"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Căn cứ Luật Ban hành văn bản quy phạm pháp luật ngày 22 tháng 6 năm 2015; Luật sửa đổi, bổ sung một số điều của Luật Ban hành văn bản quy phạm pháp luật ngày 18 tháng 6 năm 2020;</w:t>
      </w:r>
    </w:p>
    <w:p w14:paraId="51B957A3" w14:textId="77777777" w:rsidR="007C0BDA" w:rsidRPr="00AD4653" w:rsidRDefault="007C0BDA" w:rsidP="00AD4653">
      <w:pPr>
        <w:adjustRightInd w:val="0"/>
        <w:snapToGrid w:val="0"/>
        <w:spacing w:after="120"/>
        <w:ind w:firstLine="720"/>
        <w:jc w:val="both"/>
        <w:rPr>
          <w:rFonts w:asciiTheme="minorHAnsi" w:hAnsiTheme="minorHAnsi" w:cstheme="minorHAnsi"/>
          <w:i/>
          <w:sz w:val="20"/>
          <w:szCs w:val="20"/>
        </w:rPr>
      </w:pPr>
      <w:r w:rsidRPr="00AD4653">
        <w:rPr>
          <w:rFonts w:asciiTheme="minorHAnsi" w:hAnsiTheme="minorHAnsi" w:cstheme="minorHAnsi"/>
          <w:i/>
          <w:sz w:val="20"/>
          <w:szCs w:val="20"/>
        </w:rPr>
        <w:t>Theo đề nghị của Bộ trưởng Bộ Giao thông vận tải;</w:t>
      </w:r>
    </w:p>
    <w:p w14:paraId="4E63F11D" w14:textId="77777777" w:rsidR="007C0BDA" w:rsidRPr="00435BF3" w:rsidRDefault="007C0BDA" w:rsidP="00AD4653">
      <w:pPr>
        <w:adjustRightInd w:val="0"/>
        <w:snapToGrid w:val="0"/>
        <w:ind w:firstLine="720"/>
        <w:jc w:val="both"/>
        <w:rPr>
          <w:rFonts w:asciiTheme="minorHAnsi" w:hAnsiTheme="minorHAnsi" w:cstheme="minorHAnsi"/>
          <w:i/>
          <w:sz w:val="20"/>
          <w:szCs w:val="20"/>
        </w:rPr>
      </w:pPr>
      <w:r w:rsidRPr="00AD4653">
        <w:rPr>
          <w:rFonts w:asciiTheme="minorHAnsi" w:hAnsiTheme="minorHAnsi" w:cstheme="minorHAnsi"/>
          <w:i/>
          <w:sz w:val="20"/>
          <w:szCs w:val="20"/>
        </w:rPr>
        <w:t>Chính phủ ban hành Nghị định quy định về hoạt động vận tải đường bộ.</w:t>
      </w:r>
    </w:p>
    <w:p w14:paraId="7DCE3469" w14:textId="77777777" w:rsidR="00AD4653" w:rsidRPr="00435BF3" w:rsidRDefault="00AD4653" w:rsidP="00AD4653">
      <w:pPr>
        <w:adjustRightInd w:val="0"/>
        <w:snapToGrid w:val="0"/>
        <w:rPr>
          <w:rFonts w:asciiTheme="minorHAnsi" w:hAnsiTheme="minorHAnsi" w:cstheme="minorHAnsi"/>
          <w:i/>
          <w:sz w:val="20"/>
          <w:szCs w:val="20"/>
        </w:rPr>
      </w:pPr>
    </w:p>
    <w:p w14:paraId="6B25CAC3"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Chương</w:t>
      </w:r>
      <w:r w:rsidR="004144B0" w:rsidRPr="00AD4653">
        <w:rPr>
          <w:rFonts w:asciiTheme="minorHAnsi" w:hAnsiTheme="minorHAnsi" w:cstheme="minorHAnsi"/>
          <w:b/>
          <w:sz w:val="20"/>
          <w:szCs w:val="20"/>
          <w:lang w:val="en-US"/>
        </w:rPr>
        <w:t xml:space="preserve"> </w:t>
      </w:r>
      <w:r w:rsidRPr="00AD4653">
        <w:rPr>
          <w:rFonts w:asciiTheme="minorHAnsi" w:hAnsiTheme="minorHAnsi" w:cstheme="minorHAnsi"/>
          <w:b/>
          <w:sz w:val="20"/>
          <w:szCs w:val="20"/>
        </w:rPr>
        <w:t>I</w:t>
      </w:r>
    </w:p>
    <w:p w14:paraId="23E083E4" w14:textId="77777777" w:rsidR="007C0BDA" w:rsidRDefault="007C0BDA" w:rsidP="00AD4653">
      <w:pPr>
        <w:adjustRightInd w:val="0"/>
        <w:snapToGrid w:val="0"/>
        <w:jc w:val="center"/>
        <w:rPr>
          <w:rFonts w:asciiTheme="minorHAnsi" w:hAnsiTheme="minorHAnsi" w:cstheme="minorHAnsi"/>
          <w:b/>
          <w:sz w:val="20"/>
          <w:szCs w:val="20"/>
          <w:lang w:val="en-GB"/>
        </w:rPr>
      </w:pPr>
      <w:r w:rsidRPr="00AD4653">
        <w:rPr>
          <w:rFonts w:asciiTheme="minorHAnsi" w:hAnsiTheme="minorHAnsi" w:cstheme="minorHAnsi"/>
          <w:b/>
          <w:sz w:val="20"/>
          <w:szCs w:val="20"/>
        </w:rPr>
        <w:t>QUY ĐỊNH CHUNG</w:t>
      </w:r>
    </w:p>
    <w:p w14:paraId="1186C258" w14:textId="77777777" w:rsidR="00AD4653" w:rsidRPr="00AD4653" w:rsidRDefault="00AD4653" w:rsidP="00AD4653">
      <w:pPr>
        <w:adjustRightInd w:val="0"/>
        <w:snapToGrid w:val="0"/>
        <w:jc w:val="center"/>
        <w:rPr>
          <w:rFonts w:asciiTheme="minorHAnsi" w:hAnsiTheme="minorHAnsi" w:cstheme="minorHAnsi"/>
          <w:b/>
          <w:sz w:val="20"/>
          <w:szCs w:val="20"/>
          <w:lang w:val="en-GB"/>
        </w:rPr>
      </w:pPr>
    </w:p>
    <w:p w14:paraId="77308EC7"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 Phạm vi điều chỉnh</w:t>
      </w:r>
    </w:p>
    <w:p w14:paraId="1CE2570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Nghị định này quy định về kinh doanh, điều kiện kinh doanh và việc cấp, thu hồi Giấy phép kinh doanh vận tải bằng xe ô tô, bằng xe bốn bánh có gắn động cơ; cấp, thu hồi phù hiệu; hoạt động vận tải nội bộ bằng xe ô tô, bằng xe bốn bánh có gắn động cơ; trình tự, thủ tục cấp, cấp lại, thu hồi giấy phép vận tải đường bộ quốc tế, giấy phép liên vận cho đơn vị kinh doanh vận tải và phương tiện; gia hạn thời gian lưu hành cho phương tiện của nước ngoài tại Việt Nam tham gia vận chuyển người, hàng hóa giữa Việt Nam với các nước theo các Điều ước quốc tế mà nước Cộng hòa xã hội chủ nghĩa Việt Nam là thành viên.</w:t>
      </w:r>
    </w:p>
    <w:p w14:paraId="3231E018"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lastRenderedPageBreak/>
        <w:t>Điều 2. Đối tượng áp dụng</w:t>
      </w:r>
    </w:p>
    <w:p w14:paraId="3E6EBAC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Nghị định này áp dụng đối với tổ chức, cá nhân kinh doanh hoặc liên quan đến hoạt động vận tải bằng xe ô tô, bằng xe bốn bánh có gắn động cơ; hoạt động vận tải đường bộ quốc tế giữa Việt Nam với các nước theo quy định của các điều ước quốc tế mà nước Cộng hòa xã hội chủ nghĩa Việt Nam là thành viên.</w:t>
      </w:r>
    </w:p>
    <w:p w14:paraId="3901529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Nghị định này không áp dụng đối với các đối tượng được miễn giấy phép theo quy định của các điều ước quốc tế về vận tải đường bộ qua biên giới mà Việt Nam là thành viên.</w:t>
      </w:r>
    </w:p>
    <w:p w14:paraId="02CB52D1"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 Giải thích từ ngữ</w:t>
      </w:r>
      <w:bookmarkStart w:id="0" w:name="_GoBack"/>
      <w:bookmarkEnd w:id="0"/>
    </w:p>
    <w:p w14:paraId="4D34C01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Trong Nghị định này, các từ ngữ dưới đây được hiểu như sau:</w:t>
      </w:r>
    </w:p>
    <w:p w14:paraId="7BBB0E7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1. </w:t>
      </w:r>
      <w:r w:rsidR="00BA07D9" w:rsidRPr="00AD4653">
        <w:rPr>
          <w:rFonts w:asciiTheme="minorHAnsi" w:hAnsiTheme="minorHAnsi" w:cstheme="minorHAnsi"/>
          <w:sz w:val="20"/>
          <w:szCs w:val="20"/>
        </w:rPr>
        <w:t>Bến xe</w:t>
      </w:r>
      <w:r w:rsidRPr="00AD4653">
        <w:rPr>
          <w:rFonts w:asciiTheme="minorHAnsi" w:hAnsiTheme="minorHAnsi" w:cstheme="minorHAnsi"/>
          <w:sz w:val="20"/>
          <w:szCs w:val="20"/>
        </w:rPr>
        <w:t xml:space="preserve"> bao gồm bến xe khách và bến xe hàng. </w:t>
      </w:r>
      <w:r w:rsidR="00BA07D9" w:rsidRPr="00AD4653">
        <w:rPr>
          <w:rFonts w:asciiTheme="minorHAnsi" w:hAnsiTheme="minorHAnsi" w:cstheme="minorHAnsi"/>
          <w:sz w:val="20"/>
          <w:szCs w:val="20"/>
        </w:rPr>
        <w:t>Bến xe</w:t>
      </w:r>
      <w:r w:rsidRPr="00AD4653">
        <w:rPr>
          <w:rFonts w:asciiTheme="minorHAnsi" w:hAnsiTheme="minorHAnsi" w:cstheme="minorHAnsi"/>
          <w:sz w:val="20"/>
          <w:szCs w:val="20"/>
        </w:rPr>
        <w:t xml:space="preserve"> khách thực hiện chức năng phục vụ xe ô tô khách đón, trả hành khách và các dịch vụ hỗ trợ vận tải hành khách; bến xe hàng thực hiện chức năng phục vụ xe ô tô vận tải hàng hóa xếp, dỡ hàng hóa và các dịch vụ hỗ trợ cho hoạt động vận tải hàng hóa.</w:t>
      </w:r>
    </w:p>
    <w:p w14:paraId="5227250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2. Vận tải trung chuyển hành khách là hoạt động vận tải không thu tiền của hành khách do đơn vị kinh doanh vận tải hành khách theo tuyến cố định hoặc bến xe khách sử dụng xe ô tô chở người để đón, trả khách đi các tuyến vận tải khách cố định đến bến xe khách hoặc điểm dừng đón, trả khách của tuyến cố định trên địa bàn địa phương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w:t>
      </w:r>
    </w:p>
    <w:p w14:paraId="42C54F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Trọng tải thiết kế của xe ô tô là số người và khối lượng hàng hóa tối đa mà xe ô tô đó được chở theo quy định của nhà sản xuất.</w:t>
      </w:r>
    </w:p>
    <w:p w14:paraId="26896FF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Giờ xuất bến của từng chuyến xe là mốc thời gian để xác định thời điểm xe phải rời khỏi bến xe khách.</w:t>
      </w:r>
    </w:p>
    <w:p w14:paraId="019878B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Hành trình chạy xe là đường đi của phương tiện trên một tuyến đường cụ thể, được xác định bởi điểm đầu, điểm cuối và các điểm dừng, đỗ trên tuyến.</w:t>
      </w:r>
    </w:p>
    <w:p w14:paraId="515B20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Lịch trình chạy xe là thời gian xe chạy kể từ khi xe xuất phát đến khi kết thúc hành trình, trong đó có xác định mốc thời gian tương ứng với một số vị trí nhất định trên hành trình chạy xe.</w:t>
      </w:r>
    </w:p>
    <w:p w14:paraId="2FEA69D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Biểu đồ chạy xe là tổng hợp hành trình, lịch trình chạy xe của các chuyến xe theo chu kỳ trong một khoảng thời gian nhất định.</w:t>
      </w:r>
    </w:p>
    <w:p w14:paraId="4EEA785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Bộ phận quản lý an toàn của đơn vị kinh doanh vận tải là bộ phận do đơn vị kinh doanh vận tải thành lập để thực hiện nhiệm vụ theo dõi, giám sát và quản lý hoạt động của lái xe, phương tiện nhằm bảo đảm an toàn giao thông trong suốt quá trình hoạt động kinh doanh vận tải.</w:t>
      </w:r>
    </w:p>
    <w:p w14:paraId="1416FC9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9. Phương tiện thương mại là phương tiện dùng để vận chuyển hàng hóa, hành khách vì mục đích thương mại.</w:t>
      </w:r>
    </w:p>
    <w:p w14:paraId="50E5110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10. Phương tiện phi thương mại là phương tiện của các tổ chức, cá nhân dùng cho mục đích phi thương mại. Phương tiện phi thương mại không áp dụng đối với xe ô tô của các đơn vị kinh doanh vận tải chở người từ 08 chỗ trở lên (không kể chỗ của người lái xe).</w:t>
      </w:r>
    </w:p>
    <w:p w14:paraId="7ECB5A7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11. Cơ sở dữ liệu cấp phép hoạt động vận tải là tập hợp các thông tin điện tử về giấy phép kinh doanh vận tải, thông tin phù hiệu, thông tin đơn vị kinh doanh vận tải, thông tin phương tiện vận tải, giấy phép vận tải đường bộ quốc tế và giấy phép liên vận; thông tin tuyến vận tải; thông tin bến xe.</w:t>
      </w:r>
    </w:p>
    <w:p w14:paraId="5A5B4D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12. Người trực tiếp điều hành hoạt động vận tải là người của đơn vị kinh doanh vận tải được giao bằng văn bản làm nhiệm vụ điều hành vận tải và tham gia thực hiện nhiệm vụ của Bộ phận quản lý an toàn của đơn vị kinh doanh vận tải.</w:t>
      </w:r>
    </w:p>
    <w:p w14:paraId="7BBAA92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13. Tuyến cố định là tuyến vận tải hành khách được cơ quan có thẩm quyền công bố, được xác định bởi hành trình, lịch trình, bến xe khách nơi đi, bến xe khách nơi đến (điểm đầu, điểm cuối đối với tuyến xe buýt). Trường hợp tuyến có nhiều hành trình khác nhau thì bổ sung thêm ký tự trong bảng chữ cái tiếng Việt vào cuối của dãy số của mã số tuyến.</w:t>
      </w:r>
    </w:p>
    <w:p w14:paraId="42F75CC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14. Xe ô tô thoáng nóc (xe không có nóc) là xe ô tô khách thành phố không có nóc che toàn bộ sàn hoặc một phần sàn xe. Trường hợp xe hai tầng, chỉ có t</w:t>
      </w:r>
      <w:r w:rsidR="00BA07D9" w:rsidRPr="00AD4653">
        <w:rPr>
          <w:rFonts w:asciiTheme="minorHAnsi" w:hAnsiTheme="minorHAnsi" w:cstheme="minorHAnsi"/>
          <w:sz w:val="20"/>
          <w:szCs w:val="20"/>
        </w:rPr>
        <w:t>ầ</w:t>
      </w:r>
      <w:r w:rsidRPr="00AD4653">
        <w:rPr>
          <w:rFonts w:asciiTheme="minorHAnsi" w:hAnsiTheme="minorHAnsi" w:cstheme="minorHAnsi"/>
          <w:sz w:val="20"/>
          <w:szCs w:val="20"/>
        </w:rPr>
        <w:t>ng thứ hai được phép không có nóc. N</w:t>
      </w:r>
      <w:r w:rsidR="00BA07D9" w:rsidRPr="00AD4653">
        <w:rPr>
          <w:rFonts w:asciiTheme="minorHAnsi" w:hAnsiTheme="minorHAnsi" w:cstheme="minorHAnsi"/>
          <w:sz w:val="20"/>
          <w:szCs w:val="20"/>
        </w:rPr>
        <w:t>ế</w:t>
      </w:r>
      <w:r w:rsidRPr="00AD4653">
        <w:rPr>
          <w:rFonts w:asciiTheme="minorHAnsi" w:hAnsiTheme="minorHAnsi" w:cstheme="minorHAnsi"/>
          <w:sz w:val="20"/>
          <w:szCs w:val="20"/>
        </w:rPr>
        <w:t>u sàn xe nào không có nóc, dù là toàn bộ hay một phần, không được phép bố trí chỗ đứng cho khách ở sàn xe đó.</w:t>
      </w:r>
    </w:p>
    <w:p w14:paraId="26B05AED"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15. Đơn vị kinh doanh vận tải bao gồm: doanh nghiệp được cấp Giấy chứng nhận đăng ký </w:t>
      </w:r>
      <w:r w:rsidRPr="00AD4653">
        <w:rPr>
          <w:rFonts w:asciiTheme="minorHAnsi" w:hAnsiTheme="minorHAnsi" w:cstheme="minorHAnsi"/>
          <w:sz w:val="20"/>
          <w:szCs w:val="20"/>
        </w:rPr>
        <w:lastRenderedPageBreak/>
        <w:t>doanh nghiệp và được cấp Giấy phép kinh doanh vận tải; tổ hợp tác, hợp tác xã, liên hiệp hợp tác xã có Giấy chứng nhận đăng ký hợp tác xã hoặc Giấy chứng nhận đăng ký tổ hợp tác và được cấp Giấy phép kinh doanh vận tải; hộ kinh doanh đã được cấp Giấy chứng nhận đăng ký hộ kinh doanh và được cấp Giấy phép kinh doanh vận tải. Đối với vận tải đường bộ quốc tế, đơn vị kinh doanh vận tải bao gồm: doanh nghiệp được cấp Giấy chứng nhận đăng ký doanh nghiệp và được cấp Giấy phép kinh doanh vận tải; tổ hợp tác, hợp tác xã, liên hiệp hợp tác xã có Giấy chứng nhận đăng ký hợp tác xã hoặc Giấy chứng nhận đăng ký tổ hợp tác và được cấp Giấy phép kinh doanh vận tải.</w:t>
      </w:r>
    </w:p>
    <w:p w14:paraId="541691DB"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495209F9"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Chương II</w:t>
      </w:r>
    </w:p>
    <w:p w14:paraId="5E6B8A8B" w14:textId="1E84021E" w:rsidR="007C0BDA" w:rsidRPr="00435BF3" w:rsidRDefault="004144B0"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QUY ĐỊNH VỀ HOẠT ĐỘNG VẬN TẢI ĐƯỜNG BỘ TRONG NƯỚC</w:t>
      </w:r>
    </w:p>
    <w:p w14:paraId="0E288EB8" w14:textId="77777777" w:rsidR="00AD4653" w:rsidRPr="00435BF3" w:rsidRDefault="00AD4653" w:rsidP="00AD4653">
      <w:pPr>
        <w:adjustRightInd w:val="0"/>
        <w:snapToGrid w:val="0"/>
        <w:rPr>
          <w:rFonts w:asciiTheme="minorHAnsi" w:hAnsiTheme="minorHAnsi" w:cstheme="minorHAnsi"/>
          <w:b/>
          <w:sz w:val="20"/>
          <w:szCs w:val="20"/>
        </w:rPr>
      </w:pPr>
    </w:p>
    <w:p w14:paraId="4FCE1A51"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1</w:t>
      </w:r>
    </w:p>
    <w:p w14:paraId="5EAEEDC8" w14:textId="3DCEC63B" w:rsidR="007C0BDA" w:rsidRPr="00435BF3" w:rsidRDefault="004144B0"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 xml:space="preserve">QUY ĐỊNH VỀ KINH DOANH VẬN TẢI BẰNG XE Ô TÔ,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BẰNG XE BỐN BÁNH CÓ GẮN ĐỘNG CƠ</w:t>
      </w:r>
    </w:p>
    <w:p w14:paraId="74560140" w14:textId="77777777" w:rsidR="00AD4653" w:rsidRPr="00435BF3" w:rsidRDefault="00AD4653" w:rsidP="00AD4653">
      <w:pPr>
        <w:adjustRightInd w:val="0"/>
        <w:snapToGrid w:val="0"/>
        <w:rPr>
          <w:rFonts w:asciiTheme="minorHAnsi" w:hAnsiTheme="minorHAnsi" w:cstheme="minorHAnsi"/>
          <w:b/>
          <w:sz w:val="20"/>
          <w:szCs w:val="20"/>
        </w:rPr>
      </w:pPr>
    </w:p>
    <w:p w14:paraId="77E4F216"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4. Kinh doanh vận tải hành khách bằng xe ô tô theo tuyến cố định</w:t>
      </w:r>
    </w:p>
    <w:p w14:paraId="25282D6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bằng xe ô tô, trong đó có loại hình kinh doanh vận tải hành khách theo tuyến cố định thì được đăng ký khai thác tuyến theo quy định tại Điều 22 của Nghị định này.</w:t>
      </w:r>
    </w:p>
    <w:p w14:paraId="11639D1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Tuyến cố định phải xuất phát và kết thúc tại bến xe khách đã được công bố đưa vào khai thác.</w:t>
      </w:r>
    </w:p>
    <w:p w14:paraId="358F5EA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Sở Giao thông vận tải thực hiện nội dung quản lý tuyến</w:t>
      </w:r>
    </w:p>
    <w:p w14:paraId="582F86A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Xây dựng, điều chỉnh, bổ sung, công bố danh mục mạng lưới tuyến cố định nội tỉnh; thống nhất với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để thực hiện xây dựng, điều chỉnh, bổ sung và công b</w:t>
      </w:r>
      <w:r w:rsidR="00F950A2" w:rsidRPr="00AD4653">
        <w:rPr>
          <w:rFonts w:asciiTheme="minorHAnsi" w:hAnsiTheme="minorHAnsi" w:cstheme="minorHAnsi"/>
          <w:sz w:val="20"/>
          <w:szCs w:val="20"/>
        </w:rPr>
        <w:t>ố</w:t>
      </w:r>
      <w:r w:rsidRPr="00AD4653">
        <w:rPr>
          <w:rFonts w:asciiTheme="minorHAnsi" w:hAnsiTheme="minorHAnsi" w:cstheme="minorHAnsi"/>
          <w:sz w:val="20"/>
          <w:szCs w:val="20"/>
        </w:rPr>
        <w:t xml:space="preserve"> danh mục mạng lưới tuyến cố định liên tỉnh theo nguyên tắc ổn định các tuyến đã công bố; đối với các tỉnh, thành phố có bến xe bảo đảm tổ chức vận tải theo hướng tuyến cần tuân thủ nguyên tắc tuyến vận tải đi theo hướng nào thì điểm đầu, điểm cuối là bến xe hướng đó;</w:t>
      </w:r>
    </w:p>
    <w:p w14:paraId="324CDDC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Thông báo biểu đồ chạy xe theo tuyến và cập nhật vào danh mục mạng lưới tuyến các nội dung gồm: tổng số chuyến xe tối đa được khai thác trên tuyến, giãn cách thời gian tối thiểu giữa các chuyến xe liền kề, giờ xuất bến của</w:t>
      </w:r>
      <w:r w:rsidR="004144B0" w:rsidRPr="00AD4653">
        <w:rPr>
          <w:rFonts w:asciiTheme="minorHAnsi" w:hAnsiTheme="minorHAnsi" w:cstheme="minorHAnsi"/>
          <w:sz w:val="20"/>
          <w:szCs w:val="20"/>
        </w:rPr>
        <w:t xml:space="preserve"> </w:t>
      </w:r>
      <w:r w:rsidRPr="00AD4653">
        <w:rPr>
          <w:rFonts w:asciiTheme="minorHAnsi" w:hAnsiTheme="minorHAnsi" w:cstheme="minorHAnsi"/>
          <w:sz w:val="20"/>
          <w:szCs w:val="20"/>
        </w:rPr>
        <w:t>các chuyến xe đã có đơn vị tham gia khai thác; thông báo danh sách đơn vị đang khai thác tuyến trên hệ thống dịch vụ công trực tuyến của Bộ Giao thông vận tải; xây dựng và thông báo điểm dừng đón, trả khách trên các tuyến;</w:t>
      </w:r>
    </w:p>
    <w:p w14:paraId="49E3F3F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Theo dõi, tổng hợp kết quả hoạt động vận tải của các đơn vị kinh doanh vận tải, bến xe trên tuyến.</w:t>
      </w:r>
    </w:p>
    <w:p w14:paraId="4913A6D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Xe ô tô kinh doanh vận tải hành khách theo tuyến cố định</w:t>
      </w:r>
    </w:p>
    <w:p w14:paraId="11F585D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Phải có chỗ ưu tiên cho người khuyết tật, người cao tuổi và phụ nữ mang thai;</w:t>
      </w:r>
    </w:p>
    <w:p w14:paraId="131B5D5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Phải có phù hiệu “XE </w:t>
      </w:r>
      <w:r w:rsidR="004144B0" w:rsidRPr="00AD4653">
        <w:rPr>
          <w:rFonts w:asciiTheme="minorHAnsi" w:hAnsiTheme="minorHAnsi" w:cstheme="minorHAnsi"/>
          <w:sz w:val="20"/>
          <w:szCs w:val="20"/>
        </w:rPr>
        <w:t xml:space="preserve">TUYẾN CỐ </w:t>
      </w:r>
      <w:r w:rsidRPr="00AD4653">
        <w:rPr>
          <w:rFonts w:asciiTheme="minorHAnsi" w:hAnsiTheme="minorHAnsi" w:cstheme="minorHAnsi"/>
          <w:sz w:val="20"/>
          <w:szCs w:val="20"/>
        </w:rPr>
        <w:t xml:space="preserve">ĐỊNH” theo </w:t>
      </w:r>
      <w:r w:rsidR="00BA07D9" w:rsidRPr="00AD4653">
        <w:rPr>
          <w:rFonts w:asciiTheme="minorHAnsi" w:hAnsiTheme="minorHAnsi" w:cstheme="minorHAnsi"/>
          <w:sz w:val="20"/>
          <w:szCs w:val="20"/>
        </w:rPr>
        <w:t>Mẫu số</w:t>
      </w:r>
      <w:r w:rsidRPr="00AD4653">
        <w:rPr>
          <w:rFonts w:asciiTheme="minorHAnsi" w:hAnsiTheme="minorHAnsi" w:cstheme="minorHAnsi"/>
          <w:sz w:val="20"/>
          <w:szCs w:val="20"/>
        </w:rPr>
        <w:t xml:space="preserve"> 01 Phụ lục XIII kèm theo Nghị định này và được dán cố định tại góc trên bên phải ngay sát phía dưới vị trí của Tem kiểm định, mặt trong kính chắn gió phía trước của xe;</w:t>
      </w:r>
    </w:p>
    <w:p w14:paraId="1BD9D31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Phải được niêm yết đầy đủ các thông tin trên xe.</w:t>
      </w:r>
    </w:p>
    <w:p w14:paraId="0E82E69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Xe ô tô sử dụng để vận tải trung chuyển hành khách</w:t>
      </w:r>
    </w:p>
    <w:p w14:paraId="4ED4867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Sử dụng xe ô tô chở người đến 29 chỗ (không kể chỗ của người lái xe);</w:t>
      </w:r>
    </w:p>
    <w:p w14:paraId="4A37871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Phải có phù hiệu “XE </w:t>
      </w:r>
      <w:r w:rsidR="004144B0" w:rsidRPr="00AD4653">
        <w:rPr>
          <w:rFonts w:asciiTheme="minorHAnsi" w:hAnsiTheme="minorHAnsi" w:cstheme="minorHAnsi"/>
          <w:sz w:val="20"/>
          <w:szCs w:val="20"/>
        </w:rPr>
        <w:t>TRUNG CHUYỂN</w:t>
      </w:r>
      <w:r w:rsidRPr="00AD4653">
        <w:rPr>
          <w:rFonts w:asciiTheme="minorHAnsi" w:hAnsiTheme="minorHAnsi" w:cstheme="minorHAnsi"/>
          <w:sz w:val="20"/>
          <w:szCs w:val="20"/>
        </w:rPr>
        <w:t>” theo M</w:t>
      </w:r>
      <w:r w:rsidR="004144B0"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02 Phụ lục </w:t>
      </w:r>
      <w:r w:rsidR="004144B0" w:rsidRPr="00AD4653">
        <w:rPr>
          <w:rFonts w:asciiTheme="minorHAnsi" w:hAnsiTheme="minorHAnsi" w:cstheme="minorHAnsi"/>
          <w:sz w:val="20"/>
          <w:szCs w:val="20"/>
        </w:rPr>
        <w:t>XIII</w:t>
      </w:r>
      <w:r w:rsidRPr="00AD4653">
        <w:rPr>
          <w:rFonts w:asciiTheme="minorHAnsi" w:hAnsiTheme="minorHAnsi" w:cstheme="minorHAnsi"/>
          <w:sz w:val="20"/>
          <w:szCs w:val="20"/>
        </w:rPr>
        <w:t xml:space="preserve"> kèm theo Nghị định này và được dán cố định tại góc trên bên phải ngay sát phía dưới vị trí của Tem kiểm định, mặt trong kính chắn gió phía trước của xe; phải được niêm yết đầy đủ các thông tin trên xe;</w:t>
      </w:r>
    </w:p>
    <w:p w14:paraId="4F46E4A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c) Chỉ được hoạt động vận tải trung chuyển hành khách trong phạm vi địa bàn địa phương (cấp tỉnh) nơi cấp phù hiệu “XE </w:t>
      </w:r>
      <w:r w:rsidR="004144B0" w:rsidRPr="00AD4653">
        <w:rPr>
          <w:rFonts w:asciiTheme="minorHAnsi" w:hAnsiTheme="minorHAnsi" w:cstheme="minorHAnsi"/>
          <w:sz w:val="20"/>
          <w:szCs w:val="20"/>
        </w:rPr>
        <w:t>TRUNG CHUYỂN</w:t>
      </w:r>
      <w:r w:rsidRPr="00AD4653">
        <w:rPr>
          <w:rFonts w:asciiTheme="minorHAnsi" w:hAnsiTheme="minorHAnsi" w:cstheme="minorHAnsi"/>
          <w:sz w:val="20"/>
          <w:szCs w:val="20"/>
        </w:rPr>
        <w:t>”.</w:t>
      </w:r>
    </w:p>
    <w:p w14:paraId="6DBEF6A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Quy định đối với hoạt động tăng cường phương tiện để giải toả hành khách trên tuyến cố định</w:t>
      </w:r>
    </w:p>
    <w:p w14:paraId="5209DEB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Tăng cường phương tiện vào các dịp Lễ, T</w:t>
      </w:r>
      <w:r w:rsidR="004144B0" w:rsidRPr="00AD4653">
        <w:rPr>
          <w:rFonts w:asciiTheme="minorHAnsi" w:hAnsiTheme="minorHAnsi" w:cstheme="minorHAnsi"/>
          <w:sz w:val="20"/>
          <w:szCs w:val="20"/>
        </w:rPr>
        <w:t>ế</w:t>
      </w:r>
      <w:r w:rsidRPr="00AD4653">
        <w:rPr>
          <w:rFonts w:asciiTheme="minorHAnsi" w:hAnsiTheme="minorHAnsi" w:cstheme="minorHAnsi"/>
          <w:sz w:val="20"/>
          <w:szCs w:val="20"/>
        </w:rPr>
        <w:t xml:space="preserve">t và các kỳ thi trung học phổ thông Quốc gia, tuyển sinh đại học, cao đẳng: đơn vị kinh doanh vận tải hành khách đang khai thác theo tuyến cố định căn cứ vào nhu cầu đi lại, thống nhất với bến xe khách xây dựng phương án tăng cường phương tiện </w:t>
      </w:r>
      <w:r w:rsidRPr="00AD4653">
        <w:rPr>
          <w:rFonts w:asciiTheme="minorHAnsi" w:hAnsiTheme="minorHAnsi" w:cstheme="minorHAnsi"/>
          <w:sz w:val="20"/>
          <w:szCs w:val="20"/>
        </w:rPr>
        <w:lastRenderedPageBreak/>
        <w:t xml:space="preserve">trên tuyến; gửi phương án tăng cường đến Sở Giao thông vận tải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phối hợp, quản lý;</w:t>
      </w:r>
    </w:p>
    <w:p w14:paraId="5FB17E7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Tăng cường phương tiện vào các ngày cuối tuần (thứ Sáu, thứ Bảy và Chủ nhật) có lượng khách tăng đột biến: đơn vị kinh doanh vận tải hành khách đang khai thác tuyến cố định căn cứ vào nhu cầu đi lại, thống nhất với bến xe khách xây dựng phương án tăng cường phương tiện trên tuyến; thông báo đến Sở Giao thông vận tải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để thực hiện trong năm. Căn cứ phương án tăng cường phương tiện đã thông báo đến Sở Giao thông vận tải hai đầu t</w:t>
      </w:r>
      <w:r w:rsidR="004144B0" w:rsidRPr="00AD4653">
        <w:rPr>
          <w:rFonts w:asciiTheme="minorHAnsi" w:hAnsiTheme="minorHAnsi" w:cstheme="minorHAnsi"/>
          <w:sz w:val="20"/>
          <w:szCs w:val="20"/>
        </w:rPr>
        <w:t>u</w:t>
      </w:r>
      <w:r w:rsidRPr="00AD4653">
        <w:rPr>
          <w:rFonts w:asciiTheme="minorHAnsi" w:hAnsiTheme="minorHAnsi" w:cstheme="minorHAnsi"/>
          <w:sz w:val="20"/>
          <w:szCs w:val="20"/>
        </w:rPr>
        <w:t>yến</w:t>
      </w:r>
      <w:r w:rsidR="004144B0" w:rsidRPr="00AD4653">
        <w:rPr>
          <w:rFonts w:asciiTheme="minorHAnsi" w:hAnsiTheme="minorHAnsi" w:cstheme="minorHAnsi"/>
          <w:sz w:val="20"/>
          <w:szCs w:val="20"/>
        </w:rPr>
        <w:t xml:space="preserve"> </w:t>
      </w:r>
      <w:r w:rsidRPr="00AD4653">
        <w:rPr>
          <w:rFonts w:asciiTheme="minorHAnsi" w:hAnsiTheme="minorHAnsi" w:cstheme="minorHAnsi"/>
          <w:sz w:val="20"/>
          <w:szCs w:val="20"/>
        </w:rPr>
        <w:t xml:space="preserve">và lưu lượng khách thực tế tại bến xe, bến xe khách xác nhận chuyến xe tăng cường vào Lệnh vận chuyển của đơn vị kinh doanh vận tải khai thác tuyến khi thực hiện. Xe sử dụng để tăng cường là xe đã được cấp phù hiệu “XE </w:t>
      </w:r>
      <w:r w:rsidR="004144B0" w:rsidRPr="00AD4653">
        <w:rPr>
          <w:rFonts w:asciiTheme="minorHAnsi" w:hAnsiTheme="minorHAnsi" w:cstheme="minorHAnsi"/>
          <w:sz w:val="20"/>
          <w:szCs w:val="20"/>
        </w:rPr>
        <w:t>TUYẾN CỐ ĐỊNH</w:t>
      </w:r>
      <w:r w:rsidRPr="00AD4653">
        <w:rPr>
          <w:rFonts w:asciiTheme="minorHAnsi" w:hAnsiTheme="minorHAnsi" w:cstheme="minorHAnsi"/>
          <w:sz w:val="20"/>
          <w:szCs w:val="20"/>
        </w:rPr>
        <w:t>”, “XE HỢP ĐỒNG” , “XE BUÝT” li</w:t>
      </w:r>
      <w:r w:rsidR="004144B0" w:rsidRPr="00AD4653">
        <w:rPr>
          <w:rFonts w:asciiTheme="minorHAnsi" w:hAnsiTheme="minorHAnsi" w:cstheme="minorHAnsi"/>
          <w:sz w:val="20"/>
          <w:szCs w:val="20"/>
        </w:rPr>
        <w:t>ê</w:t>
      </w:r>
      <w:r w:rsidRPr="00AD4653">
        <w:rPr>
          <w:rFonts w:asciiTheme="minorHAnsi" w:hAnsiTheme="minorHAnsi" w:cstheme="minorHAnsi"/>
          <w:sz w:val="20"/>
          <w:szCs w:val="20"/>
        </w:rPr>
        <w:t>n tỉnh còn giá trị sử dụng.</w:t>
      </w:r>
    </w:p>
    <w:p w14:paraId="374DD50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Đơn vị kinh doanh dịch vụ bến xe khách xác nhận vào Lệnh vận chuyển của đơn vị kinh doanh vận tải khi xe xuất bến. Nội dung xác nhận gồm: biển kiểm soát xe, số lượng hành khách và giờ xe xuất bến.</w:t>
      </w:r>
    </w:p>
    <w:p w14:paraId="3FF33F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Đơn vị kinh doanh vận tải hành khách bằng xe ô tô theo tuyến cố định thực hiện lưu trữ Lệnh vận chuyển của các chuyến xe đã thực hiện trong thời gian tối thiểu 03 năm.</w:t>
      </w:r>
    </w:p>
    <w:p w14:paraId="71D99FF2"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5. Kinh doanh vận tải hành khách công cộng bằng xe buýt</w:t>
      </w:r>
    </w:p>
    <w:p w14:paraId="44D9E8B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b</w:t>
      </w:r>
      <w:r w:rsidR="0042721B" w:rsidRPr="00AD4653">
        <w:rPr>
          <w:rFonts w:asciiTheme="minorHAnsi" w:hAnsiTheme="minorHAnsi" w:cstheme="minorHAnsi"/>
          <w:sz w:val="20"/>
          <w:szCs w:val="20"/>
        </w:rPr>
        <w:t>ằ</w:t>
      </w:r>
      <w:r w:rsidRPr="00AD4653">
        <w:rPr>
          <w:rFonts w:asciiTheme="minorHAnsi" w:hAnsiTheme="minorHAnsi" w:cstheme="minorHAnsi"/>
          <w:sz w:val="20"/>
          <w:szCs w:val="20"/>
        </w:rPr>
        <w:t>ng ô tô, trong đó có loại hình kinh doanh vận tải hành khách công cộng bằng xe buýt thì được tham gia kinh doanh vận tải công cộng bằng xe buýt trên các tuyến xe buýt nội tỉnh, tuyến xe buýt liên tỉnh.</w:t>
      </w:r>
    </w:p>
    <w:p w14:paraId="76C0D02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Xe ô tô kinh doanh vận tải hành khách công cộng bằng xe buýt</w:t>
      </w:r>
    </w:p>
    <w:p w14:paraId="5DFE39B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Phải có chỗ ưu tiên cho người khuyết tật, người cao tuổi và phụ nữ mang thai và trẻ em dưới 6 tuổi;</w:t>
      </w:r>
    </w:p>
    <w:p w14:paraId="7CF806C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Phải có phù hiệu “XE BUÝT” theo M</w:t>
      </w:r>
      <w:r w:rsidR="0042721B" w:rsidRPr="00AD4653">
        <w:rPr>
          <w:rFonts w:asciiTheme="minorHAnsi" w:hAnsiTheme="minorHAnsi" w:cstheme="minorHAnsi"/>
          <w:sz w:val="20"/>
          <w:szCs w:val="20"/>
        </w:rPr>
        <w:t>ẫ</w:t>
      </w:r>
      <w:r w:rsidRPr="00AD4653">
        <w:rPr>
          <w:rFonts w:asciiTheme="minorHAnsi" w:hAnsiTheme="minorHAnsi" w:cstheme="minorHAnsi"/>
          <w:sz w:val="20"/>
          <w:szCs w:val="20"/>
        </w:rPr>
        <w:t>u số 03 Phụ lục XIII kèm theo Nghị định này và được dán cố định tại góc trên bên phải ngay sát phía dưới vị trí của Tem kiểm định, mặt trong kính chắn gió phía trước của xe; phải được niêm yết đầy đủ các thông tin trên xe;</w:t>
      </w:r>
    </w:p>
    <w:p w14:paraId="5227F09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Vị trí, số chỗ ngồi, chỗ đứng cho hành khách và các quy định kỹ thuật khác đối với xe buýt theo quy chuẩn kỹ thuật quốc gia về chất lượng an toàn kỹ thuật và bảo vệ môi trường đối với xe ô tô.</w:t>
      </w:r>
    </w:p>
    <w:p w14:paraId="61454F4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Sở Giao thông vận tải thực hiện nội dung quản lý tuyến đối với tuyến xe buýt nội tỉnh, tuyến xe buýt liên tỉnh</w:t>
      </w:r>
    </w:p>
    <w:p w14:paraId="3AFF5E1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Xây dựng, điều chỉnh, bổ sung và công bố danh mục mạng lưới tuyến, biểu đồ chạy xe trên các tuyến, giá vé;</w:t>
      </w:r>
    </w:p>
    <w:p w14:paraId="71CA5A0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Đề xuất, xây dựng và báo cáo Ủy ban nhân dân cấp tỉnh: về các chính sách hỗ trợ của nhà nước về khuyến khích phát triển vận tải hành khách công cộng bằng xe buýt trên địa bàn địa phương; việc tổ chức đấu thầu, tiêu chí để đặt hàng khai thác đối với tuyến xe buýt trong danh mục mạng lưới tuyến đã công bố theo quy định của pháp luật về thầu; tổ chức đặt hàng khai thác đối với tuyến xe buýt liên tỉnh và tuyến xe buýt có sử dụng xe ô tô thoáng nóc chở khách du lịch không được hỗ trợ kinh phí hoạt động từ ngân sách nhà nước trong danh mục mạng lưới tuyến đã công bố;</w:t>
      </w:r>
    </w:p>
    <w:p w14:paraId="7AEC69B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Xây dựng, bảo trì và quản lý kết cấu hạ tầng phục vụ hoạt động xe buýt; quyết định tiêu chí kỹ thuật, vị trí điểm đầu, điểm cuối và điểm dừng của tuyến xe buýt trên địa bàn địa phương;</w:t>
      </w:r>
    </w:p>
    <w:p w14:paraId="5A9FE9D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Theo dõi, tổng hợp kết quả hoạt động vận tải của các đơn vị kinh doanh vận tải trên tuyến; thống kê sản lượng hành khách.</w:t>
      </w:r>
    </w:p>
    <w:p w14:paraId="43DADA0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Đơn vị kinh doanh vận tải hành khách bằng xe buýt thực hiện lưu trữ Lệnh vận chuyển như sau:</w:t>
      </w:r>
    </w:p>
    <w:p w14:paraId="3DEA771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Lưu trữ Lệnh vận chuyển của các chuyến xe đã thực hiện (không được hỗ trợ kinh phí hoạt động từ ngân sách nhà nước) trong thời hạn ít nhất là 03 năm;</w:t>
      </w:r>
    </w:p>
    <w:p w14:paraId="66E66FB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Lưu trữ Lệnh vận chuyển của các chuyến xe đã thực hiện (được hỗ trợ kinh phí hoạt động từ ngân sách nhà nước) theo thời hạn tài liệu kế toán phải lưu trữ được quy định tại khoản 5 Điều 41 Luật Kế toán năm 2015.</w:t>
      </w:r>
    </w:p>
    <w:p w14:paraId="31587D3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Xe buýt được ưu tiên bố trí nơi dừng, đỗ để đón, trả khách tại các bến xe, nhà ga, sân bay, bến cảng, khu du lịch, điểm du lịch, cơ sở lưu trú du lịch, điểm tham quan du lịch, địa điểm văn hóa, thể thao, trung tâm thương mại, đầu mối giao thông và các địa điểm kết nối với các phương thức vận tải khác; được ưu tiên hoạt động khi tổ chức giao thông tại đô thị.</w:t>
      </w:r>
    </w:p>
    <w:p w14:paraId="2AC8C0F6"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lastRenderedPageBreak/>
        <w:t>Điều 6. Kinh doanh vận tải hành khách bằng xe taxi</w:t>
      </w:r>
    </w:p>
    <w:p w14:paraId="729F5B4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bằng ô tô, trong đó có loại hình kinh doanh vận tải hành khách bằng taxi thì được tham gia kinh doanh vận tải hành khách bằng taxi.</w:t>
      </w:r>
    </w:p>
    <w:p w14:paraId="667CCE2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Xe ô tô kinh doanh vận tải hành khách bằng taxi</w:t>
      </w:r>
    </w:p>
    <w:p w14:paraId="5CFDFD5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Xe ô tô phải bảo đảm đúng</w:t>
      </w:r>
      <w:r w:rsidR="00BE20D0" w:rsidRPr="00AD4653">
        <w:rPr>
          <w:rFonts w:asciiTheme="minorHAnsi" w:hAnsiTheme="minorHAnsi" w:cstheme="minorHAnsi"/>
          <w:sz w:val="20"/>
          <w:szCs w:val="20"/>
        </w:rPr>
        <w:t xml:space="preserve"> t</w:t>
      </w:r>
      <w:r w:rsidRPr="00AD4653">
        <w:rPr>
          <w:rFonts w:asciiTheme="minorHAnsi" w:hAnsiTheme="minorHAnsi" w:cstheme="minorHAnsi"/>
          <w:sz w:val="20"/>
          <w:szCs w:val="20"/>
        </w:rPr>
        <w:t>heo quy định tại khoản 9 Điều 56 Luật Đường bộ;</w:t>
      </w:r>
    </w:p>
    <w:p w14:paraId="16ECFBE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Phải có phù hiệu “XE TAXI” theo M</w:t>
      </w:r>
      <w:r w:rsidR="008D4FC9" w:rsidRPr="00AD4653">
        <w:rPr>
          <w:rFonts w:asciiTheme="minorHAnsi" w:hAnsiTheme="minorHAnsi" w:cstheme="minorHAnsi"/>
          <w:sz w:val="20"/>
          <w:szCs w:val="20"/>
        </w:rPr>
        <w:t>ẫ</w:t>
      </w:r>
      <w:r w:rsidRPr="00AD4653">
        <w:rPr>
          <w:rFonts w:asciiTheme="minorHAnsi" w:hAnsiTheme="minorHAnsi" w:cstheme="minorHAnsi"/>
          <w:sz w:val="20"/>
          <w:szCs w:val="20"/>
        </w:rPr>
        <w:t>u số 04 Phụ lục XIII kèm theo Nghị định này và được dán cố định tại góc trên bên phải ngay sát phía dưới vị trí của Tem kiểm định, mặt trong kính chắn gió phía trước của xe; phải được niêm yết đầy đủ các thông tin trên xe theo quy định;</w:t>
      </w:r>
    </w:p>
    <w:p w14:paraId="1C87913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c) Phải được niêm yết (dán cố định) cụm từ “XE TAXI” làm bằng vật liệu phản quang trên kính phía trước và kính phía sau xe với kích thước tối thiểu của cụm từ “XE TAXI” là 06 </w:t>
      </w:r>
      <w:r w:rsidR="008D4FC9" w:rsidRPr="00AD4653">
        <w:rPr>
          <w:rFonts w:asciiTheme="minorHAnsi" w:hAnsiTheme="minorHAnsi" w:cstheme="minorHAnsi"/>
          <w:sz w:val="20"/>
          <w:szCs w:val="20"/>
        </w:rPr>
        <w:t>x</w:t>
      </w:r>
      <w:r w:rsidRPr="00AD4653">
        <w:rPr>
          <w:rFonts w:asciiTheme="minorHAnsi" w:hAnsiTheme="minorHAnsi" w:cstheme="minorHAnsi"/>
          <w:sz w:val="20"/>
          <w:szCs w:val="20"/>
        </w:rPr>
        <w:t xml:space="preserve"> 20 cm theo M</w:t>
      </w:r>
      <w:r w:rsidR="008D4FC9"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05 Phụ lục XIII kèm theo Nghị định này. Trường hợp niêm yết bằng thiết bị điện tử phải bảo đảm cụm từ “XE TAXI” luôn được bật sáng và có kích thước tối thiểu là 06 </w:t>
      </w:r>
      <w:r w:rsidR="00E2729B" w:rsidRPr="00AD4653">
        <w:rPr>
          <w:rFonts w:asciiTheme="minorHAnsi" w:hAnsiTheme="minorHAnsi" w:cstheme="minorHAnsi"/>
          <w:sz w:val="20"/>
          <w:szCs w:val="20"/>
        </w:rPr>
        <w:t>x</w:t>
      </w:r>
      <w:r w:rsidRPr="00AD4653">
        <w:rPr>
          <w:rFonts w:asciiTheme="minorHAnsi" w:hAnsiTheme="minorHAnsi" w:cstheme="minorHAnsi"/>
          <w:sz w:val="20"/>
          <w:szCs w:val="20"/>
        </w:rPr>
        <w:t xml:space="preserve"> 20 cm.</w:t>
      </w:r>
    </w:p>
    <w:p w14:paraId="17DB112D" w14:textId="65869951"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Được quyền lựa chọn gắn hộp đèn với chữ </w:t>
      </w:r>
      <w:r w:rsidR="00AD4653">
        <w:rPr>
          <w:rFonts w:asciiTheme="minorHAnsi" w:hAnsiTheme="minorHAnsi" w:cstheme="minorHAnsi"/>
          <w:sz w:val="20"/>
          <w:szCs w:val="20"/>
        </w:rPr>
        <w:t>“</w:t>
      </w:r>
      <w:r w:rsidRPr="00AD4653">
        <w:rPr>
          <w:rFonts w:asciiTheme="minorHAnsi" w:hAnsiTheme="minorHAnsi" w:cstheme="minorHAnsi"/>
          <w:sz w:val="20"/>
          <w:szCs w:val="20"/>
        </w:rPr>
        <w:t>TAXI</w:t>
      </w:r>
      <w:r w:rsidR="00AD4653">
        <w:rPr>
          <w:rFonts w:asciiTheme="minorHAnsi" w:hAnsiTheme="minorHAnsi" w:cstheme="minorHAnsi"/>
          <w:sz w:val="20"/>
          <w:szCs w:val="20"/>
        </w:rPr>
        <w:t>”</w:t>
      </w:r>
      <w:r w:rsidRPr="00AD4653">
        <w:rPr>
          <w:rFonts w:asciiTheme="minorHAnsi" w:hAnsiTheme="minorHAnsi" w:cstheme="minorHAnsi"/>
          <w:sz w:val="20"/>
          <w:szCs w:val="20"/>
        </w:rPr>
        <w:t xml:space="preserve"> cố định trên nóc xe với kích thước tối thiểu là 12 </w:t>
      </w:r>
      <w:r w:rsidR="00E2729B" w:rsidRPr="00AD4653">
        <w:rPr>
          <w:rFonts w:asciiTheme="minorHAnsi" w:hAnsiTheme="minorHAnsi" w:cstheme="minorHAnsi"/>
          <w:sz w:val="20"/>
          <w:szCs w:val="20"/>
        </w:rPr>
        <w:t>x</w:t>
      </w:r>
      <w:r w:rsidRPr="00AD4653">
        <w:rPr>
          <w:rFonts w:asciiTheme="minorHAnsi" w:hAnsiTheme="minorHAnsi" w:cstheme="minorHAnsi"/>
          <w:sz w:val="20"/>
          <w:szCs w:val="20"/>
        </w:rPr>
        <w:t xml:space="preserve"> 30 cm. Trường hợp lựa chọn gắn hộp đèn với chữ </w:t>
      </w:r>
      <w:r w:rsidR="00AD4653">
        <w:rPr>
          <w:rFonts w:asciiTheme="minorHAnsi" w:hAnsiTheme="minorHAnsi" w:cstheme="minorHAnsi"/>
          <w:sz w:val="20"/>
          <w:szCs w:val="20"/>
        </w:rPr>
        <w:t>“</w:t>
      </w:r>
      <w:r w:rsidRPr="00AD4653">
        <w:rPr>
          <w:rFonts w:asciiTheme="minorHAnsi" w:hAnsiTheme="minorHAnsi" w:cstheme="minorHAnsi"/>
          <w:sz w:val="20"/>
          <w:szCs w:val="20"/>
        </w:rPr>
        <w:t>TAXI</w:t>
      </w:r>
      <w:r w:rsidR="00AD4653">
        <w:rPr>
          <w:rFonts w:asciiTheme="minorHAnsi" w:hAnsiTheme="minorHAnsi" w:cstheme="minorHAnsi"/>
          <w:sz w:val="20"/>
          <w:szCs w:val="20"/>
        </w:rPr>
        <w:t>”</w:t>
      </w:r>
      <w:r w:rsidRPr="00AD4653">
        <w:rPr>
          <w:rFonts w:asciiTheme="minorHAnsi" w:hAnsiTheme="minorHAnsi" w:cstheme="minorHAnsi"/>
          <w:sz w:val="20"/>
          <w:szCs w:val="20"/>
        </w:rPr>
        <w:t xml:space="preserve"> cố định trên nóc xe thì không phải niêm yết (dán cố định) cụm từ “XE TAXI” trên kính phía trước và kính phía sau xe.</w:t>
      </w:r>
    </w:p>
    <w:p w14:paraId="4A2E9A2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Cước chuyến đi thông qua sử dụng đồng hồ tính tiền</w:t>
      </w:r>
    </w:p>
    <w:p w14:paraId="78DD9E5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Trên xe phải gắn đồng hồ tính tiền được cơ quan có thẩm quyền về đo lường kiểm định và kẹp chì, phải có thiết bị in hóa đơn hoặc phiếu thu tiền kết nối với đồng hồ tính tiền trên xe; đồng hồ tính tiền và thiết bị in phải được gắn cố định tại vị trí hành khách dễ quan sát; lái xe phải lập hóa đơn điện tử gửi cho hành khách khi kết thúc hành trình;</w:t>
      </w:r>
    </w:p>
    <w:p w14:paraId="6910625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Phiếu thu tiền phải có các thông tin tối thiểu, gồm: tên đơn vị kinh doanh vận tải, biển kiểm soát xe, cự ly chuyến đi (km) và tổng số tiền hành khách phải trả.</w:t>
      </w:r>
    </w:p>
    <w:p w14:paraId="3498C13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Cước chuyến đi thông qua sử dụng phần mềm tính tiền có kết nối trực tiếp với hành khách thông qua phương tiện điện tử đ</w:t>
      </w:r>
      <w:r w:rsidR="00E2729B" w:rsidRPr="00AD4653">
        <w:rPr>
          <w:rFonts w:asciiTheme="minorHAnsi" w:hAnsiTheme="minorHAnsi" w:cstheme="minorHAnsi"/>
          <w:sz w:val="20"/>
          <w:szCs w:val="20"/>
        </w:rPr>
        <w:t>ể</w:t>
      </w:r>
      <w:r w:rsidRPr="00AD4653">
        <w:rPr>
          <w:rFonts w:asciiTheme="minorHAnsi" w:hAnsiTheme="minorHAnsi" w:cstheme="minorHAnsi"/>
          <w:sz w:val="20"/>
          <w:szCs w:val="20"/>
        </w:rPr>
        <w:t xml:space="preserve"> đặt xe, hủy chuy</w:t>
      </w:r>
      <w:r w:rsidR="00E2729B" w:rsidRPr="00AD4653">
        <w:rPr>
          <w:rFonts w:asciiTheme="minorHAnsi" w:hAnsiTheme="minorHAnsi" w:cstheme="minorHAnsi"/>
          <w:sz w:val="20"/>
          <w:szCs w:val="20"/>
        </w:rPr>
        <w:t>ế</w:t>
      </w:r>
      <w:r w:rsidRPr="00AD4653">
        <w:rPr>
          <w:rFonts w:asciiTheme="minorHAnsi" w:hAnsiTheme="minorHAnsi" w:cstheme="minorHAnsi"/>
          <w:sz w:val="20"/>
          <w:szCs w:val="20"/>
        </w:rPr>
        <w:t>n, tính cước chuyến đi (sau đây gọi là phần mềm tính tiền)</w:t>
      </w:r>
    </w:p>
    <w:p w14:paraId="633994F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Trên xe phải có thiết bị kết nối trực tiếp với hành khách để đặt xe, hủy chuyến;</w:t>
      </w:r>
    </w:p>
    <w:p w14:paraId="3314280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Tiền cước chuyến đi được tính theo quãng đường xác định trên bản đồ số;</w:t>
      </w:r>
    </w:p>
    <w:p w14:paraId="2750C17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Phần mềm tính tiền phải bảo đảm tuân thủ các quy định của pháp luật về giao dịch điện từ; giao diện dành cho hành khách phải có tên hoặ</w:t>
      </w:r>
      <w:r w:rsidR="009E00C9" w:rsidRPr="00AD4653">
        <w:rPr>
          <w:rFonts w:asciiTheme="minorHAnsi" w:hAnsiTheme="minorHAnsi" w:cstheme="minorHAnsi"/>
          <w:sz w:val="20"/>
          <w:szCs w:val="20"/>
        </w:rPr>
        <w:t>c biể</w:t>
      </w:r>
      <w:r w:rsidRPr="00AD4653">
        <w:rPr>
          <w:rFonts w:asciiTheme="minorHAnsi" w:hAnsiTheme="minorHAnsi" w:cstheme="minorHAnsi"/>
          <w:sz w:val="20"/>
          <w:szCs w:val="20"/>
        </w:rPr>
        <w:t>u trưng (logo) của đơn vị kinh doanh vận tải và phải cung cấp cho hành khách trước khi thực hiện vận chuyển các nội dung tối thiểu gồm: tên đơn vị kinh doanh vận tải, họ và tên lái xe, bi</w:t>
      </w:r>
      <w:r w:rsidR="009E00C9" w:rsidRPr="00AD4653">
        <w:rPr>
          <w:rFonts w:asciiTheme="minorHAnsi" w:hAnsiTheme="minorHAnsi" w:cstheme="minorHAnsi"/>
          <w:sz w:val="20"/>
          <w:szCs w:val="20"/>
        </w:rPr>
        <w:t>ể</w:t>
      </w:r>
      <w:r w:rsidRPr="00AD4653">
        <w:rPr>
          <w:rFonts w:asciiTheme="minorHAnsi" w:hAnsiTheme="minorHAnsi" w:cstheme="minorHAnsi"/>
          <w:sz w:val="20"/>
          <w:szCs w:val="20"/>
        </w:rPr>
        <w:t>n kiểm soát xe, hành trình, cự ly chuy</w:t>
      </w:r>
      <w:r w:rsidR="00FE1410" w:rsidRPr="00AD4653">
        <w:rPr>
          <w:rFonts w:asciiTheme="minorHAnsi" w:hAnsiTheme="minorHAnsi" w:cstheme="minorHAnsi"/>
          <w:sz w:val="20"/>
          <w:szCs w:val="20"/>
        </w:rPr>
        <w:t>ế</w:t>
      </w:r>
      <w:r w:rsidRPr="00AD4653">
        <w:rPr>
          <w:rFonts w:asciiTheme="minorHAnsi" w:hAnsiTheme="minorHAnsi" w:cstheme="minorHAnsi"/>
          <w:sz w:val="20"/>
          <w:szCs w:val="20"/>
        </w:rPr>
        <w:t>n đi (km), tổng số tiền hành khách phải trả và số điện thoại giải quyết phản ánh của hành khách.</w:t>
      </w:r>
    </w:p>
    <w:p w14:paraId="601B47D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Cước chuyến đi theo thỏa thuận với đơn vị kinh doanh vận tải</w:t>
      </w:r>
    </w:p>
    <w:p w14:paraId="11A04A9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Tiền cước chuyến đi theo thoả thuận giữa hành khách với đơn vị kinh doanh vận tải theo biểu chi phí niêm yết trên xe taxi hoặc thông qua phần mềm tính tiền của đơn vị kinh doanh vận tải hành khách bằng xe taxi.</w:t>
      </w:r>
    </w:p>
    <w:p w14:paraId="4D59646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Kết thúc chuyến đi, đơn vị kinh doanh vận tải sử dụng phần mềm tính tiền phải gửi (qua phần mềm) hóa đơn điện tử của chuyến đi cho hành khách, đồng thời gửi về cơ quan Thuế các thông tin của hóa đơn theo quy định.</w:t>
      </w:r>
    </w:p>
    <w:p w14:paraId="796CD6E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Đơn vị kinh doanh vận tả</w:t>
      </w:r>
      <w:r w:rsidR="002B22FA" w:rsidRPr="00AD4653">
        <w:rPr>
          <w:rFonts w:asciiTheme="minorHAnsi" w:hAnsiTheme="minorHAnsi" w:cstheme="minorHAnsi"/>
          <w:sz w:val="20"/>
          <w:szCs w:val="20"/>
        </w:rPr>
        <w:t>i hành khách bằ</w:t>
      </w:r>
      <w:r w:rsidRPr="00AD4653">
        <w:rPr>
          <w:rFonts w:asciiTheme="minorHAnsi" w:hAnsiTheme="minorHAnsi" w:cstheme="minorHAnsi"/>
          <w:sz w:val="20"/>
          <w:szCs w:val="20"/>
        </w:rPr>
        <w:t>ng xe taxi phải thông báo đến Sở Giao thông vận tải nơi cấp Giấy phép kinh doanh vận tải, cơ quan quản lý Thuế (nơi đơn vị kinh doanh vận tải kê khai, nộp thuế) về phương thức tính tiền sử dụng trên xe taxi của đơn vị.</w:t>
      </w:r>
    </w:p>
    <w:p w14:paraId="5F7DF4F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Xe taxi được ưu tiên bố trí nơi dừng, đỗ để đón, trả khách tại các bến xe, nhà ga, sân bay, bến cảng, khu du lịch, điểm du lịch, cơ sở lưu trú du lịch, điểm tham quan du lịch, địa điểm văn hóa, thể thao, trung tâm thương mại; được ưu tiên hoạt động khi tổ chức giao thông tại đô thị.</w:t>
      </w:r>
    </w:p>
    <w:p w14:paraId="7E2BDB2E"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7. Kinh doanh vận tải hành khách theo hợp đồng</w:t>
      </w:r>
    </w:p>
    <w:p w14:paraId="7384750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bằng ô tô, trong đó có loại hình kinh doanh vận tải hành khách theo hợp đồng thì được tham gia kinh doanh vận tải hành khách theo hợp đồng.</w:t>
      </w:r>
    </w:p>
    <w:p w14:paraId="3B8AC7E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2. Xe ô tô kinh doanh vận tải hành khách theo hợp đồng</w:t>
      </w:r>
    </w:p>
    <w:p w14:paraId="562345C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Xe ô tô kinh doanh vận tải hành khách theo hợp đồng bảo đảm đúng quy định tại khoản 10 Điều 56 Luật Đường bộ;</w:t>
      </w:r>
    </w:p>
    <w:p w14:paraId="2238B5D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Phải có phù hiệu “XE </w:t>
      </w:r>
      <w:r w:rsidR="00FE1410" w:rsidRPr="00AD4653">
        <w:rPr>
          <w:rFonts w:asciiTheme="minorHAnsi" w:hAnsiTheme="minorHAnsi" w:cstheme="minorHAnsi"/>
          <w:sz w:val="20"/>
          <w:szCs w:val="20"/>
        </w:rPr>
        <w:t>HỢP ĐỒNG</w:t>
      </w:r>
      <w:r w:rsidRPr="00AD4653">
        <w:rPr>
          <w:rFonts w:asciiTheme="minorHAnsi" w:hAnsiTheme="minorHAnsi" w:cstheme="minorHAnsi"/>
          <w:sz w:val="20"/>
          <w:szCs w:val="20"/>
        </w:rPr>
        <w:t>” theo M</w:t>
      </w:r>
      <w:r w:rsidR="00FE1410" w:rsidRPr="00AD4653">
        <w:rPr>
          <w:rFonts w:asciiTheme="minorHAnsi" w:hAnsiTheme="minorHAnsi" w:cstheme="minorHAnsi"/>
          <w:sz w:val="20"/>
          <w:szCs w:val="20"/>
        </w:rPr>
        <w:t>ẫ</w:t>
      </w:r>
      <w:r w:rsidRPr="00AD4653">
        <w:rPr>
          <w:rFonts w:asciiTheme="minorHAnsi" w:hAnsiTheme="minorHAnsi" w:cstheme="minorHAnsi"/>
          <w:sz w:val="20"/>
          <w:szCs w:val="20"/>
        </w:rPr>
        <w:t>u số 06 Phụ lục XIII kèm theo Nghị định này và được dán cố định tại góc trên bên phải ngay sát phía dưới vị trí của Tem kiểm định, mặt trong kính chắn gió phía trước của xe; phải niêm yết đầy đủ các thông tin khác trên xe theo quy định;</w:t>
      </w:r>
    </w:p>
    <w:p w14:paraId="74A5BF9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Phải được niêm yết (dán cố định) cụm từ “XE HỢP ĐỒNG” làm b</w:t>
      </w:r>
      <w:r w:rsidR="009E00C9" w:rsidRPr="00AD4653">
        <w:rPr>
          <w:rFonts w:asciiTheme="minorHAnsi" w:hAnsiTheme="minorHAnsi" w:cstheme="minorHAnsi"/>
          <w:sz w:val="20"/>
          <w:szCs w:val="20"/>
        </w:rPr>
        <w:t>ằ</w:t>
      </w:r>
      <w:r w:rsidRPr="00AD4653">
        <w:rPr>
          <w:rFonts w:asciiTheme="minorHAnsi" w:hAnsiTheme="minorHAnsi" w:cstheme="minorHAnsi"/>
          <w:sz w:val="20"/>
          <w:szCs w:val="20"/>
        </w:rPr>
        <w:t xml:space="preserve">ng vật liệu phản quang trên kính phía trước và kính phía sau xe; với kích thước tối thiểu của cụm từ “XE HỢP ĐỒNG” là 06 </w:t>
      </w:r>
      <w:r w:rsidR="00FE1410" w:rsidRPr="00AD4653">
        <w:rPr>
          <w:rFonts w:asciiTheme="minorHAnsi" w:hAnsiTheme="minorHAnsi" w:cstheme="minorHAnsi"/>
          <w:sz w:val="20"/>
          <w:szCs w:val="20"/>
        </w:rPr>
        <w:t>x</w:t>
      </w:r>
      <w:r w:rsidRPr="00AD4653">
        <w:rPr>
          <w:rFonts w:asciiTheme="minorHAnsi" w:hAnsiTheme="minorHAnsi" w:cstheme="minorHAnsi"/>
          <w:sz w:val="20"/>
          <w:szCs w:val="20"/>
        </w:rPr>
        <w:t xml:space="preserve"> 20 cm theo M</w:t>
      </w:r>
      <w:r w:rsidR="00FE1410"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07 Phụ lục XIII kèm theo Nghị định này. Trường hợp niêm yết bằng thiết bị điện tử phải bảo đảm cụm từ “XE HỢP ĐỒNG” luôn được bật sáng và có kích thước tối thiểu là 06 </w:t>
      </w:r>
      <w:r w:rsidR="00FE1410" w:rsidRPr="00AD4653">
        <w:rPr>
          <w:rFonts w:asciiTheme="minorHAnsi" w:hAnsiTheme="minorHAnsi" w:cstheme="minorHAnsi"/>
          <w:sz w:val="20"/>
          <w:szCs w:val="20"/>
        </w:rPr>
        <w:t>x</w:t>
      </w:r>
      <w:r w:rsidRPr="00AD4653">
        <w:rPr>
          <w:rFonts w:asciiTheme="minorHAnsi" w:hAnsiTheme="minorHAnsi" w:cstheme="minorHAnsi"/>
          <w:sz w:val="20"/>
          <w:szCs w:val="20"/>
        </w:rPr>
        <w:t xml:space="preserve"> 20 cm.</w:t>
      </w:r>
    </w:p>
    <w:p w14:paraId="15B3072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Hợp đồng vận tải bằng văn bản phải được đàm phán và ký kết trước khi thực hiện vận chuyển giữa đơn vị kinh doanh vận tải hành khách theo hợp đồng với người thuê vận tải, bao gồm cả thuê người lái xe. Trường hợp đơn vị kinh doanh vận tải sử dụng xe ô tô chở người từ 08 chỗ trở lên (không kể chỗ của người lái xe) hoặc xe ô tô có thiết kế, cải tạo với số chỗ ít hơn 08 chỗ từ xe ô tô lớn hơn 08 chỗ (không kể chỗ c</w:t>
      </w:r>
      <w:r w:rsidR="00F805EE" w:rsidRPr="00AD4653">
        <w:rPr>
          <w:rFonts w:asciiTheme="minorHAnsi" w:hAnsiTheme="minorHAnsi" w:cstheme="minorHAnsi"/>
          <w:sz w:val="20"/>
          <w:szCs w:val="20"/>
        </w:rPr>
        <w:t>ủ</w:t>
      </w:r>
      <w:r w:rsidRPr="00AD4653">
        <w:rPr>
          <w:rFonts w:asciiTheme="minorHAnsi" w:hAnsiTheme="minorHAnsi" w:cstheme="minorHAnsi"/>
          <w:sz w:val="20"/>
          <w:szCs w:val="20"/>
        </w:rPr>
        <w:t>a người lái xe) phải có hợp đồng vận tải bằng văn bản giữa đơn vị kinh doanh vận tải hành khách với người thuê vận tải thuê cả chuyến xe, bao gồm cả người lái xe.</w:t>
      </w:r>
    </w:p>
    <w:p w14:paraId="1027199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Đơn vị kinh doanh vận tải hành khách theo hợp đồng và lái xe</w:t>
      </w:r>
    </w:p>
    <w:p w14:paraId="470DCAA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hành khách theo hợp đồng: không được xác nhận đặt chỗ cho từng hành khách đi xe ngoài hợp đồng đã ký kết; không được bán vé; không được thu tiền ngoài hợp đồng đã ký kết; không được ấn định hành trình, lịch trình cố định để phục vụ cho nhiều hành khách hoặc nhiều người thuê vận tải khác nhau;</w:t>
      </w:r>
    </w:p>
    <w:p w14:paraId="7724AB8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Lái xe chỉ được đón, trả khách theo đúng địa điểm trong hợp đồng vận tải đã ký kết; không được gom khách, đón khách ngoài danh sách đính kèm theo hợp đồng đã ký do đơn vị kinh doanh vận tải cung cấp; không được đón,</w:t>
      </w:r>
      <w:r w:rsidR="00FE1410" w:rsidRPr="00AD4653">
        <w:rPr>
          <w:rFonts w:asciiTheme="minorHAnsi" w:hAnsiTheme="minorHAnsi" w:cstheme="minorHAnsi"/>
          <w:sz w:val="20"/>
          <w:szCs w:val="20"/>
        </w:rPr>
        <w:t xml:space="preserve"> </w:t>
      </w:r>
      <w:r w:rsidRPr="00AD4653">
        <w:rPr>
          <w:rFonts w:asciiTheme="minorHAnsi" w:hAnsiTheme="minorHAnsi" w:cstheme="minorHAnsi"/>
          <w:sz w:val="20"/>
          <w:szCs w:val="20"/>
        </w:rPr>
        <w:t>trả khách tại trụ sở chính, trụ sở chi nhánh, văn phòng đại diện hoặc tại một địa điểm cố định khác do đơn vị kinh doanh vận tải thuê, hợp tác kinh doanh, trên các tuyến đường phố.</w:t>
      </w:r>
    </w:p>
    <w:p w14:paraId="54D6519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Khi vận chuyển hành khách, ngoài các giấy tờ phải mang theo theo quy định tại khoản 1 Điều 56 Luật Trật tự, an toàn giao thông đường bộ, lái xe còn phải thực hiện các quy định sau:</w:t>
      </w:r>
    </w:p>
    <w:p w14:paraId="3D04A9A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Mang theo hợp đồng vận tải bằng văn bản giấy của đơn vị kinh doanh vận tải đã ký kết (trừ trường hợp thực hiện theo quy định tại điểm c khoản này);</w:t>
      </w:r>
    </w:p>
    <w:p w14:paraId="76ED546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Mang theo danh sách hành khách có dấu xác nhận của đơn vị kinh doanh vận tải (trừ trường hợp thực hiện theo quy định tại điểm c khoản này);</w:t>
      </w:r>
    </w:p>
    <w:p w14:paraId="09CC642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Trường hợp sử dụng hợp đồng điện tử, lái xe phải có thiết bị để truy cập được nội dung của hợp đồng điện tử và danh sách hành khách kèm theo do đơn vị kinh doanh vận tải cung cấp;</w:t>
      </w:r>
    </w:p>
    <w:p w14:paraId="012B6A4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Lái xe không phải áp dụng quy định tại điểm a, điểm b và điểm c khoản này trong trường hợp thực hiện hợp đồng vận tải phục vụ đám tang, đám cưới.</w:t>
      </w:r>
    </w:p>
    <w:p w14:paraId="79985F5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Đơn vị kinh doanh vận tải hành khách theo hợp đồng lưu trữ hợp đồng vận chuyển kèm theo danh sách hành khách tối thi</w:t>
      </w:r>
      <w:r w:rsidR="00AA456F" w:rsidRPr="00AD4653">
        <w:rPr>
          <w:rFonts w:asciiTheme="minorHAnsi" w:hAnsiTheme="minorHAnsi" w:cstheme="minorHAnsi"/>
          <w:sz w:val="20"/>
          <w:szCs w:val="20"/>
        </w:rPr>
        <w:t>ể</w:t>
      </w:r>
      <w:r w:rsidRPr="00AD4653">
        <w:rPr>
          <w:rFonts w:asciiTheme="minorHAnsi" w:hAnsiTheme="minorHAnsi" w:cstheme="minorHAnsi"/>
          <w:sz w:val="20"/>
          <w:szCs w:val="20"/>
        </w:rPr>
        <w:t>u 03 năm.</w:t>
      </w:r>
    </w:p>
    <w:p w14:paraId="658F302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Vận tải hành khách theo hợp đồng, vận chuyển trẻ em mầm non, học sinh, sinh viên, cán bộ công nhân viên đi học, đi làm việc</w:t>
      </w:r>
    </w:p>
    <w:p w14:paraId="4137248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hành khách theo hợp đồng ký hợp đồng vận tải bằng văn bản với người thuê vận tải;</w:t>
      </w:r>
    </w:p>
    <w:p w14:paraId="7B8233F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Lái xe chỉ được đón, trả trẻ em mầm non, học sinh, sinh viên, cán bộ, công chức, viên chức, công nhân theo đúng địa điểm trong hợp đồng vận tải đã ký kết; vận chuyển đúng đối tượng và không phải thực hiện các nội dung được quy định tại điểm b khoản 4 Điều này.</w:t>
      </w:r>
    </w:p>
    <w:p w14:paraId="4D11CAB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Xe ô tô kinh doanh vận tải chở trẻ em mầm non, học sinh; xe ô tô kinh doanh vận tải kết hợp với hoạt động đưa đón trẻ em mầm non, học sinh thực hiện theo quy định của Nghị định này và Nghị định số 151/2024/NĐ-CP ngày 15 tháng 11 năm 2024 của Chính phủ quy định chi tiết một số điều và biện pháp thi hành Luật Trật tự, an toàn giao thông đường bộ.</w:t>
      </w:r>
    </w:p>
    <w:p w14:paraId="3E9B1C9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9. Ngoài hoạt động cấp cứu người, phục vụ các nhiệm vụ khẩn cấp như thiên tai, địch họa theo yêu cầu của lực lượng chức năng, xe ô tô vận chuyển hành khách theo hợp đồng không được đón, trả </w:t>
      </w:r>
      <w:r w:rsidRPr="00AD4653">
        <w:rPr>
          <w:rFonts w:asciiTheme="minorHAnsi" w:hAnsiTheme="minorHAnsi" w:cstheme="minorHAnsi"/>
          <w:sz w:val="20"/>
          <w:szCs w:val="20"/>
        </w:rPr>
        <w:lastRenderedPageBreak/>
        <w:t>khách ngoài các địa điểm ghi trong hợp đồng.</w:t>
      </w:r>
    </w:p>
    <w:p w14:paraId="5FA55AB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10. Định kỳ từ ngày 01 đến ngày 05 hằng tháng, Sở Giao thông vận tải thông báo bằng văn bản danh sách các xe được cấp mới phù hiệu xe hợp đồng của tháng liền trước đến Ủy ban nhân dân cấp xã nơi đơn vị kinh doanh vận tải đặt trụ sở chính hoặc trụ sở chi nhánh để phối hợp quản lý; đăng công khai trên trang thông tin điện tử của Sở Giao thông vận tải.</w:t>
      </w:r>
    </w:p>
    <w:p w14:paraId="65973590"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8. Kinh doanh vận tải hàng hóa bằng xe ô tô</w:t>
      </w:r>
    </w:p>
    <w:p w14:paraId="74EECFE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bằng ô tô, trong đó có một hoặc các loại hình kinh doanh vận tải hàng hóa bằng xe ô tô quy định tại khoản 2, khoản 3 và khoản 4 Điều này thì được tham gia kinh doanh vận tải hàng hóa bằng xe ô tô theo loại hình đã đăng ký.</w:t>
      </w:r>
    </w:p>
    <w:p w14:paraId="08AA645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Kinh doanh vận tả</w:t>
      </w:r>
      <w:r w:rsidR="009E00C9" w:rsidRPr="00AD4653">
        <w:rPr>
          <w:rFonts w:asciiTheme="minorHAnsi" w:hAnsiTheme="minorHAnsi" w:cstheme="minorHAnsi"/>
          <w:sz w:val="20"/>
          <w:szCs w:val="20"/>
        </w:rPr>
        <w:t>i hàng hóa bằ</w:t>
      </w:r>
      <w:r w:rsidRPr="00AD4653">
        <w:rPr>
          <w:rFonts w:asciiTheme="minorHAnsi" w:hAnsiTheme="minorHAnsi" w:cstheme="minorHAnsi"/>
          <w:sz w:val="20"/>
          <w:szCs w:val="20"/>
        </w:rPr>
        <w:t>ng xe taxi tải là việc sử dụng xe ô tô có trọng tải từ 1.500 ki-lô-gam trở xuống để vận chuyển hàng hóa và người thuê vận tải trả tiền cho lái xe theo đồng hồ tính tiền hoặc theo phần mềm tính tiền trên xe. Mặt ngoài hai bên thành xe hoặc cánh cửa xe niêm yết cụm từ “TAXI TẢI” theo M</w:t>
      </w:r>
      <w:r w:rsidR="00FE1410" w:rsidRPr="00AD4653">
        <w:rPr>
          <w:rFonts w:asciiTheme="minorHAnsi" w:hAnsiTheme="minorHAnsi" w:cstheme="minorHAnsi"/>
          <w:sz w:val="20"/>
          <w:szCs w:val="20"/>
        </w:rPr>
        <w:t>ẫ</w:t>
      </w:r>
      <w:r w:rsidRPr="00AD4653">
        <w:rPr>
          <w:rFonts w:asciiTheme="minorHAnsi" w:hAnsiTheme="minorHAnsi" w:cstheme="minorHAnsi"/>
          <w:sz w:val="20"/>
          <w:szCs w:val="20"/>
        </w:rPr>
        <w:t>u số 08 Phụ lục XIII kèm theo Nghị định này, số điện thoại liên lạc, tên đơn vị kinh doanh vận tải.</w:t>
      </w:r>
    </w:p>
    <w:p w14:paraId="0BD79FC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Kinh doanh vận tải hàng hóa siêu trường, siêu trọng</w:t>
      </w:r>
    </w:p>
    <w:p w14:paraId="6A19E7D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Kinh doanh vận tải hàng hóa siêu trường, siêu trọng là việc sử dụng xe ô tô để vận chuyển hàng không thể chia nhỏ, tháo rời, khi vận chuyển trên đường bộ làm cho phương tiện hoặc tổ hợp phương tiện bị vượt quá giới hạn cho phép tham gia giao thông đường bộ về kích thước, khối lượng theo quy định của pháp luật;</w:t>
      </w:r>
    </w:p>
    <w:p w14:paraId="7EE00CA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vận chuyển hàng hóa siêu trường, siêu trọng, phải thực hiện theo quy định tại Điều 53 Luật Trật tự, an toàn giao thông đường bộ.</w:t>
      </w:r>
    </w:p>
    <w:p w14:paraId="7453466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Kinh doanh vận tải hàng hóa nguy hiểm</w:t>
      </w:r>
    </w:p>
    <w:p w14:paraId="39C1ADE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Kinh doanh vận tải hàng hóa nguy hiểm là việc sử dụng xe ô tô để vận chuyển hàng hóa có chứa các chất nguy hiểm có khả năng gây nguy hại tới tính mạng, sức khỏe con người, môi trường, an toàn và an ninh quốc gia;</w:t>
      </w:r>
    </w:p>
    <w:p w14:paraId="563A06F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vận chuyển hàng hóa nguy hiểm phải thực hiện theo quy định tại Điều 51 Luật Trật tự, an toàn giao thông đường bộ.</w:t>
      </w:r>
    </w:p>
    <w:p w14:paraId="0B2AB9A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Kinh doanh vận tải hàng hóa thông thường là hình thức kinh doanh vận tải hàng hóa, trừ các hình thức kinh doanh vận tải quy định tại các khoản 2, khoản 3 Điều này.</w:t>
      </w:r>
    </w:p>
    <w:p w14:paraId="0120254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6. </w:t>
      </w:r>
      <w:r w:rsidR="009E00C9" w:rsidRPr="00AD4653">
        <w:rPr>
          <w:rFonts w:asciiTheme="minorHAnsi" w:hAnsiTheme="minorHAnsi" w:cstheme="minorHAnsi"/>
          <w:sz w:val="20"/>
          <w:szCs w:val="20"/>
        </w:rPr>
        <w:t>Xe ô tô đầ</w:t>
      </w:r>
      <w:r w:rsidRPr="00AD4653">
        <w:rPr>
          <w:rFonts w:asciiTheme="minorHAnsi" w:hAnsiTheme="minorHAnsi" w:cstheme="minorHAnsi"/>
          <w:sz w:val="20"/>
          <w:szCs w:val="20"/>
        </w:rPr>
        <w:t>u kéo kéo rơ moóc hoặc sơ mi rơ moóc kinh doanh vận tải hàng hóa, xe ô tô tải kinh doanh vận tải hàng hóa thông thường và xe taxi tải phải có phù hiệu “XE TẢI” theo M</w:t>
      </w:r>
      <w:r w:rsidR="00FE1410" w:rsidRPr="00AD4653">
        <w:rPr>
          <w:rFonts w:asciiTheme="minorHAnsi" w:hAnsiTheme="minorHAnsi" w:cstheme="minorHAnsi"/>
          <w:sz w:val="20"/>
          <w:szCs w:val="20"/>
        </w:rPr>
        <w:t>ẫ</w:t>
      </w:r>
      <w:r w:rsidRPr="00AD4653">
        <w:rPr>
          <w:rFonts w:asciiTheme="minorHAnsi" w:hAnsiTheme="minorHAnsi" w:cstheme="minorHAnsi"/>
          <w:sz w:val="20"/>
          <w:szCs w:val="20"/>
        </w:rPr>
        <w:t>u số 09 Phụ lục XIII kèm theo Nghị định này và được dán cố định tại góc trên bên phải ngay sát phía dưới vị trí của Tem kiểm định, mặt trong kính chắn gió phía trước của xe.</w:t>
      </w:r>
    </w:p>
    <w:p w14:paraId="49434C8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Đơn vị kinh doanh vận tải hàng hóa phải chịu trách nhiệm thực hiện đúng quy định việc xếp hàng hóa lên xe ô tô.</w:t>
      </w:r>
    </w:p>
    <w:p w14:paraId="35DB4C7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Đơn vị kinh doanh vận tải hàng hóa phải cấp cho lái xe Giấy vận tải trong quá trình vận chuyển hàng hóa trên đường. Giấy vận tải phải có xác nhận (ký, ghi rõ họ và tên) khối lượng hàng hóa đã xếp lên phương tiện của chủ hàng (hoặc người được chủ hàng ủy quyền) hoặc đại diện đơn vị, cá nhân thực hiện việc xếp hàng.</w:t>
      </w:r>
    </w:p>
    <w:p w14:paraId="3911D88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9. Khi vận chuyển hàng hóa, lái xe phải mang theo Giấy vận tải (Giấy vận chuyển) bằng văn bản giấy hoặc phải có thiết bị để truy cập vào phần mềm thể hiện nội dung của Giấy vận tải và các giấy tờ của lái xe và phương tiện theo quy định của pháp luật. Đơn vị kinh doanh vận tải và lái xe không được chở hàng vượt quá khối lượng cho phép tham gia giao thông.</w:t>
      </w:r>
    </w:p>
    <w:p w14:paraId="7CACCF0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10. Đối với hoạt động vận chuyển xe đạp, xe mô tô, xe gắn máy và các loại xe tương tự qua hầm đường bộ áp dụng theo quy định tại khoản 4 Điều này.</w:t>
      </w:r>
    </w:p>
    <w:p w14:paraId="0C8FB99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11. Giấy vận tải bằng văn bản giấy hoặc điện tử do đơn vị kinh doanh vận tải hàng hóa tự phát hành và có các thông tin tối thiểu gồm: tên đơn vị vận tải; biển kiểm soát xe; tên đơn vị hoặc người thuê vận tải; hành trình (điểm đầu, điểm cuối); số hợp đồng, ngày tháng năm ký hợp đồng (nếu có); loại hàng và khối lượng hàng vận chuyển trên xe. Đơn vị kinh doanh vận tải hàng hóa phải thực hiện lưu trữ Giấy vận tải của các chuyến xe đã thực hiện trong thời gian tối thiểu 03 năm.</w:t>
      </w:r>
    </w:p>
    <w:p w14:paraId="00CF41D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12. Việc bồi thường hàng hóa hư hỏng, mất mát, thiếu hụt được thực hiện theo hợp đồng vận </w:t>
      </w:r>
      <w:r w:rsidRPr="00AD4653">
        <w:rPr>
          <w:rFonts w:asciiTheme="minorHAnsi" w:hAnsiTheme="minorHAnsi" w:cstheme="minorHAnsi"/>
          <w:sz w:val="20"/>
          <w:szCs w:val="20"/>
        </w:rPr>
        <w:lastRenderedPageBreak/>
        <w:t>chuyển hoặc theo thỏa thuận giữa người kinh doanh vận tải và người thuê vận tải.</w:t>
      </w:r>
    </w:p>
    <w:p w14:paraId="2A1E0EEE"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 xml:space="preserve">Điều 9. Kinh doanh vận tải hành khách bằng xe bốn bánh có gắn động </w:t>
      </w:r>
      <w:r w:rsidR="004A781C" w:rsidRPr="00AD4653">
        <w:rPr>
          <w:rFonts w:asciiTheme="minorHAnsi" w:hAnsiTheme="minorHAnsi" w:cstheme="minorHAnsi"/>
          <w:b/>
          <w:sz w:val="20"/>
          <w:szCs w:val="20"/>
        </w:rPr>
        <w:t>cơ</w:t>
      </w:r>
    </w:p>
    <w:p w14:paraId="5E2F85E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trong đó có loại hình kinh doanh vận tải bằng xe bốn bánh có gắn động cơ thì được sử dụng xe bốn bánh có gắn động cơ để kinh doanh vận tải hành khách.</w:t>
      </w:r>
    </w:p>
    <w:p w14:paraId="60317C5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kinh doanh vận tả</w:t>
      </w:r>
      <w:r w:rsidR="002B22FA" w:rsidRPr="00AD4653">
        <w:rPr>
          <w:rFonts w:asciiTheme="minorHAnsi" w:hAnsiTheme="minorHAnsi" w:cstheme="minorHAnsi"/>
          <w:sz w:val="20"/>
          <w:szCs w:val="20"/>
        </w:rPr>
        <w:t>i hành khách bằ</w:t>
      </w:r>
      <w:r w:rsidRPr="00AD4653">
        <w:rPr>
          <w:rFonts w:asciiTheme="minorHAnsi" w:hAnsiTheme="minorHAnsi" w:cstheme="minorHAnsi"/>
          <w:sz w:val="20"/>
          <w:szCs w:val="20"/>
        </w:rPr>
        <w:t>ng xe bốn bánh có gắn động cơ phải có phương tiện đáp ứng các điều kiện tham gia giao thông theo quy định tại điểm d khoản 1 Điều 34 và khoản 1 Điều 48 của Luật Trật tự, an toàn giao thông đường bộ; phải hướng dẫn cho hành khách bảo đảm an toàn giao thông khi ngồi trên xe.</w:t>
      </w:r>
    </w:p>
    <w:p w14:paraId="657B462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Đơn vị kinh doanh vận tả</w:t>
      </w:r>
      <w:r w:rsidR="002B22FA" w:rsidRPr="00AD4653">
        <w:rPr>
          <w:rFonts w:asciiTheme="minorHAnsi" w:hAnsiTheme="minorHAnsi" w:cstheme="minorHAnsi"/>
          <w:sz w:val="20"/>
          <w:szCs w:val="20"/>
        </w:rPr>
        <w:t>i bằ</w:t>
      </w:r>
      <w:r w:rsidRPr="00AD4653">
        <w:rPr>
          <w:rFonts w:asciiTheme="minorHAnsi" w:hAnsiTheme="minorHAnsi" w:cstheme="minorHAnsi"/>
          <w:sz w:val="20"/>
          <w:szCs w:val="20"/>
        </w:rPr>
        <w:t>ng xe bốn bánh có gắn động cơ tuân thủ các quy định tại Điều 11 (trừ điểm a khoản 3, khoản 5, khoản 9 và khoản 10) Nghị định này.</w:t>
      </w:r>
    </w:p>
    <w:p w14:paraId="45403E3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Phải có phù hiệu “XE CHỞ KHÁCH” theo M</w:t>
      </w:r>
      <w:r w:rsidR="004A781C" w:rsidRPr="00AD4653">
        <w:rPr>
          <w:rFonts w:asciiTheme="minorHAnsi" w:hAnsiTheme="minorHAnsi" w:cstheme="minorHAnsi"/>
          <w:sz w:val="20"/>
          <w:szCs w:val="20"/>
        </w:rPr>
        <w:t>ẫ</w:t>
      </w:r>
      <w:r w:rsidRPr="00AD4653">
        <w:rPr>
          <w:rFonts w:asciiTheme="minorHAnsi" w:hAnsiTheme="minorHAnsi" w:cstheme="minorHAnsi"/>
          <w:sz w:val="20"/>
          <w:szCs w:val="20"/>
        </w:rPr>
        <w:t>u số 10 Phụ lục XIII kèm theo Nghị định này và được dán cố định phía bên phải mặt trong kính trước của xe.</w:t>
      </w:r>
    </w:p>
    <w:p w14:paraId="4CA05060"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10. Kinh doanh vận tải hàng hóa bằng xe bốn bánh có gắn động cơ</w:t>
      </w:r>
    </w:p>
    <w:p w14:paraId="3D383EC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có Giấy phép kinh doanh vận tải, trong đó có loại hình kinh doanh vận tải bằng xe bốn bánh có gắn động cơ thì được sử dụng xe bốn bánh có gắn động cơ để kinh doanh vận tải hàng hóa.</w:t>
      </w:r>
    </w:p>
    <w:p w14:paraId="31CD323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kinh doanh vận tải sử dụng xe bốn bánh có gắn động cơ phải đáp ứng các điều kiện tham gia giao thông theo quy định tại điểm đ khoản 1 Điều 34 và khoản 1 Điều 48 của Luật Trật tự, an toàn giao thông đường bộ; phải thực hiện đúng quy định về xếp hàng hóa lên xe.</w:t>
      </w:r>
    </w:p>
    <w:p w14:paraId="280BF3E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Đơn vị kinh doanh vận tải bằng xe bốn bánh có gắn động cơ tuân thủ các quy định tại Điều 11 (trừ điểm a khoản 3, khoản 5, khoản 9 và khoản 10) Nghị định này.</w:t>
      </w:r>
    </w:p>
    <w:p w14:paraId="6D986D7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Phải có phù hiệu “XE CHỞ HÀNG” theo M</w:t>
      </w:r>
      <w:r w:rsidR="004A781C" w:rsidRPr="00AD4653">
        <w:rPr>
          <w:rFonts w:asciiTheme="minorHAnsi" w:hAnsiTheme="minorHAnsi" w:cstheme="minorHAnsi"/>
          <w:sz w:val="20"/>
          <w:szCs w:val="20"/>
        </w:rPr>
        <w:t>ẫ</w:t>
      </w:r>
      <w:r w:rsidRPr="00AD4653">
        <w:rPr>
          <w:rFonts w:asciiTheme="minorHAnsi" w:hAnsiTheme="minorHAnsi" w:cstheme="minorHAnsi"/>
          <w:sz w:val="20"/>
          <w:szCs w:val="20"/>
        </w:rPr>
        <w:t>u số 11 Phụ lục XIII kèm theo Nghị định này và được dán cố định phía bên phải mặt trong kính trước của xe.</w:t>
      </w:r>
    </w:p>
    <w:p w14:paraId="0BAC1678"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11. Quy định về công tác bảo đảm an toàn trong hoạt động vận tải bằng xe ô tô, bằng xe bốn bánh có gắn động cơ</w:t>
      </w:r>
    </w:p>
    <w:p w14:paraId="63E6C1E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vận tải bằng xe ô tô, bằng xe bốn bánh có gắn động cơ phải có bộ phận quản lý an toàn, xây dựng và thực hiện bảo đảm an toàn giao thông trong hoạt động vận tải đáp ứng yêu cầu sau:</w:t>
      </w:r>
    </w:p>
    <w:p w14:paraId="26A9794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Có người trực tiếp điều hành vận tải theo quy định tại khoản 2 Điều này và có nhân sự thực hiện theo dõi, giám sát hoạt động của lái xe, phương tiện trong suốt quá trình tham gia kinh doanh vận tải;</w:t>
      </w:r>
    </w:p>
    <w:p w14:paraId="4E9DB79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Xây dựng và thực hiện các nhiệm vụ bảo đảm an toàn giao thông theo quy định tại điều này;</w:t>
      </w:r>
    </w:p>
    <w:p w14:paraId="1399C55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Giao nhiệm vụ cho lái xe; chỉ sử dụng lái xe điều khiển phương tiện kinh doanh vận tải có Giấy phép lái xe phù hợp loại xe theo quy định tại Điều 57 Luật Trật tự, an toàn giao thông đường bộ và lái xe đã được cấp Giấy chứng nhận hoàn thành tập huấn nghiệp vụ vận tải.</w:t>
      </w:r>
    </w:p>
    <w:p w14:paraId="0D33B8F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Người trực tiếp điều hành vận tải của đơn vị kinh doanh vận tải phải bảo đảm các yêu cầu như sau:</w:t>
      </w:r>
    </w:p>
    <w:p w14:paraId="144C0EA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Đối với đơn vị kinh doanh vận tải hành khách theo tuyến cố định, kinh doanh vận tải hành khách bằng xe buýt, bằng xe taxi và các đơn vị kinh doanh vận tải hàng hóa sử dụng xe ô tô kéo rơ moóc, xe ô tô đầu kéo kéo theo sơ mi</w:t>
      </w:r>
      <w:r w:rsidR="004A781C" w:rsidRPr="00AD4653">
        <w:rPr>
          <w:rFonts w:asciiTheme="minorHAnsi" w:hAnsiTheme="minorHAnsi" w:cstheme="minorHAnsi"/>
          <w:sz w:val="20"/>
          <w:szCs w:val="20"/>
        </w:rPr>
        <w:t xml:space="preserve"> </w:t>
      </w:r>
      <w:r w:rsidRPr="00AD4653">
        <w:rPr>
          <w:rFonts w:asciiTheme="minorHAnsi" w:hAnsiTheme="minorHAnsi" w:cstheme="minorHAnsi"/>
          <w:sz w:val="20"/>
          <w:szCs w:val="20"/>
        </w:rPr>
        <w:t>rơ moóc phải có trình độ chuyên môn về vận tải (có chứng chỉ sơ cấp chuyên ngành vận tải hoặc có bằng tốt nghiệp trung cấp chuyên ngành vận tải hoặc đường bộ trở lên);</w:t>
      </w:r>
    </w:p>
    <w:p w14:paraId="44DB39F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Đối với đơn vị kinh doanh vận tải hành khách, hàng hóa (không thuộc đối tượng quy định tại điểm a khoản này) đáp ứng yêu cầu tại điểm a khoản này hoặc phải có kinh nghiệm làm việc tại đơn vị kinh doanh vận tải tối thiểu từ 03 năm trở lên hoặc là chủ hộ kinh doanh vận tải của đơn vị kinh doanh vận tải hoặc là người đại diện pháp luật của đơn vị kinh doanh vận tải;</w:t>
      </w:r>
    </w:p>
    <w:p w14:paraId="294AB68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Bảo đảm về thời gian làm việc tại đơn vị kinh doanh vận tải theo quy định của pháp luật về lao động và phù hợp với thời gian hoạt động kinh doanh của đơn vị mình.</w:t>
      </w:r>
    </w:p>
    <w:p w14:paraId="324858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3. Bộ phận </w:t>
      </w:r>
      <w:r w:rsidR="009E00C9" w:rsidRPr="00AD4653">
        <w:rPr>
          <w:rFonts w:asciiTheme="minorHAnsi" w:hAnsiTheme="minorHAnsi" w:cstheme="minorHAnsi"/>
          <w:sz w:val="20"/>
          <w:szCs w:val="20"/>
        </w:rPr>
        <w:t>quản</w:t>
      </w:r>
      <w:r w:rsidRPr="00AD4653">
        <w:rPr>
          <w:rFonts w:asciiTheme="minorHAnsi" w:hAnsiTheme="minorHAnsi" w:cstheme="minorHAnsi"/>
          <w:sz w:val="20"/>
          <w:szCs w:val="20"/>
        </w:rPr>
        <w:t xml:space="preserve"> lý an toàn tại đơn vị kinh doanh vận tải bằng xe ô tô, bằng xe bốn bánh có </w:t>
      </w:r>
      <w:r w:rsidRPr="00AD4653">
        <w:rPr>
          <w:rFonts w:asciiTheme="minorHAnsi" w:hAnsiTheme="minorHAnsi" w:cstheme="minorHAnsi"/>
          <w:sz w:val="20"/>
          <w:szCs w:val="20"/>
        </w:rPr>
        <w:lastRenderedPageBreak/>
        <w:t>gắn động cơ trước khi giao nhiệm vụ vận chuyển mới cho người lái xe phải thực hiện các nhiệm vụ sau:</w:t>
      </w:r>
    </w:p>
    <w:p w14:paraId="1C7992A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Tổng hợp, phân tích các dữ liệu về hoạt động của từng phương tiện trong quá trình thực hiện nhiệm vụ vận chuyển thông qua thiết bị giám sát hành trình, thiết bị ghi nhận hình ảnh người lái xe (áp dụng đối với phương tiện thuộc đối tượng phải lắp) để chấn chỉnh, nhắc nhở và xử lý các trường hợp vi phạm;</w:t>
      </w:r>
    </w:p>
    <w:p w14:paraId="7EFB04E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Tiếp nhận và giải quyết các đề xuất, phản ánh của người lái xe về các vấn đề liên quan đến an toàn giao thông;</w:t>
      </w:r>
    </w:p>
    <w:p w14:paraId="7EF8DB2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Phối hợp với bộ phận khác của đơn vị để bố trí xe và người lái xe thực hiện nhiệm vụ vận chuyển, bảo đảm thời gian lái xe liên tục, thời gian lái xe trong một ngày, trong một tuần, thời gian nghỉ ngơi của người lái xe theo quy định tại Điều 64 Luật Trật tự, an toàn giao thông đường bộ.</w:t>
      </w:r>
    </w:p>
    <w:p w14:paraId="2BFC461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Trước khi thực hiện nhiệm vụ vận chuyển, bộ phận quản lý an toàn hoặc người trực tiếp điều hành vận tải hoặc cán bộ quản lý do đơn vị phân công và người lái xe phải thực hiện các nội dung công việc (riêng đối với hoạt động kinh doanh vận tải bằng xe taxi thực hiện theo kế hoạch sản xuất kinh doanh của đơn vị):</w:t>
      </w:r>
    </w:p>
    <w:p w14:paraId="081A32A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Kiểm tra Giấy phép lái xe của người lái xe; giấy chứng nhận kiểm định an toàn kỹ thuật và bảo vệ môi trường; giấy chứng nhận đăng ký xe; lệnh vận chuyển đối với hoạt động vận chuyển hành khách theo tuyến cố định, xe buýt; hợp đồng vận tải đối với hoạt động vận chuyển hành khách theo hợp đồng; giấy vận tải đối với hoạt động vận tải hàng hóa;</w:t>
      </w:r>
    </w:p>
    <w:p w14:paraId="701711E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Thông báo trực tiếp hoặc qua phần mềm của đơn vị kinh doanh vận tải cho người lái xe các yêu cầu vận chuyển của khách hàng;</w:t>
      </w:r>
    </w:p>
    <w:p w14:paraId="4015C85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Kiểm tra nồng độ cồn, chất ma túy đối với người lái xe (nếu đơn vị có trang bị thiết bị, dụng cụ kiểm tra).</w:t>
      </w:r>
    </w:p>
    <w:p w14:paraId="1EB2B4B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Sau khi được giao nhiệm vụ và trước khi cho xe khởi hành, người lái xe được giao nhiệm vụ vận chuyển phải thực hiện kiểm tra bảo đảm tình trạng an toàn kỹ thuật của phương tiện tối thiểu các nội dung chính gồm: kiểm tra thiết bị giám sát hành trình, thiết bị ghi nhận hình ảnh người lái xe lắp trên xe (đối với những xe bắt buộc phải lắp theo quy định) bảo đảm tình trạng hoạt động tốt; kiểm tra hệ thống lái; kiểm tra các bánh xe; kiểm tra hệ thống phanh; hệ thống đèn, còi; thông tin niêm yết trên xe.</w:t>
      </w:r>
    </w:p>
    <w:p w14:paraId="48CB18B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Trước khi cho xe khởi hành thực hiện nhiệm vụ vận chuyển, người lái xe nhận nhiệm vụ phải sử dụng thẻ nhận dạng người lái xe của mình để đăng nhập thông tin qua đầu đọc thẻ của thiết bị giám sát hành trình của xe.</w:t>
      </w:r>
    </w:p>
    <w:p w14:paraId="3280B8B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Khi xe đang hoạt động trên đường</w:t>
      </w:r>
    </w:p>
    <w:p w14:paraId="0F3C1FB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Bộ phận quản lý an toàn giao thông hoặc người được giao nhiệm vụ quản lý an toàn giao thông trong đơn vị kinh doanh vận tải thực hiện các nhiệm vụ: thông qua dữ liệu từ thiết bị giám sát hành trình, khi phát hiện lái xe vi phạm quá thời gian lái xe liên tục, quá thời gian lái xe trong ngày, chạy sai hành trình, thiết bị giám sát hành trình không hoạt động thì kịp thời thông tin cho lái xe yêu cầu điều chỉnh, kịp thời khắc phục các sai phạm;</w:t>
      </w:r>
    </w:p>
    <w:p w14:paraId="1098E53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Người lái xe phải chấp hành nghiêm các quy định về an toàn giao thông trong quá trình điều khiển phương tiện để vận chuyển hành khách, hàng hóa, chấp hành quy định về thời gian lái xe liên tục, thời gian lái xe trong một ngày, trong một tuần, quy định về tốc độ, hành trình chạy xe, thiết bị giám sát hành trình, thiết bị ghi nhận hình ảnh người lái xe (đối với loại phương tiện phải lắp) bảo đảm luôn hoạt động; báo cáo ngay thời gian, địa điểm và nguyên nhân khi xảy ra sự cố mất an toàn giao thông để đơn vị có biện pháp xử lý kịp thời.</w:t>
      </w:r>
    </w:p>
    <w:p w14:paraId="549EBBA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Khi người lái xe kết thúc nhiệm vụ được giao hoặc kết thúc ca làm việc</w:t>
      </w:r>
    </w:p>
    <w:p w14:paraId="68930BB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Bộ phận quản lý an toàn hoặc người trực tiếp điều hành vận tải hoặc cán bộ quản lý do đơn vị phân công phải thực hiện các nhiệm vụ: thống kê quãng đường phương tiện đã thực hiện làm căn cứ lập kế hoạch và thực hiện chế độ bảo dư</w:t>
      </w:r>
      <w:r w:rsidR="00445A0B" w:rsidRPr="00AD4653">
        <w:rPr>
          <w:rFonts w:asciiTheme="minorHAnsi" w:hAnsiTheme="minorHAnsi" w:cstheme="minorHAnsi"/>
          <w:sz w:val="20"/>
          <w:szCs w:val="20"/>
        </w:rPr>
        <w:t>ỡ</w:t>
      </w:r>
      <w:r w:rsidRPr="00AD4653">
        <w:rPr>
          <w:rFonts w:asciiTheme="minorHAnsi" w:hAnsiTheme="minorHAnsi" w:cstheme="minorHAnsi"/>
          <w:sz w:val="20"/>
          <w:szCs w:val="20"/>
        </w:rPr>
        <w:t xml:space="preserve">ng, sửa chữa phương tiện bảo đảm theo đúng chu kỳ bảo dưỡng định kỳ; thống kê và theo dõi kết quả bảo dưỡng, sửa chữa của từng phương tiện; thống kê các lỗi vi phạm về tốc độ xe chạy, vi phạm về thời gian người lái xe liên tục, thời gian lái xe trong một ngày, trong một tuần, hoạt động sai hành trình vận chuyển, dữ liệu từ thiết bị giám sát hành trình, thiết bị ghi nhận hình ảnh người lái xe (đối với loại phương tiện phải lắp) bị gián đoạn; báo cáo lãnh đạo đơn vị xử lý theo quy chế; tổng hợp các sự cố mất an toàn giao thông trong quá trình xe hoạt động </w:t>
      </w:r>
      <w:r w:rsidRPr="00AD4653">
        <w:rPr>
          <w:rFonts w:asciiTheme="minorHAnsi" w:hAnsiTheme="minorHAnsi" w:cstheme="minorHAnsi"/>
          <w:sz w:val="20"/>
          <w:szCs w:val="20"/>
        </w:rPr>
        <w:lastRenderedPageBreak/>
        <w:t>kinh doanh vận tải trên đường;</w:t>
      </w:r>
    </w:p>
    <w:p w14:paraId="6C34DE2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Người lái xe phải thực hiện các nhiệm vụ: sử dụng thẻ nhận dạng người lái xe của mình để đăng xuất thông tin qua đầu đọc thẻ của thiết bị giám sát hành trình của xe; sau khi kết thúc hành trình hoặc kết thúc ca làm việc, trước khi rời khỏi xe, người lái xe phải kiểm tra khoang hành khách để bảo đảm không còn hành khách ở trên xe (áp dụng đối với xe kinh doanh vận tải hành khách).</w:t>
      </w:r>
    </w:p>
    <w:p w14:paraId="433AFE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9. Theo định kỳ tháng, quý, năm, bộ phận (cán bộ quản lý do đơn vị phân công) quản lý an toàn phải thực hiện các nhiệm vụ sau:</w:t>
      </w:r>
    </w:p>
    <w:p w14:paraId="4943F0E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Thống kê số vụ, nguyên nhân, mức độ tai nạn giao thông đã xảy ra của từng người lái xe và của toàn đơn vị;</w:t>
      </w:r>
    </w:p>
    <w:p w14:paraId="4E7D1ED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Xây dựng và thực hiện phương án xử lý khi xảy ra sự cố gây mất an toàn giao thông trong quá trình kinh doanh vậ</w:t>
      </w:r>
      <w:r w:rsidR="00445A0B" w:rsidRPr="00AD4653">
        <w:rPr>
          <w:rFonts w:asciiTheme="minorHAnsi" w:hAnsiTheme="minorHAnsi" w:cstheme="minorHAnsi"/>
          <w:sz w:val="20"/>
          <w:szCs w:val="20"/>
        </w:rPr>
        <w:t>n tả</w:t>
      </w:r>
      <w:r w:rsidRPr="00AD4653">
        <w:rPr>
          <w:rFonts w:asciiTheme="minorHAnsi" w:hAnsiTheme="minorHAnsi" w:cstheme="minorHAnsi"/>
          <w:sz w:val="20"/>
          <w:szCs w:val="20"/>
        </w:rPr>
        <w:t>i;</w:t>
      </w:r>
    </w:p>
    <w:p w14:paraId="3115DB6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Tổ chức đánh giá, rút kinh nghiệm đối với toàn bộ người lái xe của đơn vị sau khi xảy ra tai nạn giao thông từ nghiêm trọng trở lên trong quá trình kinh doanh vận tải;</w:t>
      </w:r>
    </w:p>
    <w:p w14:paraId="2E8FC7F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Phối hợp với các bộ phận nghiệp vụ của đơn vị để tổ chức tập huấn nghiệp vụ vận tải cho toàn bộ người lái xe của đơn vị theo quy định;</w:t>
      </w:r>
    </w:p>
    <w:p w14:paraId="5CF6AFE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Lưu trữ hồ sơ, sổ sách ghi chép bằng bản giấy hoặc lưu trên phần mềm kết quả thực hiện các nhiệm vụ theo quy định tại khoản 2, khoản 3, và điểm a khoản 7 Điều này. Thời gian lưu trữ tối thiểu 03 năm.</w:t>
      </w:r>
    </w:p>
    <w:p w14:paraId="7EC84AE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10. Đơn vị hoạt động vận tải nội bộ phải theo dõi, tổng hợp hoạt động của lái xe, xe ô tô, xe bốn bánh có gắn động cơ trong quá trình vận tải cán bộ, công nhân viên, người lao động hoặc trẻ em mầm non, học sinh, sinh viên; vận tải sản phẩm, hàng hóa hoặc trang thiết bị, dụng cụ, nguyên vật liệu, nhiên liệu để phục vụ quá trình sản xuất, tiêu thụ sản phẩm hoặc dịch vụ của đơn vị vận tải nội bộ.</w:t>
      </w:r>
    </w:p>
    <w:p w14:paraId="64EF3D8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Đơn vị vận tải nội bộ, người lái xe phải bảo đảm tối thiểu công tác quản lý an toàn giao thông trong hoạt động vận tải nội bộ bằng xe ô tô, bằng xe bốn bánh có gắn động cơ theo các nội dung quy định sau:</w:t>
      </w:r>
    </w:p>
    <w:p w14:paraId="4918B0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Quy định tại điểm c khoản 3, điểm c khoản 4 Điều này;</w:t>
      </w:r>
    </w:p>
    <w:p w14:paraId="532793A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Kiểm tra giấy phép lái xe của người lái xe; giấy chứng nhận kiểm định an toàn kỹ thuật và bảo vệ môi trường; giấy chứng nhận đăng ký xe;</w:t>
      </w:r>
    </w:p>
    <w:p w14:paraId="30595EB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Sau khi được giao nhiệm vụ và trước khi cho xe khởi hành, người lái xe được giao nhiệm vụ vận chuy</w:t>
      </w:r>
      <w:r w:rsidR="009413F1" w:rsidRPr="00AD4653">
        <w:rPr>
          <w:rFonts w:asciiTheme="minorHAnsi" w:hAnsiTheme="minorHAnsi" w:cstheme="minorHAnsi"/>
          <w:sz w:val="20"/>
          <w:szCs w:val="20"/>
        </w:rPr>
        <w:t>ể</w:t>
      </w:r>
      <w:r w:rsidRPr="00AD4653">
        <w:rPr>
          <w:rFonts w:asciiTheme="minorHAnsi" w:hAnsiTheme="minorHAnsi" w:cstheme="minorHAnsi"/>
          <w:sz w:val="20"/>
          <w:szCs w:val="20"/>
        </w:rPr>
        <w:t>n phải thực hiện kiểm tra bảo đảm tình trạng an toàn kỹ thuật của phương tiện; kiểm tra hệ thống lái; kiểm tra các bánh xe; kiểm tra hệ thống phanh; hệ thống đèn, còi; thông tin niêm yết trên xe. Khi xe</w:t>
      </w:r>
      <w:r w:rsidR="004A781C" w:rsidRPr="00AD4653">
        <w:rPr>
          <w:rFonts w:asciiTheme="minorHAnsi" w:hAnsiTheme="minorHAnsi" w:cstheme="minorHAnsi"/>
          <w:sz w:val="20"/>
          <w:szCs w:val="20"/>
        </w:rPr>
        <w:t xml:space="preserve"> </w:t>
      </w:r>
      <w:r w:rsidRPr="00AD4653">
        <w:rPr>
          <w:rFonts w:asciiTheme="minorHAnsi" w:hAnsiTheme="minorHAnsi" w:cstheme="minorHAnsi"/>
          <w:sz w:val="20"/>
          <w:szCs w:val="20"/>
        </w:rPr>
        <w:t>đang hoạt động trên đường, người lái xe phải chấp hành nghiêm các quy định về an toàn giao thông trong quá trình điều khiển phương tiện để vận chuyển hành khách, hàng hóa, chấp hành quy định về thời gian lái xe liên tục, thời gian lái xe trong một ngày, trong một tuần, quy định về tốc độ, hành trình chạy xe; báo cáo ngay thời gian, địa điểm và nguyên nhân khi xảy ra sự cố mất an toàn giao thông để đơn vị có biện pháp xử lý kịp thời. Sau khi kết thúc hành trình hoặc kết thúc ca làm việc, trước khi rời khỏi xe, người lái xe phải kiểm tra khoang hành khách để bảo đảm không còn hành khách ở trên xe (áp dụng đối với xe kinh doanh vận tải hành khách);</w:t>
      </w:r>
    </w:p>
    <w:p w14:paraId="6F92760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Đơn vị vận tải nội bộ phải thực hiện: theo dõi, tổng hợp quá trình hoạt động thực hiện nhiệm vụ vận chuyển của phương tiện và người lái xe; thực hiện nhắc nhở, chấn chỉnh khi xảy ra các sự cố gây mất an toàn giao thông; thực hiện thống kê quãng đường phương tiện đã thực hiện làm căn cứ lập kế hoạch và thực hiện chế độ bảo dưỡng, sửa chữa phương tiện bảo đảm theo đúng chu kỳ bảo dưỡng định kỳ; thống kê và theo dõi kết quả bảo dưỡng, sửa chữa của từng phương tiện; tổng hợp các sự cố mất an toàn giao thông trong quá trình xe hoạt động vận tải trên đường.</w:t>
      </w:r>
    </w:p>
    <w:p w14:paraId="60C6E08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11. Đơn vị kinh doanh dịch vụ bến xe khách, bến xe hàng phải bảo đảm thực hiện đầy đủ quy định tại khoản 2 Điều 72 Luật Đường bộ; xây dựng, thực hiện quy trình xe ra, vào bến bảo đảm an toàn cho phương tiện hoạt động trong bến xe.</w:t>
      </w:r>
    </w:p>
    <w:p w14:paraId="48A184B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12. Đơn vị kinh doanh vận tải</w:t>
      </w:r>
    </w:p>
    <w:p w14:paraId="776D7E9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Sử dụng xe ô tô, xe bốn bánh có gắn động cơ tham gia kinh doanh vận tải phải đáp ứng các điều kiện tham gia giao thông theo quy định tại khoản 1 và khoản 2 Điều 35, khoản 1, khoản 2 và khoản 3 Điều 40 của Luật Trật tự, an toàn giao thông đường bộ; phải có dây an toàn tại các vị trí ghế ngồi, giường nằm (trừ xe buýt nội tỉnh), có hướng dẫn cho hành khách về an toàn giao thông và thoát hiểm </w:t>
      </w:r>
      <w:r w:rsidRPr="00AD4653">
        <w:rPr>
          <w:rFonts w:asciiTheme="minorHAnsi" w:hAnsiTheme="minorHAnsi" w:cstheme="minorHAnsi"/>
          <w:sz w:val="20"/>
          <w:szCs w:val="20"/>
        </w:rPr>
        <w:lastRenderedPageBreak/>
        <w:t>khi xảy ra sự cố trên xe;</w:t>
      </w:r>
    </w:p>
    <w:p w14:paraId="3E9DD7A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sử dụng xe ô tô khách có giường nằm hai tầng để hoạt động trên các tuyến đường c</w:t>
      </w:r>
      <w:r w:rsidR="00445A0B" w:rsidRPr="00AD4653">
        <w:rPr>
          <w:rFonts w:asciiTheme="minorHAnsi" w:hAnsiTheme="minorHAnsi" w:cstheme="minorHAnsi"/>
          <w:sz w:val="20"/>
          <w:szCs w:val="20"/>
        </w:rPr>
        <w:t>ấ</w:t>
      </w:r>
      <w:r w:rsidRPr="00AD4653">
        <w:rPr>
          <w:rFonts w:asciiTheme="minorHAnsi" w:hAnsiTheme="minorHAnsi" w:cstheme="minorHAnsi"/>
          <w:sz w:val="20"/>
          <w:szCs w:val="20"/>
        </w:rPr>
        <w:t>p V và c</w:t>
      </w:r>
      <w:r w:rsidR="00445A0B" w:rsidRPr="00AD4653">
        <w:rPr>
          <w:rFonts w:asciiTheme="minorHAnsi" w:hAnsiTheme="minorHAnsi" w:cstheme="minorHAnsi"/>
          <w:sz w:val="20"/>
          <w:szCs w:val="20"/>
        </w:rPr>
        <w:t>ấ</w:t>
      </w:r>
      <w:r w:rsidRPr="00AD4653">
        <w:rPr>
          <w:rFonts w:asciiTheme="minorHAnsi" w:hAnsiTheme="minorHAnsi" w:cstheme="minorHAnsi"/>
          <w:sz w:val="20"/>
          <w:szCs w:val="20"/>
        </w:rPr>
        <w:t>p VI miền núi;</w:t>
      </w:r>
    </w:p>
    <w:p w14:paraId="4866B3B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Sử dụng lái xe kinh doanh vận tải phải có ít nhất 02 năm kinh nghiệm điều khiển xe ô tô khách có trọng tải thiết kế trên 29 chỗ (không k</w:t>
      </w:r>
      <w:r w:rsidR="00445A0B" w:rsidRPr="00AD4653">
        <w:rPr>
          <w:rFonts w:asciiTheme="minorHAnsi" w:hAnsiTheme="minorHAnsi" w:cstheme="minorHAnsi"/>
          <w:sz w:val="20"/>
          <w:szCs w:val="20"/>
        </w:rPr>
        <w:t xml:space="preserve">ể </w:t>
      </w:r>
      <w:r w:rsidRPr="00AD4653">
        <w:rPr>
          <w:rFonts w:asciiTheme="minorHAnsi" w:hAnsiTheme="minorHAnsi" w:cstheme="minorHAnsi"/>
          <w:sz w:val="20"/>
          <w:szCs w:val="20"/>
        </w:rPr>
        <w:t>chỗ của người lái xe) để điều khiển xe ô tô khách có giường nằm hai tầng;</w:t>
      </w:r>
    </w:p>
    <w:p w14:paraId="2709B7C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Lập, cập nhật đầy đủ các nội dung quy định về quá trình hoạt động của xe ô tô, xe bốn bánh có gắn động cơ và lái xe thuộc đơn vị vào lý lịch phương tiện, lý lịch hành nghề lái xe;</w:t>
      </w:r>
    </w:p>
    <w:p w14:paraId="3ADCBCB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Đơn vị kinh doanh vận tải hành khách, lái xe, nhân viên phục vụ trên xe (nếu có) khi nhận hàng hóa ký gửi xe ô tô (người gửi hàng hóa không đi theo xe) phải thực hiện theo quy định tại Điều 68 Luật Đường bộ.</w:t>
      </w:r>
    </w:p>
    <w:p w14:paraId="413F92E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13. Thời gian nghỉ giữa 2 lần lái xe liên tục như sau:</w:t>
      </w:r>
    </w:p>
    <w:p w14:paraId="3EF2FE5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Đối với lái xe ô tô taxi, xe ô tô buýt nội tỉnh tối thiểu là 05 phút;</w:t>
      </w:r>
    </w:p>
    <w:p w14:paraId="0B13E3F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Đối với lái xe ô tô vận tải hành khách theo tuyến cố định, xe buýt liên tỉnh, xe ô tô vận tải hành khách theo hợp đồng, xe ô tô vận tải hàng hóa tối thiểu là 15 phút.</w:t>
      </w:r>
    </w:p>
    <w:p w14:paraId="151E23F9"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12. Tổ chức tập huấn nghiệp vụ vận tải cho lái xe kinh doanh vận tải</w:t>
      </w:r>
    </w:p>
    <w:p w14:paraId="4056D0B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 tập huấn: người lái xe kinh doanh vận tải.</w:t>
      </w:r>
    </w:p>
    <w:p w14:paraId="5D92AED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Nội dung khung chương trình bồi dưỡng kiến thức về nghiệp vụ vận tải.</w:t>
      </w:r>
    </w:p>
    <w:p w14:paraId="5F4B23B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Khối lượng kiến thức tối thiểu và thời gian tập huấn</w:t>
      </w:r>
    </w:p>
    <w:p w14:paraId="60A5C54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Khối lượng kiến thức tối thiểu: 04 bài (từ bài 1 đến bài 4); thời gian tập huấn tối thiểu 24 giờ;</w:t>
      </w:r>
    </w:p>
    <w:p w14:paraId="528DE53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Cấu trúc kiến thức của chương trình tập huấn</w:t>
      </w:r>
    </w:p>
    <w:tbl>
      <w:tblPr>
        <w:tblW w:w="5000" w:type="pct"/>
        <w:tblCellMar>
          <w:left w:w="0" w:type="dxa"/>
          <w:right w:w="0" w:type="dxa"/>
        </w:tblCellMar>
        <w:tblLook w:val="0000" w:firstRow="0" w:lastRow="0" w:firstColumn="0" w:lastColumn="0" w:noHBand="0" w:noVBand="0"/>
      </w:tblPr>
      <w:tblGrid>
        <w:gridCol w:w="631"/>
        <w:gridCol w:w="6629"/>
        <w:gridCol w:w="1756"/>
      </w:tblGrid>
      <w:tr w:rsidR="007C0BDA" w:rsidRPr="00AD4653" w14:paraId="320033E7"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289E960B"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TT</w:t>
            </w:r>
          </w:p>
        </w:tc>
        <w:tc>
          <w:tcPr>
            <w:tcW w:w="3676" w:type="pct"/>
            <w:tcBorders>
              <w:top w:val="single" w:sz="4" w:space="0" w:color="auto"/>
              <w:left w:val="single" w:sz="4" w:space="0" w:color="auto"/>
              <w:bottom w:val="nil"/>
              <w:right w:val="nil"/>
            </w:tcBorders>
            <w:shd w:val="clear" w:color="auto" w:fill="FFFFFF"/>
            <w:vAlign w:val="center"/>
          </w:tcPr>
          <w:p w14:paraId="66EEE688"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Nội dung tập huấn</w:t>
            </w:r>
          </w:p>
        </w:tc>
        <w:tc>
          <w:tcPr>
            <w:tcW w:w="974" w:type="pct"/>
            <w:tcBorders>
              <w:top w:val="single" w:sz="4" w:space="0" w:color="auto"/>
              <w:left w:val="single" w:sz="4" w:space="0" w:color="auto"/>
              <w:bottom w:val="nil"/>
              <w:right w:val="single" w:sz="4" w:space="0" w:color="auto"/>
            </w:tcBorders>
            <w:shd w:val="clear" w:color="auto" w:fill="FFFFFF"/>
            <w:vAlign w:val="center"/>
          </w:tcPr>
          <w:p w14:paraId="760ED4A2"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Phân bố thời gian tập huấn</w:t>
            </w:r>
          </w:p>
        </w:tc>
      </w:tr>
      <w:tr w:rsidR="007C0BDA" w:rsidRPr="00AD4653" w14:paraId="1A198590"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4CD3F1DE"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1.</w:t>
            </w:r>
          </w:p>
        </w:tc>
        <w:tc>
          <w:tcPr>
            <w:tcW w:w="3676" w:type="pct"/>
            <w:tcBorders>
              <w:top w:val="single" w:sz="4" w:space="0" w:color="auto"/>
              <w:left w:val="single" w:sz="4" w:space="0" w:color="auto"/>
              <w:bottom w:val="nil"/>
              <w:right w:val="nil"/>
            </w:tcBorders>
            <w:shd w:val="clear" w:color="auto" w:fill="FFFFFF"/>
            <w:vAlign w:val="center"/>
          </w:tcPr>
          <w:p w14:paraId="79F2C064"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Bài 1</w:t>
            </w:r>
          </w:p>
          <w:p w14:paraId="70CBA7FF" w14:textId="77777777" w:rsidR="007C0BDA" w:rsidRPr="00AD4653" w:rsidRDefault="007C0BDA" w:rsidP="00AD4653">
            <w:pPr>
              <w:adjustRightInd w:val="0"/>
              <w:snapToGrid w:val="0"/>
              <w:rPr>
                <w:rFonts w:asciiTheme="minorHAnsi" w:hAnsiTheme="minorHAnsi" w:cstheme="minorHAnsi"/>
                <w:sz w:val="20"/>
                <w:szCs w:val="20"/>
              </w:rPr>
            </w:pPr>
            <w:r w:rsidRPr="00AD4653">
              <w:rPr>
                <w:rFonts w:asciiTheme="minorHAnsi" w:hAnsiTheme="minorHAnsi" w:cstheme="minorHAnsi"/>
                <w:sz w:val="20"/>
                <w:szCs w:val="20"/>
              </w:rPr>
              <w:t>Kiến thức cơ bản về ngành vận tải ô tô Việt Nam và hệ thống các văn bản quy phạm pháp luật quản lý hoạt động kinh doanh vận tải</w:t>
            </w:r>
          </w:p>
        </w:tc>
        <w:tc>
          <w:tcPr>
            <w:tcW w:w="974" w:type="pct"/>
            <w:tcBorders>
              <w:top w:val="single" w:sz="4" w:space="0" w:color="auto"/>
              <w:left w:val="single" w:sz="4" w:space="0" w:color="auto"/>
              <w:bottom w:val="nil"/>
              <w:right w:val="single" w:sz="4" w:space="0" w:color="auto"/>
            </w:tcBorders>
            <w:shd w:val="clear" w:color="auto" w:fill="FFFFFF"/>
            <w:vAlign w:val="center"/>
          </w:tcPr>
          <w:p w14:paraId="4FF8E296"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02 giờ</w:t>
            </w:r>
          </w:p>
        </w:tc>
      </w:tr>
      <w:tr w:rsidR="007C0BDA" w:rsidRPr="00AD4653" w14:paraId="72888AB1"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60259C75"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2.</w:t>
            </w:r>
          </w:p>
        </w:tc>
        <w:tc>
          <w:tcPr>
            <w:tcW w:w="3676" w:type="pct"/>
            <w:tcBorders>
              <w:top w:val="single" w:sz="4" w:space="0" w:color="auto"/>
              <w:left w:val="single" w:sz="4" w:space="0" w:color="auto"/>
              <w:bottom w:val="nil"/>
              <w:right w:val="nil"/>
            </w:tcBorders>
            <w:shd w:val="clear" w:color="auto" w:fill="FFFFFF"/>
            <w:vAlign w:val="center"/>
          </w:tcPr>
          <w:p w14:paraId="1DF028B8"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Bài 2</w:t>
            </w:r>
          </w:p>
          <w:p w14:paraId="2156EA1F" w14:textId="77777777" w:rsidR="007C0BDA" w:rsidRPr="00AD4653" w:rsidRDefault="007C0BDA" w:rsidP="00AD4653">
            <w:pPr>
              <w:adjustRightInd w:val="0"/>
              <w:snapToGrid w:val="0"/>
              <w:rPr>
                <w:rFonts w:asciiTheme="minorHAnsi" w:hAnsiTheme="minorHAnsi" w:cstheme="minorHAnsi"/>
                <w:sz w:val="20"/>
                <w:szCs w:val="20"/>
              </w:rPr>
            </w:pPr>
            <w:r w:rsidRPr="00AD4653">
              <w:rPr>
                <w:rFonts w:asciiTheme="minorHAnsi" w:hAnsiTheme="minorHAnsi" w:cstheme="minorHAnsi"/>
                <w:sz w:val="20"/>
                <w:szCs w:val="20"/>
              </w:rPr>
              <w:t>Bồi dưỡng nghiệp vụ vận tải cho người lái xe để nâng cao chất lượng dịch vụ vận tải và bảo đảm an toàn giao thông; kỹ năng điều khiển phương tiện tiết kiệm nhiên liệu; kỹ năng xếp hàng hóa trên xe ô tô.</w:t>
            </w:r>
          </w:p>
        </w:tc>
        <w:tc>
          <w:tcPr>
            <w:tcW w:w="974" w:type="pct"/>
            <w:tcBorders>
              <w:top w:val="single" w:sz="4" w:space="0" w:color="auto"/>
              <w:left w:val="single" w:sz="4" w:space="0" w:color="auto"/>
              <w:bottom w:val="nil"/>
              <w:right w:val="single" w:sz="4" w:space="0" w:color="auto"/>
            </w:tcBorders>
            <w:shd w:val="clear" w:color="auto" w:fill="FFFFFF"/>
            <w:vAlign w:val="center"/>
          </w:tcPr>
          <w:p w14:paraId="1E60617C"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16 giờ</w:t>
            </w:r>
          </w:p>
        </w:tc>
      </w:tr>
      <w:tr w:rsidR="007C0BDA" w:rsidRPr="00AD4653" w14:paraId="6404BCD8"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7B3D8E6D"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3.</w:t>
            </w:r>
          </w:p>
        </w:tc>
        <w:tc>
          <w:tcPr>
            <w:tcW w:w="3676" w:type="pct"/>
            <w:tcBorders>
              <w:top w:val="single" w:sz="4" w:space="0" w:color="auto"/>
              <w:left w:val="single" w:sz="4" w:space="0" w:color="auto"/>
              <w:bottom w:val="nil"/>
              <w:right w:val="nil"/>
            </w:tcBorders>
            <w:shd w:val="clear" w:color="auto" w:fill="FFFFFF"/>
            <w:vAlign w:val="center"/>
          </w:tcPr>
          <w:p w14:paraId="038DDB9F"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Bài 3</w:t>
            </w:r>
          </w:p>
          <w:p w14:paraId="742F0527" w14:textId="77777777" w:rsidR="007C0BDA" w:rsidRPr="00AD4653" w:rsidRDefault="007C0BDA" w:rsidP="00AD4653">
            <w:pPr>
              <w:adjustRightInd w:val="0"/>
              <w:snapToGrid w:val="0"/>
              <w:rPr>
                <w:rFonts w:asciiTheme="minorHAnsi" w:hAnsiTheme="minorHAnsi" w:cstheme="minorHAnsi"/>
                <w:sz w:val="20"/>
                <w:szCs w:val="20"/>
              </w:rPr>
            </w:pPr>
            <w:r w:rsidRPr="00AD4653">
              <w:rPr>
                <w:rFonts w:asciiTheme="minorHAnsi" w:hAnsiTheme="minorHAnsi" w:cstheme="minorHAnsi"/>
                <w:sz w:val="20"/>
                <w:szCs w:val="20"/>
              </w:rPr>
              <w:t>Rèn luyện nâng cao đạo đức nghề nghiệp của người lái xe kinh doanh vận tải</w:t>
            </w:r>
          </w:p>
        </w:tc>
        <w:tc>
          <w:tcPr>
            <w:tcW w:w="974" w:type="pct"/>
            <w:tcBorders>
              <w:top w:val="single" w:sz="4" w:space="0" w:color="auto"/>
              <w:left w:val="single" w:sz="4" w:space="0" w:color="auto"/>
              <w:bottom w:val="nil"/>
              <w:right w:val="single" w:sz="4" w:space="0" w:color="auto"/>
            </w:tcBorders>
            <w:shd w:val="clear" w:color="auto" w:fill="FFFFFF"/>
            <w:vAlign w:val="center"/>
          </w:tcPr>
          <w:p w14:paraId="4AE59151"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02 giờ</w:t>
            </w:r>
          </w:p>
        </w:tc>
      </w:tr>
      <w:tr w:rsidR="007C0BDA" w:rsidRPr="00AD4653" w14:paraId="04006525"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24CDA44E"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4.</w:t>
            </w:r>
          </w:p>
        </w:tc>
        <w:tc>
          <w:tcPr>
            <w:tcW w:w="3676" w:type="pct"/>
            <w:tcBorders>
              <w:top w:val="single" w:sz="4" w:space="0" w:color="auto"/>
              <w:left w:val="single" w:sz="4" w:space="0" w:color="auto"/>
              <w:bottom w:val="nil"/>
              <w:right w:val="nil"/>
            </w:tcBorders>
            <w:shd w:val="clear" w:color="auto" w:fill="FFFFFF"/>
            <w:vAlign w:val="center"/>
          </w:tcPr>
          <w:p w14:paraId="00250527"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B</w:t>
            </w:r>
            <w:r w:rsidR="00445A0B" w:rsidRPr="00435BF3">
              <w:rPr>
                <w:rFonts w:asciiTheme="minorHAnsi" w:hAnsiTheme="minorHAnsi" w:cstheme="minorHAnsi"/>
                <w:sz w:val="20"/>
                <w:szCs w:val="20"/>
              </w:rPr>
              <w:t>à</w:t>
            </w:r>
            <w:r w:rsidRPr="00AD4653">
              <w:rPr>
                <w:rFonts w:asciiTheme="minorHAnsi" w:hAnsiTheme="minorHAnsi" w:cstheme="minorHAnsi"/>
                <w:sz w:val="20"/>
                <w:szCs w:val="20"/>
              </w:rPr>
              <w:t>i 4</w:t>
            </w:r>
          </w:p>
          <w:p w14:paraId="27436137" w14:textId="77777777" w:rsidR="007C0BDA" w:rsidRPr="00AD4653" w:rsidRDefault="007C0BDA" w:rsidP="00AD4653">
            <w:pPr>
              <w:adjustRightInd w:val="0"/>
              <w:snapToGrid w:val="0"/>
              <w:rPr>
                <w:rFonts w:asciiTheme="minorHAnsi" w:hAnsiTheme="minorHAnsi" w:cstheme="minorHAnsi"/>
                <w:sz w:val="20"/>
                <w:szCs w:val="20"/>
              </w:rPr>
            </w:pPr>
            <w:r w:rsidRPr="00AD4653">
              <w:rPr>
                <w:rFonts w:asciiTheme="minorHAnsi" w:hAnsiTheme="minorHAnsi" w:cstheme="minorHAnsi"/>
                <w:sz w:val="20"/>
                <w:szCs w:val="20"/>
              </w:rPr>
              <w:t>Trách nhiệm của tổ chức, cá nhân trong quản lý, sử dụng người lái xe kinh doanh vận tải</w:t>
            </w:r>
          </w:p>
        </w:tc>
        <w:tc>
          <w:tcPr>
            <w:tcW w:w="974" w:type="pct"/>
            <w:tcBorders>
              <w:top w:val="single" w:sz="4" w:space="0" w:color="auto"/>
              <w:left w:val="single" w:sz="4" w:space="0" w:color="auto"/>
              <w:bottom w:val="nil"/>
              <w:right w:val="single" w:sz="4" w:space="0" w:color="auto"/>
            </w:tcBorders>
            <w:shd w:val="clear" w:color="auto" w:fill="FFFFFF"/>
            <w:vAlign w:val="center"/>
          </w:tcPr>
          <w:p w14:paraId="5EF54FB9"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02 giờ</w:t>
            </w:r>
          </w:p>
        </w:tc>
      </w:tr>
      <w:tr w:rsidR="007C0BDA" w:rsidRPr="00AD4653" w14:paraId="26F974B4" w14:textId="77777777" w:rsidTr="00AD4653">
        <w:trPr>
          <w:trHeight w:val="227"/>
        </w:trPr>
        <w:tc>
          <w:tcPr>
            <w:tcW w:w="350" w:type="pct"/>
            <w:tcBorders>
              <w:top w:val="single" w:sz="4" w:space="0" w:color="auto"/>
              <w:left w:val="single" w:sz="4" w:space="0" w:color="auto"/>
              <w:bottom w:val="nil"/>
              <w:right w:val="nil"/>
            </w:tcBorders>
            <w:shd w:val="clear" w:color="auto" w:fill="FFFFFF"/>
            <w:vAlign w:val="center"/>
          </w:tcPr>
          <w:p w14:paraId="1E34F65D"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5.</w:t>
            </w:r>
          </w:p>
        </w:tc>
        <w:tc>
          <w:tcPr>
            <w:tcW w:w="3676" w:type="pct"/>
            <w:tcBorders>
              <w:top w:val="single" w:sz="4" w:space="0" w:color="auto"/>
              <w:left w:val="single" w:sz="4" w:space="0" w:color="auto"/>
              <w:bottom w:val="nil"/>
              <w:right w:val="nil"/>
            </w:tcBorders>
            <w:shd w:val="clear" w:color="auto" w:fill="FFFFFF"/>
            <w:vAlign w:val="center"/>
          </w:tcPr>
          <w:p w14:paraId="70DC10EB" w14:textId="77777777" w:rsidR="007C0BDA" w:rsidRPr="00AD4653" w:rsidRDefault="007C0BDA" w:rsidP="00AD4653">
            <w:pPr>
              <w:adjustRightInd w:val="0"/>
              <w:snapToGrid w:val="0"/>
              <w:rPr>
                <w:rFonts w:asciiTheme="minorHAnsi" w:hAnsiTheme="minorHAnsi" w:cstheme="minorHAnsi"/>
                <w:sz w:val="20"/>
                <w:szCs w:val="20"/>
              </w:rPr>
            </w:pPr>
            <w:r w:rsidRPr="00AD4653">
              <w:rPr>
                <w:rFonts w:asciiTheme="minorHAnsi" w:hAnsiTheme="minorHAnsi" w:cstheme="minorHAnsi"/>
                <w:sz w:val="20"/>
                <w:szCs w:val="20"/>
              </w:rPr>
              <w:t>Tổ chức kiểm tra</w:t>
            </w:r>
          </w:p>
        </w:tc>
        <w:tc>
          <w:tcPr>
            <w:tcW w:w="974" w:type="pct"/>
            <w:tcBorders>
              <w:top w:val="single" w:sz="4" w:space="0" w:color="auto"/>
              <w:left w:val="single" w:sz="4" w:space="0" w:color="auto"/>
              <w:bottom w:val="nil"/>
              <w:right w:val="single" w:sz="4" w:space="0" w:color="auto"/>
            </w:tcBorders>
            <w:shd w:val="clear" w:color="auto" w:fill="FFFFFF"/>
            <w:vAlign w:val="center"/>
          </w:tcPr>
          <w:p w14:paraId="4581FDFC" w14:textId="77777777" w:rsidR="007C0BDA" w:rsidRPr="00AD4653" w:rsidRDefault="007C0BDA" w:rsidP="00AD4653">
            <w:pPr>
              <w:adjustRightInd w:val="0"/>
              <w:snapToGrid w:val="0"/>
              <w:jc w:val="center"/>
              <w:rPr>
                <w:rFonts w:asciiTheme="minorHAnsi" w:hAnsiTheme="minorHAnsi" w:cstheme="minorHAnsi"/>
                <w:sz w:val="20"/>
                <w:szCs w:val="20"/>
              </w:rPr>
            </w:pPr>
            <w:r w:rsidRPr="00AD4653">
              <w:rPr>
                <w:rFonts w:asciiTheme="minorHAnsi" w:hAnsiTheme="minorHAnsi" w:cstheme="minorHAnsi"/>
                <w:sz w:val="20"/>
                <w:szCs w:val="20"/>
              </w:rPr>
              <w:t>02 giờ</w:t>
            </w:r>
          </w:p>
        </w:tc>
      </w:tr>
      <w:tr w:rsidR="007C0BDA" w:rsidRPr="00AD4653" w14:paraId="674943AE" w14:textId="77777777" w:rsidTr="00AD4653">
        <w:trPr>
          <w:trHeight w:val="227"/>
        </w:trPr>
        <w:tc>
          <w:tcPr>
            <w:tcW w:w="4026" w:type="pct"/>
            <w:gridSpan w:val="2"/>
            <w:tcBorders>
              <w:top w:val="single" w:sz="4" w:space="0" w:color="auto"/>
              <w:left w:val="single" w:sz="4" w:space="0" w:color="auto"/>
              <w:bottom w:val="single" w:sz="4" w:space="0" w:color="auto"/>
              <w:right w:val="nil"/>
            </w:tcBorders>
            <w:shd w:val="clear" w:color="auto" w:fill="FFFFFF"/>
            <w:vAlign w:val="center"/>
          </w:tcPr>
          <w:p w14:paraId="4AFEF428"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Tổng cộng:</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31E98969"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24 giờ</w:t>
            </w:r>
          </w:p>
        </w:tc>
      </w:tr>
    </w:tbl>
    <w:p w14:paraId="00B64F7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Thời điểm tập huấn</w:t>
      </w:r>
    </w:p>
    <w:p w14:paraId="6D1264B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Trước khi người lái xe tham gia hoạt động kinh doanh vận tải;</w:t>
      </w:r>
    </w:p>
    <w:p w14:paraId="75AF737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Định kỳ không quá 05 năm, kể từ ngày được cấp giấy chứng nhận tập huấn.</w:t>
      </w:r>
    </w:p>
    <w:p w14:paraId="66ED624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Cán bộ tập huấn là người đáp ứng một trong hai yêu cầu sau:</w:t>
      </w:r>
    </w:p>
    <w:p w14:paraId="3BE0846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Giáo viên chuyên ngành vận tải của các trường từ trung cấp trở lên có đào tạo chuyên ngành vận tải đường bộ; người có trình độ chuyên ngành vận tải từ trung cấp trở lên;</w:t>
      </w:r>
    </w:p>
    <w:p w14:paraId="2F4537B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Người có trình độ cao đẳng, đại học chuyên ngành khác và có kinh nghiệm tối thiểu 03 năm về quản lý, điều hành vận tải đường bộ.</w:t>
      </w:r>
    </w:p>
    <w:p w14:paraId="0D784E5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Đơn vị kinh doanh vận tải chịu trách nhiệm tổ chức tập huấn nghiệp vụ vận tải và an toàn giao thông cho người lái xe kinh doanh vận tải của đơn vị mình và đáp ứng các yêu cầu sau:</w:t>
      </w:r>
    </w:p>
    <w:p w14:paraId="5B61282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Bảo đảm đúng các nội dung theo quy định tại khoản 1, khoản 2, khoản 3 và khoản 4 Điều </w:t>
      </w:r>
      <w:r w:rsidRPr="00AD4653">
        <w:rPr>
          <w:rFonts w:asciiTheme="minorHAnsi" w:hAnsiTheme="minorHAnsi" w:cstheme="minorHAnsi"/>
          <w:sz w:val="20"/>
          <w:szCs w:val="20"/>
        </w:rPr>
        <w:lastRenderedPageBreak/>
        <w:t>này;</w:t>
      </w:r>
    </w:p>
    <w:p w14:paraId="394F53B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quá trình tổ chức tập huấn đơn vị kinh doanh vận tải được phối hợp với đơn vị vận tải khác, Hiệp hội vận tải ô tô Việt Nam, hiệp hội vận tải ô tô địa phương, cơ sở đào tạo người lái xe ô tô, trường đào tạo, bồi dưỡng cán bộ, công chức của bộ, cơ quan ngang bộ, các trường đào tạo từ trung cấp trở lên (các trường có chuyên ngành vận tải) để tổ chức tập huấn cho người lái xe;</w:t>
      </w:r>
    </w:p>
    <w:p w14:paraId="334C4A2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Khi tổ chức tập huấn, đơn vị tổ chức tập huấn thông báo đến Sở Giao thông vận tải địa phương trước 05 ngày làm việc về kế hoạch tập huấn, địa điểm, danh sách cán bộ tập huấn và danh sách học viên tham dự tập huấn để kiểm tra, giám sát;</w:t>
      </w:r>
    </w:p>
    <w:p w14:paraId="10C4D75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Hình thức tập huấn: trực tiếp hoặc trực tuyến.</w:t>
      </w:r>
    </w:p>
    <w:p w14:paraId="6A85E80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Đơn vị tổ chức tập huấn</w:t>
      </w:r>
    </w:p>
    <w:p w14:paraId="2E23B3C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Các đơn vị kinh doanh vận tải được tự tổ chức tập huấn hoặc phối hợp với với các đơn vị quy định tại điểm b khoản 5 Điều này để tổ chức tập huấn cho người lái xe theo quy định;</w:t>
      </w:r>
    </w:p>
    <w:p w14:paraId="2AB3D1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Trước khi tổ chức tập huấn đơn vị kinh doanh vận tải, hiệp hội vận tải ô tô địa phương, cơ sở đào tạo lái xe (đơn vị tổ chức tập huấn) phải xây dựng kế hoạch tập huấn gồm: tổ chức các lớp tùy theo nhu cầu ở địa phương mà bố trí số lớp tập huấn lái xe cho phù hợp; đối với lái xe có thể chia thành các lớp theo chuyên ngành vận tải như hàng hóa, hành khách hay tổ chức chung; bố trí thời gian, địa điểm, danh sách cán bộ tập huấn, thời khóa biểu của các tiết học, số điện thoại liên hệ và phải báo cáo Sở Giao thông vận tải địa phương để kiểm tra, giám sát;</w:t>
      </w:r>
    </w:p>
    <w:p w14:paraId="4F68973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Đơn vị tổ chức tập huấn quản lý, giám sát quá trình thực hiện tập huấn, kiểm tra và cấp Giấy chứng nhận đối với những người đã hoàn thành tập huấn theo mẫu quy định tại Phụ lục VI kèm theo Nghị định này; lưu hồ sơ chương trình tập huấn và kết quả tập huấn tối thiểu 03 năm.</w:t>
      </w:r>
    </w:p>
    <w:p w14:paraId="7A7D5C6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Tổ chức kiểm tra và cấp Giấy chứng nhận</w:t>
      </w:r>
    </w:p>
    <w:p w14:paraId="3650178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Việc tổ chức kiểm tra được thực hiện như sau:</w:t>
      </w:r>
    </w:p>
    <w:p w14:paraId="39A3134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Người dự tập huấn phải bảo đảm tham gia đầy đủ thời gian học thì mới đủ điều kiện để được kiểm tra. K</w:t>
      </w:r>
      <w:r w:rsidR="004A781C" w:rsidRPr="00AD4653">
        <w:rPr>
          <w:rFonts w:asciiTheme="minorHAnsi" w:hAnsiTheme="minorHAnsi" w:cstheme="minorHAnsi"/>
          <w:sz w:val="20"/>
          <w:szCs w:val="20"/>
        </w:rPr>
        <w:t>ế</w:t>
      </w:r>
      <w:r w:rsidRPr="00AD4653">
        <w:rPr>
          <w:rFonts w:asciiTheme="minorHAnsi" w:hAnsiTheme="minorHAnsi" w:cstheme="minorHAnsi"/>
          <w:sz w:val="20"/>
          <w:szCs w:val="20"/>
        </w:rPr>
        <w:t>t thúc chương trình tập huấn phải làm bài kiểm tra trong thời gian 120 phút. Điểm kiểm tra kết thúc chương trình tập huấn được chấm theo thang điểm 10, điểm kiểm tra từ 5 điểm trở lên là đạt yêu cầu;</w:t>
      </w:r>
    </w:p>
    <w:p w14:paraId="4027229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Hình thức kiểm tra tập trung; làm bài kiểm tra trên giấy;</w:t>
      </w:r>
    </w:p>
    <w:p w14:paraId="3867FE7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Cấp Giấy chứng nhận tập huấn: những lái xe kinh doanh vận tải có điểm của bài kiểm tra đạt từ 5 điểm trở lên thì được đơn vị tổ chức tập huấn cấp Giấy chứng nhận tập huấn theo quy định tại điểm c khoản 6 Điều này. Những lái xe kinh doanh vận tải có điểm của bài kiểm tra đạt dưới 5 điểm thì được đơn vị tổ chức tập huấn kiểm tra lại sau tối thiểu 05 ngày làm việc của mỗi đợt tập huấn. Giấy chứng nhận tập huấn có giá trị trong thời hạn 05 năm kể từ ngày cấp.</w:t>
      </w:r>
    </w:p>
    <w:p w14:paraId="0899C06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Sở Giao thông vận tải</w:t>
      </w:r>
    </w:p>
    <w:p w14:paraId="0D76C02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Cử cán bộ kiểm tra trực tiếp hoặc kiểm tra thông qua camera theo dõi trực tuyến việc tập huấn của đơn vị tổ chức;</w:t>
      </w:r>
    </w:p>
    <w:p w14:paraId="1FB578D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công nhận kết quả đã tập huấn và yêu cầu đơn vị tổ chức tập huấn phải thực hiện tập huấn lại theo đúng quy định đối với các trường hợp đơn vị tổ chức tập huấn không thông báo đến Sở Giao thông vận tải theo quy định tại điểm c khoản 5 Điều này hoặc không bảo đảm yêu cầu tại điểm a khoản 5 Điều này.</w:t>
      </w:r>
    </w:p>
    <w:p w14:paraId="0FEAD669"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9. Cục Đường bộ Việt Nam biên soạn và công bố tài liệu, chương trình khung tập huấn nghiệp vụ vận tải cho lái xe kinh doanh vận tải.</w:t>
      </w:r>
    </w:p>
    <w:p w14:paraId="53A86ECA"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401671E1"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2</w:t>
      </w:r>
    </w:p>
    <w:p w14:paraId="3F3033FD" w14:textId="318D6CBA" w:rsidR="007C0BDA" w:rsidRPr="00435BF3" w:rsidRDefault="004A781C"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 xml:space="preserve">QUY ĐỊNH VỀ ĐIỀU KIỆN KINH DOANH VẬN TẢI BẰNG XE Ô TÔ,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BẰNG XE BỐN BÁNH CÓ GẮN ĐỘNG CƠ</w:t>
      </w:r>
    </w:p>
    <w:p w14:paraId="14663F0C" w14:textId="77777777" w:rsidR="00AD4653" w:rsidRPr="00435BF3" w:rsidRDefault="00AD4653" w:rsidP="00AD4653">
      <w:pPr>
        <w:adjustRightInd w:val="0"/>
        <w:snapToGrid w:val="0"/>
        <w:jc w:val="center"/>
        <w:rPr>
          <w:rFonts w:asciiTheme="minorHAnsi" w:hAnsiTheme="minorHAnsi" w:cstheme="minorHAnsi"/>
          <w:b/>
          <w:sz w:val="20"/>
          <w:szCs w:val="20"/>
        </w:rPr>
      </w:pPr>
    </w:p>
    <w:p w14:paraId="37475371"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13. Điều kiện kinh doanh vận tải hành khách bằng xe ô tô</w:t>
      </w:r>
    </w:p>
    <w:p w14:paraId="4658EA6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1. Xe ô tô kinh doanh vận tải hành khách phải thuộc quyền sở hữu hoặc quyền sử dụng </w:t>
      </w:r>
      <w:r w:rsidR="004A781C" w:rsidRPr="00AD4653">
        <w:rPr>
          <w:rFonts w:asciiTheme="minorHAnsi" w:hAnsiTheme="minorHAnsi" w:cstheme="minorHAnsi"/>
          <w:sz w:val="20"/>
          <w:szCs w:val="20"/>
        </w:rPr>
        <w:t>hợp pháp</w:t>
      </w:r>
      <w:r w:rsidRPr="00AD4653">
        <w:rPr>
          <w:rFonts w:asciiTheme="minorHAnsi" w:hAnsiTheme="minorHAnsi" w:cstheme="minorHAnsi"/>
          <w:sz w:val="20"/>
          <w:szCs w:val="20"/>
        </w:rPr>
        <w:t xml:space="preserve"> theo hợp đồng thuê phương tiện bằng văn bản của đơn vị kinh doanh vận tải hành khách bằng xe ô tô với tổ chức, cá nhân hoặc hợp đồng hợp tác kinh doanh theo quy định của pháp luật. Trường </w:t>
      </w:r>
      <w:r w:rsidRPr="00AD4653">
        <w:rPr>
          <w:rFonts w:asciiTheme="minorHAnsi" w:hAnsiTheme="minorHAnsi" w:cstheme="minorHAnsi"/>
          <w:sz w:val="20"/>
          <w:szCs w:val="20"/>
        </w:rPr>
        <w:lastRenderedPageBreak/>
        <w:t>hợp xe đăng ký</w:t>
      </w:r>
      <w:r w:rsidR="004A781C" w:rsidRPr="00AD4653">
        <w:rPr>
          <w:rFonts w:asciiTheme="minorHAnsi" w:hAnsiTheme="minorHAnsi" w:cstheme="minorHAnsi"/>
          <w:sz w:val="20"/>
          <w:szCs w:val="20"/>
        </w:rPr>
        <w:t xml:space="preserve"> </w:t>
      </w:r>
      <w:r w:rsidRPr="00AD4653">
        <w:rPr>
          <w:rFonts w:asciiTheme="minorHAnsi" w:hAnsiTheme="minorHAnsi" w:cstheme="minorHAnsi"/>
          <w:sz w:val="20"/>
          <w:szCs w:val="20"/>
        </w:rPr>
        <w:t>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5C25F8F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Xe ô tô kinh doanh vận tải phải lắp thiết bị giám sát hành trình, thiết bị ghi nhận hình ảnh người lái xe theo quy định tại khoản 2 Điều 35 Luật Trật tự, an toàn giao thông đường bộ.</w:t>
      </w:r>
    </w:p>
    <w:p w14:paraId="37CC08D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Xe ô tô kinh doanh vận tải hành khách theo tuyến cố định phải có sức chứa từ 08 chỗ trở lên (không kể chỗ của người lái xe) và có niên hạn sử dụng như sau: không quá 15 năm đối với xe hoạt động trên tuyến cự ly trên 300 ki- lô-mét, không quá 20 năm đối với xe hoạt động trên tuyến có cự ly từ 300 ki- lô-mét trở xuống.</w:t>
      </w:r>
    </w:p>
    <w:p w14:paraId="297D2C4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Xe ô tô kinh doanh vận tải hành khách bằng xe buýt phải có sức chứa từ 08 chỗ trở lên (không kể chỗ của người lái xe) và có niên hạn sử dụng không quá 20 năm.</w:t>
      </w:r>
    </w:p>
    <w:p w14:paraId="421779E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Xe ô tô kinh doanh vận tải hành khách b</w:t>
      </w:r>
      <w:r w:rsidR="00445A0B" w:rsidRPr="00AD4653">
        <w:rPr>
          <w:rFonts w:asciiTheme="minorHAnsi" w:hAnsiTheme="minorHAnsi" w:cstheme="minorHAnsi"/>
          <w:sz w:val="20"/>
          <w:szCs w:val="20"/>
        </w:rPr>
        <w:t>ằ</w:t>
      </w:r>
      <w:r w:rsidRPr="00AD4653">
        <w:rPr>
          <w:rFonts w:asciiTheme="minorHAnsi" w:hAnsiTheme="minorHAnsi" w:cstheme="minorHAnsi"/>
          <w:sz w:val="20"/>
          <w:szCs w:val="20"/>
        </w:rPr>
        <w:t>ng xe taxi phải có sức chứa dưới 08 chỗ (không kể chỗ của người lái xe) và có niên hạn sử dụng không quá 12 năm. Không sử dụng xe ô tô chở người có thiết kế, cải tạo với số chỗ ít hơn 08 chỗ từ xe ô tô lớn hơn 08 chỗ (không kể chỗ của người lái xe) để kinh doanh vận tải hành khách bằng taxi.</w:t>
      </w:r>
    </w:p>
    <w:p w14:paraId="19AC66E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Xe ô tô kinh doanh vận tải hành khách theo hợp đồng có sức chứa trên 08 chỗ (không kể chỗ của người lái xe) có niên hạn sử dụng như sau: không quá 15 năm đối với xe hoạt động trên hành trình có cự ly trên 300 ki-lô-mét, không quá 20 năm đối với xe hoạt động trên hành trình có cự ly từ 300 ki-lô-mét trở xuống.</w:t>
      </w:r>
    </w:p>
    <w:p w14:paraId="05F4EA3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Riêng xe ô tô kinh doanh vận tải hành khách theo hợp đồng có sức chứa dưới 08 chỗ (không kề chỗ của người lái xe) sử dụng hợp đồng điện tử có niên hạn sử dụng không quá 12 năm.</w:t>
      </w:r>
    </w:p>
    <w:p w14:paraId="1FCAE7BA"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14. Điều kiện kinh doanh vận tải hàng hóa bằng xe ô tô</w:t>
      </w:r>
    </w:p>
    <w:p w14:paraId="46287B9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w:t>
      </w:r>
    </w:p>
    <w:p w14:paraId="1A19884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608EB9E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Xe ô tô kinh doanh vận tải hàng hóa phải đáp ứng theo khoản 11 Điều 56 Luật Đườn</w:t>
      </w:r>
      <w:r w:rsidR="004A781C" w:rsidRPr="00AD4653">
        <w:rPr>
          <w:rFonts w:asciiTheme="minorHAnsi" w:hAnsiTheme="minorHAnsi" w:cstheme="minorHAnsi"/>
          <w:sz w:val="20"/>
          <w:szCs w:val="20"/>
        </w:rPr>
        <w:t>g</w:t>
      </w:r>
      <w:r w:rsidRPr="00AD4653">
        <w:rPr>
          <w:rFonts w:asciiTheme="minorHAnsi" w:hAnsiTheme="minorHAnsi" w:cstheme="minorHAnsi"/>
          <w:sz w:val="20"/>
          <w:szCs w:val="20"/>
        </w:rPr>
        <w:t xml:space="preserve"> bộ và có niên hạn sử dụng theo quy định tại khoản 1, khoản 2 và khoản 3 Điều 40 Luật Trật tự, an toàn giao thông đường bộ.</w:t>
      </w:r>
    </w:p>
    <w:p w14:paraId="5E7EBB24"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15. Điều kiện kinh doanh vận tải hành khách bằng xe bốn bánh có gắn động cơ</w:t>
      </w:r>
    </w:p>
    <w:p w14:paraId="3EDE475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Xe bốn bánh có gắn động cơ kinh doanh vận tải hành khách phải thuộc quyền sở hữu hoặc quyền sử dụng hợp pháp theo hợp đồng thuê phương tiện bằng văn bản của đơn vị kinh doanh vận tải hành khách b</w:t>
      </w:r>
      <w:r w:rsidR="00445A0B" w:rsidRPr="00AD4653">
        <w:rPr>
          <w:rFonts w:asciiTheme="minorHAnsi" w:hAnsiTheme="minorHAnsi" w:cstheme="minorHAnsi"/>
          <w:sz w:val="20"/>
          <w:szCs w:val="20"/>
        </w:rPr>
        <w:t>ằ</w:t>
      </w:r>
      <w:r w:rsidRPr="00AD4653">
        <w:rPr>
          <w:rFonts w:asciiTheme="minorHAnsi" w:hAnsiTheme="minorHAnsi" w:cstheme="minorHAnsi"/>
          <w:sz w:val="20"/>
          <w:szCs w:val="20"/>
        </w:rPr>
        <w:t>ng xe bốn bánh có gắn động cơ với tổ chức, cá nhân hoặc hợp đồng hợp tác kinh doanh theo quy định của pháp luật. Trường hợp xe đăng ký thuộc</w:t>
      </w:r>
      <w:r w:rsidR="004A781C" w:rsidRPr="00AD4653">
        <w:rPr>
          <w:rFonts w:asciiTheme="minorHAnsi" w:hAnsiTheme="minorHAnsi" w:cstheme="minorHAnsi"/>
          <w:sz w:val="20"/>
          <w:szCs w:val="20"/>
        </w:rPr>
        <w:t xml:space="preserve"> </w:t>
      </w:r>
      <w:r w:rsidRPr="00AD4653">
        <w:rPr>
          <w:rFonts w:asciiTheme="minorHAnsi" w:hAnsiTheme="minorHAnsi" w:cstheme="minorHAnsi"/>
          <w:sz w:val="20"/>
          <w:szCs w:val="20"/>
        </w:rPr>
        <w:t>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w:t>
      </w:r>
    </w:p>
    <w:p w14:paraId="7062D63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Xe bốn bánh có gắn động cơ kinh doanh vận tải hành khách phải có niên hạn sử dụng không quá 20 năm.</w:t>
      </w:r>
    </w:p>
    <w:p w14:paraId="1AC05253"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16. Điều kiện kinh doanh vận tải hàng hóa bằng xe bốn bánh có gắn động cơ</w:t>
      </w:r>
    </w:p>
    <w:p w14:paraId="5F22EDE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Xe bốn bánh có gắn động cơ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w:t>
      </w:r>
    </w:p>
    <w:p w14:paraId="5A0E8AA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w:t>
      </w:r>
    </w:p>
    <w:p w14:paraId="7AE9A4D8"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2. Xe bốn bánh có gắn động cơ kinh doanh vận tải hàng hóa phải có niên hạn sử dụng theo quy định tại khoản 1, khoản 2 Điều 40 Luật Trật tự, an toàn giao thông đường bộ.</w:t>
      </w:r>
    </w:p>
    <w:p w14:paraId="3AD38367" w14:textId="77777777" w:rsidR="00AD4653" w:rsidRPr="00435BF3" w:rsidRDefault="00AD4653" w:rsidP="00AD4653">
      <w:pPr>
        <w:adjustRightInd w:val="0"/>
        <w:snapToGrid w:val="0"/>
        <w:ind w:firstLine="720"/>
        <w:jc w:val="center"/>
        <w:rPr>
          <w:rFonts w:asciiTheme="minorHAnsi" w:hAnsiTheme="minorHAnsi" w:cstheme="minorHAnsi"/>
          <w:sz w:val="20"/>
          <w:szCs w:val="20"/>
        </w:rPr>
      </w:pPr>
    </w:p>
    <w:p w14:paraId="43A6840F"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lastRenderedPageBreak/>
        <w:t>Mục 3</w:t>
      </w:r>
    </w:p>
    <w:p w14:paraId="7065E88E" w14:textId="2B324C51" w:rsidR="004A781C" w:rsidRPr="00435BF3" w:rsidRDefault="004A781C"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QUY ĐỊNH VỀ HỢP ĐỒNG VẬN TẢI</w:t>
      </w:r>
    </w:p>
    <w:p w14:paraId="3CF34A87" w14:textId="77777777" w:rsidR="00AD4653" w:rsidRPr="00435BF3" w:rsidRDefault="00AD4653" w:rsidP="00AD4653">
      <w:pPr>
        <w:adjustRightInd w:val="0"/>
        <w:snapToGrid w:val="0"/>
        <w:jc w:val="center"/>
        <w:rPr>
          <w:rFonts w:asciiTheme="minorHAnsi" w:hAnsiTheme="minorHAnsi" w:cstheme="minorHAnsi"/>
          <w:b/>
          <w:sz w:val="20"/>
          <w:szCs w:val="20"/>
        </w:rPr>
      </w:pPr>
    </w:p>
    <w:p w14:paraId="1097739E"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17. Quy định chung về Hợp đồng vận tải</w:t>
      </w:r>
    </w:p>
    <w:p w14:paraId="1D3B3AC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Hợp đồng vận tải hành khách, hàng hóa bằng văn bản (văn bản giấy hoặc hợp đồng điện tử) là sự thỏa thuận giữa các bên tham gia ký kết hợp đồng; theo đó, đơn vị kinh doanh vận tải thực hiện vận chuyển hành khách, hành lý, hàng hóa đến địa điểm đã định theo thỏa thuận, hành khách hoặc người thuê vận tải phải thanh toán cước phí vận chuyển.</w:t>
      </w:r>
    </w:p>
    <w:p w14:paraId="0449ED7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Hợp đồng vận tải hành khách, hàng hóa (bao gồm hợp đồng văn bản giấy hoặc hợp đồng điện tử) phải có đầy đủ các nội dung tối thiểu sau:</w:t>
      </w:r>
    </w:p>
    <w:p w14:paraId="2327783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Thông tin về đơn vị kinh doanh vận tải ký hợp đồng: tên, địa chỉ, điện thoại, mã số thuế, người đại diện ký hợp đồng (tên, số định danh cá nhân (số căn cước công dân));</w:t>
      </w:r>
    </w:p>
    <w:p w14:paraId="3C3AF6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Thông tin về hành khách hoặc người thuê vận tải (tổ chức hoặc cá nhân): tên, số định danh cá nhân (số căn cước công dân), địa chỉ, số điện thoại;</w:t>
      </w:r>
    </w:p>
    <w:p w14:paraId="3CFEFD8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Thông tin về thực hiện hợp đồng: thời gian bắt đầu thực hiện (ngày, giờ) và kết thúc hợp đồng; địa chỉ điểm đầu, địa chỉ điểm cuối và các điểm đón, trả khách (hoặc xếp, d</w:t>
      </w:r>
      <w:r w:rsidR="0058615C" w:rsidRPr="00AD4653">
        <w:rPr>
          <w:rFonts w:asciiTheme="minorHAnsi" w:hAnsiTheme="minorHAnsi" w:cstheme="minorHAnsi"/>
          <w:sz w:val="20"/>
          <w:szCs w:val="20"/>
        </w:rPr>
        <w:t>ỡ</w:t>
      </w:r>
      <w:r w:rsidRPr="00AD4653">
        <w:rPr>
          <w:rFonts w:asciiTheme="minorHAnsi" w:hAnsiTheme="minorHAnsi" w:cstheme="minorHAnsi"/>
          <w:sz w:val="20"/>
          <w:szCs w:val="20"/>
        </w:rPr>
        <w:t xml:space="preserve"> hàng hóa) trên hành trình vận chuyển; cự ly của hành trình vận chuyển (km); số lượng khách (hoặc khối lượng hàng hóa vận chuyển);</w:t>
      </w:r>
    </w:p>
    <w:p w14:paraId="1D523BC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Thông tin về giá trị hợp đồng và phương thức thanh toán;</w:t>
      </w:r>
    </w:p>
    <w:p w14:paraId="76CD140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Quy định về trách nhiệm của các bên tham gia thực hiện hợp đồng vận chuyển, trong đó thể hiện việc thực hiện nghĩa vụ thuế đối với nhà nước; quyền, nghĩa vụ của bên vận chuyển, hành khách hoặc người thuê vận tải; số điện thoại liên hệ tiếp nhận giải quyết phản ánh, khiếu nại, tố cáo của hành khách; cam kết trách nhiệm thực hiện hợp đồng và quy định về đền bù thiệt hại cho người thuê vận tải, hành khách.</w:t>
      </w:r>
    </w:p>
    <w:p w14:paraId="3486CB6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Nội dung tối thiểu của hợp đồng vận tải hành khách, hàng hóa được sử dụng trong quản lý nhà nước về hoạt động vận tải, cung cấp cho lực lượng chức năng có thẩm quyền; cung cấp cho cơ quan quản lý giá, cơ quan Thuế, Công an, Thanh tra đường bộ khi có yêu cầu.</w:t>
      </w:r>
    </w:p>
    <w:p w14:paraId="32360D5A"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18. Quy định về thực hiện hợp đồng vận tải bằng hợp đồng điện tử</w:t>
      </w:r>
    </w:p>
    <w:p w14:paraId="5EAB14D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Hợp đồng vận tải bằng hợp đồng điện tử thực hiện theo quy định tại Điều 17 Nghị định này và các quy định pháp luật khác có liên quan.</w:t>
      </w:r>
    </w:p>
    <w:p w14:paraId="644BE34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kinh doanh vận tải sử dụng hợp đồng vận tải bằng hợp đồng điện tử</w:t>
      </w:r>
    </w:p>
    <w:p w14:paraId="4E5A42A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Có giao diện phần mềm cung cấp cho hành khách hoặc người thuê vận tải phải thể hiện đầy đủ các thông tin về tên hoặc biểu trưng (logo), số điện thoại để liên hệ trong trường hợp khẩn cấp của đơn vị kinh doanh vận tải và các nội dung tối thiểu theo quy định tại khoản 2 Điều 17 của Nghị định này;</w:t>
      </w:r>
    </w:p>
    <w:p w14:paraId="77BCCFA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Phải gửi nội dung tối thiểu của hợp đồng vận tải hành khách, hàng hóa hóa đơn điện tử của chuyến đi đến tài khoản giao kết hợp đồng của hành khách, người thuê vận tải và cơ quan Thuế theo quy định;</w:t>
      </w:r>
    </w:p>
    <w:p w14:paraId="2177D7B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Thực hiện lưu trữ dữ liệu hợp đồng điện tử tối thiểu 03 năm.</w:t>
      </w:r>
    </w:p>
    <w:p w14:paraId="0D9C815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Lái xe kinh doanh vận tải hành khách sử dụng hợp đồng điện tử</w:t>
      </w:r>
    </w:p>
    <w:p w14:paraId="481AE75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Thực hiện quy định tại khoản 4 Điều 7 của Nghị định này;</w:t>
      </w:r>
    </w:p>
    <w:p w14:paraId="4B2983F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Có trách nhiệm cung cấp các nội dung quy định tại khoản 2 Điều 17 Nghị định này cho lực lượng chức năng khi có yêu cầu.</w:t>
      </w:r>
    </w:p>
    <w:p w14:paraId="12B87DA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Người thuê vận tải, hành khách tham gia giao kết hợp đồng điện tử</w:t>
      </w:r>
    </w:p>
    <w:p w14:paraId="4AB8A71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Sử dụng thiết bị để truy cập được giao diện phần mềm có thể hiện toàn bộ nội dung của hợp đồng điện tử;</w:t>
      </w:r>
    </w:p>
    <w:p w14:paraId="28EDEA47"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b) Khi ký kết hợp đồng điện tử với đơn vị kinh doanh vận tải phải tuân thủ theo quy định của Bộ luật Dân sự.</w:t>
      </w:r>
    </w:p>
    <w:p w14:paraId="6402D42C"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3AB32164"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4</w:t>
      </w:r>
      <w:r w:rsidR="00AD4653" w:rsidRPr="00435BF3">
        <w:rPr>
          <w:rFonts w:asciiTheme="minorHAnsi" w:hAnsiTheme="minorHAnsi" w:cstheme="minorHAnsi"/>
          <w:b/>
          <w:sz w:val="20"/>
          <w:szCs w:val="20"/>
        </w:rPr>
        <w:t xml:space="preserve"> </w:t>
      </w:r>
    </w:p>
    <w:p w14:paraId="4A417AFC" w14:textId="2244EA92" w:rsidR="007C0BDA" w:rsidRPr="00435BF3" w:rsidRDefault="00A908DC"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lastRenderedPageBreak/>
        <w:t xml:space="preserve">QUY ĐỊNH VỀ CẤP, THU HỒI GIẤY PHÉP KINH DOANH VẬN TẢI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 xml:space="preserve">BẰNG XE Ô TÔ, BẰNG XE BỐN BÁNH CÓ GẮN ĐỘNG CƠ;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 xml:space="preserve">CẤP, THU HỒI PHÙ </w:t>
      </w:r>
      <w:r w:rsidR="00DE48A9" w:rsidRPr="00AD4653">
        <w:rPr>
          <w:rFonts w:asciiTheme="minorHAnsi" w:hAnsiTheme="minorHAnsi" w:cstheme="minorHAnsi"/>
          <w:b/>
          <w:sz w:val="20"/>
          <w:szCs w:val="20"/>
        </w:rPr>
        <w:t xml:space="preserve">HIỆU; ĐĂNG KÝ KHAI THÁC, </w:t>
      </w:r>
      <w:r w:rsidR="00AD4653" w:rsidRPr="00435BF3">
        <w:rPr>
          <w:rFonts w:asciiTheme="minorHAnsi" w:hAnsiTheme="minorHAnsi" w:cstheme="minorHAnsi"/>
          <w:b/>
          <w:sz w:val="20"/>
          <w:szCs w:val="20"/>
        </w:rPr>
        <w:br/>
      </w:r>
      <w:r w:rsidR="00DE48A9" w:rsidRPr="00AD4653">
        <w:rPr>
          <w:rFonts w:asciiTheme="minorHAnsi" w:hAnsiTheme="minorHAnsi" w:cstheme="minorHAnsi"/>
          <w:b/>
          <w:sz w:val="20"/>
          <w:szCs w:val="20"/>
        </w:rPr>
        <w:t xml:space="preserve">NGỪNG HOẠT ĐỘNG, THU HỒI KHAI THÁC </w:t>
      </w:r>
      <w:r w:rsidR="00AD4653" w:rsidRPr="00435BF3">
        <w:rPr>
          <w:rFonts w:asciiTheme="minorHAnsi" w:hAnsiTheme="minorHAnsi" w:cstheme="minorHAnsi"/>
          <w:b/>
          <w:sz w:val="20"/>
          <w:szCs w:val="20"/>
        </w:rPr>
        <w:br/>
      </w:r>
      <w:r w:rsidR="00DE48A9" w:rsidRPr="00AD4653">
        <w:rPr>
          <w:rFonts w:asciiTheme="minorHAnsi" w:hAnsiTheme="minorHAnsi" w:cstheme="minorHAnsi"/>
          <w:b/>
          <w:sz w:val="20"/>
          <w:szCs w:val="20"/>
        </w:rPr>
        <w:t>TUYẾN VẬN TẢI HÀNH KHÁCH CỐ ĐỊNH</w:t>
      </w:r>
    </w:p>
    <w:p w14:paraId="0CC4B57A" w14:textId="77777777" w:rsidR="00AD4653" w:rsidRPr="00435BF3" w:rsidRDefault="00AD4653" w:rsidP="00AD4653">
      <w:pPr>
        <w:adjustRightInd w:val="0"/>
        <w:snapToGrid w:val="0"/>
        <w:jc w:val="center"/>
        <w:rPr>
          <w:rFonts w:asciiTheme="minorHAnsi" w:hAnsiTheme="minorHAnsi" w:cstheme="minorHAnsi"/>
          <w:b/>
          <w:sz w:val="20"/>
          <w:szCs w:val="20"/>
        </w:rPr>
      </w:pPr>
    </w:p>
    <w:p w14:paraId="4D18038B"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19. Cấp Giấy phép kinh doanh vận tải bằng xe ô tô, bằng xe bốn bánh có g</w:t>
      </w:r>
      <w:r w:rsidR="00DE48A9" w:rsidRPr="00AD4653">
        <w:rPr>
          <w:rFonts w:asciiTheme="minorHAnsi" w:hAnsiTheme="minorHAnsi" w:cstheme="minorHAnsi"/>
          <w:b/>
          <w:sz w:val="20"/>
          <w:szCs w:val="20"/>
        </w:rPr>
        <w:t>ắ</w:t>
      </w:r>
      <w:r w:rsidRPr="00AD4653">
        <w:rPr>
          <w:rFonts w:asciiTheme="minorHAnsi" w:hAnsiTheme="minorHAnsi" w:cstheme="minorHAnsi"/>
          <w:b/>
          <w:sz w:val="20"/>
          <w:szCs w:val="20"/>
        </w:rPr>
        <w:t>n động cơ</w:t>
      </w:r>
    </w:p>
    <w:p w14:paraId="2D4CB7D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Nội dung Giấy phép kinh doanh bao gồm:</w:t>
      </w:r>
    </w:p>
    <w:p w14:paraId="7335DD3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Tên và địa chỉ đơn vị kinh doanh;</w:t>
      </w:r>
    </w:p>
    <w:p w14:paraId="747387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chứng nhận đăng ký kinh doanh (Giấy chứng nhận đăng ký doanh nghiệp) bao gồm: số, ngày, tháng, năm, cơ quan cấp;</w:t>
      </w:r>
    </w:p>
    <w:p w14:paraId="0F11E1D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Người đại diện theo pháp luật;</w:t>
      </w:r>
    </w:p>
    <w:p w14:paraId="3C12757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Các hình thức kinh doanh;</w:t>
      </w:r>
    </w:p>
    <w:p w14:paraId="2B300C3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Cơ quan cấp Giấy phép kinh doanh;</w:t>
      </w:r>
    </w:p>
    <w:p w14:paraId="6D51CBE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Khu vực in QR code, lưu trữ thông tin điện tử của giấy phép kinh doanh vận tải.</w:t>
      </w:r>
    </w:p>
    <w:p w14:paraId="760978D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Cơ quan có thẩm quyền cấp Giấy phép kinh doanh là Sở Giao thông vận tải các tỉnh, thành phố trực thuộc trung ương.</w:t>
      </w:r>
    </w:p>
    <w:p w14:paraId="646EF653"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20. Hồ sơ đề nghị cấp, cấp lại Giấy phép kinh doanh</w:t>
      </w:r>
    </w:p>
    <w:p w14:paraId="0FECBCF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Hồ sơ đề nghị cấp Giấy phép kinh doanh bao gồm:</w:t>
      </w:r>
    </w:p>
    <w:p w14:paraId="081A68B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Giấy đề nghị cấp Giấy phép kinh doanh theo mẫu quy định tại Phụ lục I kèm theo Nghị định này;</w:t>
      </w:r>
    </w:p>
    <w:p w14:paraId="7830CAB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Bản sao hoặc bản sao có chứng thực hoặc bản sao điện tử được chứng thực từ bản chính hoặc bản sao điện tử từ sổ gốc văn bằng, chứng chỉ của người trực tiếp điều hành hoạt động vận tải;</w:t>
      </w:r>
    </w:p>
    <w:p w14:paraId="02DCAC5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Bản sao hoặc bản sao có chứng thực hoặc bản sao điện tử được chứng thực từ bản chính hoặc bản sao điện tử từ sổ gốc hoặc bản chính Quyết định thành lập và quy định chức năng, nhiệm vụ bộ phận quản lý an toàn của đơn vị kinh doanh vận tải bằ</w:t>
      </w:r>
      <w:r w:rsidR="00DE48A9" w:rsidRPr="00AD4653">
        <w:rPr>
          <w:rFonts w:asciiTheme="minorHAnsi" w:hAnsiTheme="minorHAnsi" w:cstheme="minorHAnsi"/>
          <w:sz w:val="20"/>
          <w:szCs w:val="20"/>
        </w:rPr>
        <w:t>ng xe ô tô, bằ</w:t>
      </w:r>
      <w:r w:rsidRPr="00AD4653">
        <w:rPr>
          <w:rFonts w:asciiTheme="minorHAnsi" w:hAnsiTheme="minorHAnsi" w:cstheme="minorHAnsi"/>
          <w:sz w:val="20"/>
          <w:szCs w:val="20"/>
        </w:rPr>
        <w:t>ng xe bốn bánh có gắn động cơ;</w:t>
      </w:r>
    </w:p>
    <w:p w14:paraId="66CC366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Bản sao hoặc bản sao có chứng thực hoặc bản sao điện tử được chứng thực từ bản chính hoặc bản sao điện tử từ sổ gốc hoặc bản chính Quyết định giao nhiệm vụ đối với người điều hành vận tải.</w:t>
      </w:r>
    </w:p>
    <w:p w14:paraId="434F30F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Hồ sơ đề nghị cấp lại Giấy phép kinh doanh do thay đổi nội dung của Giấy phép kinh doanh bao gồm:</w:t>
      </w:r>
    </w:p>
    <w:p w14:paraId="5016124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Giấy đề nghị cấp lại Giấy phép kinh doanh trong đó nêu rõ lý do xin cấp lại theo mẫu quy định tại Phụ lục I kèm theo Nghị định này;</w:t>
      </w:r>
    </w:p>
    <w:p w14:paraId="79C8F20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Tài liệu chứng minh, sự thay đổi của những nội dung ghi trong Giấy phép kinh doanh quy định tại khoản 1 (trừ điểm đ, điểm e) Điều 19 của Nghị định này (việc thay đổi liên quan đến nội dung nào thì bổ sung tài liệu về nội dung đó).</w:t>
      </w:r>
    </w:p>
    <w:p w14:paraId="2CF90EF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Trường hợp cấp lại Giấy phép kinh doanh do bị mất hoặc bị hư hỏng, hồ sơ gồm: Giấy đề nghị cấp lại Giấy phép kinh doanh theo mẫu quy định tại Phụ lục I kèm theo Nghị định này.</w:t>
      </w:r>
    </w:p>
    <w:p w14:paraId="69C0FF3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Trường hợp cấp lại Giấy phép kinh doanh do bị thu hồi, hồ sơ đề nghị cấp lại Giấy phép kinh doanh gồm:</w:t>
      </w:r>
    </w:p>
    <w:p w14:paraId="2C0BABC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thực hiện theo quy định tại khoản 1 Điều này;</w:t>
      </w:r>
    </w:p>
    <w:p w14:paraId="56C915F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Tài liệu chứng minh việc khắc phục đối với vi phạm quy định tại điểm a, điểm d khoản 6 Điều 21 Nghị định này.</w:t>
      </w:r>
    </w:p>
    <w:p w14:paraId="7B5C21BB"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21. Thủ tục cấp, cấp lại và thu hồi Giấy phép kinh doanh bằng xe ô tô, bằng xe bốn bánh có gắn động cơ</w:t>
      </w:r>
    </w:p>
    <w:p w14:paraId="1886F8F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Thủ tục cấp Giấy phép kinh doanh</w:t>
      </w:r>
    </w:p>
    <w:p w14:paraId="0D09390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a) Đơn vị kinh doanh vận tải nộp 01 bộ hồ sơ đề nghị cấp Giấy phép kinh doanh đến Sở Giao thông vận tải nơi đơn vị kinh doanh vận tải đặt trụ sở chính hoặc trụ sở chi nhánh theo một trong các hình thức sau: trực tiếp, trực tuyến, dịch vụ bưu chính. Trường hợp hồ sơ cần sửa đổi, bổ sung, cơ quan cấp Giấy phép kinh doanh thông báo trực tiếp hoặc bằng văn bản hoặc thông báo qua hệ thống dịch vụ công trực tuyến những nội dung cần bổ sung hoặc sửa đổi đến đơn vị kinh doanh vận tải trong thời hạn 03 ngày làm việc, kể từ ngày nhận hồ sơ;</w:t>
      </w:r>
    </w:p>
    <w:p w14:paraId="35DE791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hạn 05 ngày làm việc, kể từ ngày nhận đủ hồ sơ đúng theo quy định, cơ quan cấp Giấy phép kinh doanh thẩm định hồ sơ, cấp Giấy phép kinh doanh vận tải bằng xe ô tô, bằng xe bốn bánh có gắn động cơ theo mẫu quy định tại Phụ lục II kèm theo Nghị định này. Trường hợp không cấp Giấy phép kinh doanh thì cơ quan cấp Giấy phép kinh doanh phải tr</w:t>
      </w:r>
      <w:r w:rsidR="00DE48A9" w:rsidRPr="00AD4653">
        <w:rPr>
          <w:rFonts w:asciiTheme="minorHAnsi" w:hAnsiTheme="minorHAnsi" w:cstheme="minorHAnsi"/>
          <w:sz w:val="20"/>
          <w:szCs w:val="20"/>
        </w:rPr>
        <w:t xml:space="preserve">ả </w:t>
      </w:r>
      <w:r w:rsidRPr="00AD4653">
        <w:rPr>
          <w:rFonts w:asciiTheme="minorHAnsi" w:hAnsiTheme="minorHAnsi" w:cstheme="minorHAnsi"/>
          <w:sz w:val="20"/>
          <w:szCs w:val="20"/>
        </w:rPr>
        <w:t>lời bằng văn bản hoặc thông báo qua hệ thống dịch vụ công trực tuyến và nêu rõ lý do.</w:t>
      </w:r>
    </w:p>
    <w:p w14:paraId="32D8719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Thủ tục cấp lại Giấy phép kinh doanh khi có sự thay đổi liên quan đến nội dung của Giấy phép kinh doanh hoặc Giấy phép kinh doanh bị thu hồi được thực hiện theo quy định tại khoản 1 Điều này.</w:t>
      </w:r>
    </w:p>
    <w:p w14:paraId="348AD94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Thủ tục cấp lại Giấy phép kinh doanh đối với trường hợp Giấy phép kinh doanh bị mất, bị hỏng</w:t>
      </w:r>
    </w:p>
    <w:p w14:paraId="4DBEDC8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nộp 01 bộ hồ sơ đề nghị cấp lại Giấy phép kinh doanh đến Sở Giao thông vận tải nơi đơn vị đặt trụ sở chính hoặc trụ sở chi nhánh. Trường hợp hồ sơ cần sửa đổi, bổ sung, cơ quan cấp Giấy phép kinh doanh thông báo trực tiếp hoặc bằng văn bản hoặc thông báo qua hệ thống dịch vụ công trực tuyến những nội dung cần bổ sung hoặc sửa đổi đến đơn vị kinh doanh vận tải trong thời hạn 02 ngày làm việc, kể từ ngày nhận hồ sơ;</w:t>
      </w:r>
    </w:p>
    <w:p w14:paraId="2E1DF49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hạn 03 ngày làm việc, kể từ ngày nhận đủ hồ sơ đúng theo quy định, cơ quan cấp Giấy phép kinh doanh thực hiện cấp Giấy phép kinh doanh vận tải bằng xe ô tô, bằng xe bốn bánh có gắn động cơ theo mẫu quy định tại Phụ lục II kèm theo Nghị định này. Trường hợp không cấp Giấy phép kinh doanh thì cơ quan cấp Giấy phép kinh doanh phải trả lời bằng văn bản hoặc thông báo qua hệ thống dịch vụ công trực tuyến và nêu rõ lý do.</w:t>
      </w:r>
    </w:p>
    <w:p w14:paraId="4E3C1EE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Cơ quan cấp Giấy phép kinh doanh kiểm tra thông tin về Giấy chứng nhận đăng ký kinh doanh hoặc Giấy chứng nhận đăng ký doanh nghiệp trên hệ thống Cổng thông tin đăng ký doanh nghiệp quốc gia hoặc cổng thông tin doanh nghiệp của Sở Kế hoạch và Đầu tư các tỉnh, thành phố trước khi cấp Giấy phép kinh doanh.</w:t>
      </w:r>
    </w:p>
    <w:p w14:paraId="7379DDD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Việc tiếp nhận hồ sơ và trả kết quả được thực hiện tại Bộ phận Một cửa của cơ quan cấp Giấy phép kinh doanh hoặc dịch vụ bưu chính. Trường hợp tiếp nhận hồ sơ trực tiếp tại cơ quan cấp Giấy phép kinh doanh hoặc dịch vụ bưu chính, cán bộ tiếp nhận hồ sơ cập nhật thông tin của các hồ sơ đúng theo quy định vào hệ thống dịch vụ công trực tuyến của Bộ Giao thông vận tải.</w:t>
      </w:r>
    </w:p>
    <w:p w14:paraId="2540E9E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Cơ quan cấp Giấy phép kinh doanh thực hiện xử lý hồ sơ và cấp Giấy phép kinh doanh trên hệ thống dịch vụ công trực tuyến của Bộ Giao thông vận tải.</w:t>
      </w:r>
    </w:p>
    <w:p w14:paraId="465A50E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Đơn vị kinh doanh vận tải bị thu hồi Giấy phép kinh doanh không thời hạn một trong các trường hợp sau đây:</w:t>
      </w:r>
    </w:p>
    <w:p w14:paraId="11DEB62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Cung cấp bản sao không đúng với bản chính hoặc thông tin sai lệch trong hồ sơ đề nghị cấp Giấy phép kinh doanh;</w:t>
      </w:r>
    </w:p>
    <w:p w14:paraId="27FE3F1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kinh doanh vận tải toàn bộ các loại hình ghi trên Giấy phép kinh doanh trong thời hạn từ 06 tháng trở lên, kể từ ngày được cấp Giấy phép kinh doanh hoặc ngừng kinh doanh vận tải toàn bộ các loại hình ghi trên Giấy phép kinh doanh trong thời gian 06 tháng liên tục trở lên;</w:t>
      </w:r>
    </w:p>
    <w:p w14:paraId="5FC7688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Chấm dứt hoạt động theo quy định của pháp luật hoặc theo đề nghị của đơn vị kinh doanh vận tải;</w:t>
      </w:r>
    </w:p>
    <w:p w14:paraId="00015FE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Sửa chữa hoặc làm sai lệch dữ liệu từ thiết bị giám sát hành trình, dữ liệu hình ảnh từ thiết bị ghi nhận hình ảnh người lái xe lắp trên xe trước, trong và sau khi truyền dữ liệu;</w:t>
      </w:r>
    </w:p>
    <w:p w14:paraId="4FC8F37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Không chấp hành quyết định thanh tra, kiểm tra việc chấp hành các quy định về kinh doanh, điều kiện kinh doanh vận tải bằng xe ô tô của cơ quan có thẩm quyền;</w:t>
      </w:r>
    </w:p>
    <w:p w14:paraId="6B31E2B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Trong thời gian 01 tháng, có từ 30% trở lên số phương tiện của đơn vị bị xử lý vi phạm thu hồi, bị tước phù hiệu;</w:t>
      </w:r>
    </w:p>
    <w:p w14:paraId="73D297A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g) Trong 01 năm có từ 02 lần trở lên bị tước quyền sử dụng giấy phép kinh doanh vận tải;</w:t>
      </w:r>
    </w:p>
    <w:p w14:paraId="711115D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h) Không đăng ký thuế, không khai thuế theo quy định của pháp luật thuế.</w:t>
      </w:r>
    </w:p>
    <w:p w14:paraId="3780E00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Cơ quan cấp Giấy phép kinh doanh thu hồi Giấy phép kinh doanh do cơ quan mình cấp và thực hiện theo trình tự sau đây:</w:t>
      </w:r>
    </w:p>
    <w:p w14:paraId="661E780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Ban hành quyết định thu hồi Giấy phép kinh doanh;</w:t>
      </w:r>
    </w:p>
    <w:p w14:paraId="39EF937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Gửi quyết định thu hồi Giấy phép kinh doanh cho đơn vị kinh doanh vận tải và phải đăng tải thông tin trên Trang thông tin điện tử của Sở Giao thông vận tải;</w:t>
      </w:r>
    </w:p>
    <w:p w14:paraId="36F802E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Báo cáo Ủy ban nhân dân cấp tỉnh và thông báo quyết định thu h</w:t>
      </w:r>
      <w:r w:rsidR="00A908DC" w:rsidRPr="00AD4653">
        <w:rPr>
          <w:rFonts w:asciiTheme="minorHAnsi" w:hAnsiTheme="minorHAnsi" w:cstheme="minorHAnsi"/>
          <w:sz w:val="20"/>
          <w:szCs w:val="20"/>
        </w:rPr>
        <w:t>ồ</w:t>
      </w:r>
      <w:r w:rsidRPr="00AD4653">
        <w:rPr>
          <w:rFonts w:asciiTheme="minorHAnsi" w:hAnsiTheme="minorHAnsi" w:cstheme="minorHAnsi"/>
          <w:sz w:val="20"/>
          <w:szCs w:val="20"/>
        </w:rPr>
        <w:t>i Gi</w:t>
      </w:r>
      <w:r w:rsidR="00A908DC" w:rsidRPr="00AD4653">
        <w:rPr>
          <w:rFonts w:asciiTheme="minorHAnsi" w:hAnsiTheme="minorHAnsi" w:cstheme="minorHAnsi"/>
          <w:sz w:val="20"/>
          <w:szCs w:val="20"/>
        </w:rPr>
        <w:t>ấ</w:t>
      </w:r>
      <w:r w:rsidRPr="00AD4653">
        <w:rPr>
          <w:rFonts w:asciiTheme="minorHAnsi" w:hAnsiTheme="minorHAnsi" w:cstheme="minorHAnsi"/>
          <w:sz w:val="20"/>
          <w:szCs w:val="20"/>
        </w:rPr>
        <w:t>y phép kinh doanh đến các cơ quan có liên quan để phối hợp thực hiện;</w:t>
      </w:r>
    </w:p>
    <w:p w14:paraId="63955D1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Khi cơ quan cấp Giấy phép kinh doanh ban hành quyết định thu hồi Giấy phép kinh doanh đối với loại hình kinh doanh vận tải có vi phạm; trong thời hạn 10 ngày kể từ ngày ký, đơn vị kinh doanh vận tải phải nộp lại Giấy phép kinh doanh và phù hiệu cho cơ quan cấp Giấy phép kinh doanh, đồng thời dừng hoạt động kinh doanh vận tải theo quyết định thu hồi.</w:t>
      </w:r>
    </w:p>
    <w:p w14:paraId="74214C7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đơn vị kinh doanh vận tải nộp lại Giấy phép kinh doanh và phù hiệu theo đúng quyết định thu hồi, cơ quan cấp Giấy phép kinh doanh không cấp lại Giấy phép kinh doanh trong thời gian 30 ngày kể từ ngày đơn vị kinh doanh vận tải nộp lại đủ Giấy phép kinh doanh và phù hiệu theo quyết định thu hồi.</w:t>
      </w:r>
    </w:p>
    <w:p w14:paraId="3C80516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quá thời hạn trên, đơn vị kinh doanh vận tải không nộp Giấy phép kinh doanh và phù hiệu hoặc có nộp nhưng không đủ theo quyết định thu hồi, Sở Giao thông vận tải không cấp lại Giấy phép kinh doanh trong thời gian 45 ngày kể từ ngày đơn vị kinh doanh vận tải nộp lại đủ Giấy phép kinh doanh và phù hiệu theo quyết định thu hồi. Sau thời hạn trên, nếu có nhu cầu tiếp tục tham gia kinh doanh, đơn vị kinh doanh vận tải làm thủ tục để được cấp Giấy phép kinh doanh, phù hiệu theo quy định tại khoản 1 Điều 21 và khoản 6 Điều 23 Nghị định này.</w:t>
      </w:r>
    </w:p>
    <w:p w14:paraId="21BF5E7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Sở Giao thông vận tải</w:t>
      </w:r>
    </w:p>
    <w:p w14:paraId="4596EB3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Quản lý, tổ chức thực hiện việc in ấn Giấy phép kinh doanh b</w:t>
      </w:r>
      <w:r w:rsidR="00DE48A9" w:rsidRPr="00AD4653">
        <w:rPr>
          <w:rFonts w:asciiTheme="minorHAnsi" w:hAnsiTheme="minorHAnsi" w:cstheme="minorHAnsi"/>
          <w:sz w:val="20"/>
          <w:szCs w:val="20"/>
        </w:rPr>
        <w:t>ằ</w:t>
      </w:r>
      <w:r w:rsidRPr="00AD4653">
        <w:rPr>
          <w:rFonts w:asciiTheme="minorHAnsi" w:hAnsiTheme="minorHAnsi" w:cstheme="minorHAnsi"/>
          <w:sz w:val="20"/>
          <w:szCs w:val="20"/>
        </w:rPr>
        <w:t>ng xe ô tô, bằng xe bốn bánh có gắn động cơ theo mẫu đã được ban hành tại Nghị định này; cấp, cấp lại Giấy phép kinh doanh bằng xe ô tô, bằng xe bốn bánh có gắn động cơ cho đơn vị kinh doanh vận tải hành khách và kinh doanh vận tải hàng hóa trên địa bàn địa phương;</w:t>
      </w:r>
    </w:p>
    <w:p w14:paraId="49CA98D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Định kỳ từ ngày 01 đến ngày 05 hằng tháng, công bố danh sách phương tiện (biển số đăng ký xe), loại phù hiệu đã cấp và thời hạn có hiệu lực của phù hiệu) và đơn vị kinh doanh vận tải (tên đơn vị, loại hình kinh doanh đã được cấp, thời hạn có hiệu lực của giấy phép kinh doanh vận tải bằng xe ô tô; danh sách phương tiện bị thu hồi, bị tước phù hiệu; danh sách đơn vị kinh doanh vận tải bị thu hồi, bị tước giấy phép kinh doanh vận tải bằng xe ô tô của tháng liền trước trên Trang thông tin điện tử của Sở Giao thông vận tải để phục vụ công tác kiểm tra, giám sát.</w:t>
      </w:r>
    </w:p>
    <w:p w14:paraId="7C562D3E"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22. Quy trình đăng ký, ngừng khai thác, thu hồi đăng ký khai thác tuyến vận tải hành khách cố định</w:t>
      </w:r>
    </w:p>
    <w:p w14:paraId="1112AC1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với tuyến vận tải hành khách cố định đang khai thác</w:t>
      </w:r>
    </w:p>
    <w:p w14:paraId="1461D9D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Căn cứ vào danh mục mạng lưới tuyến vận tải hành khách cố định, biểu đồ chạy xe theo tuyến đã công bố và cập nhật trên danh mục tuyến vận tải khách cố định của Bộ Giao thông vận tải, đơn vị kinh doanh vận tải có Giấy phép kinh doanh vận tải bằng xe 0 tô theo loại hình tuyến cố định được quyền lựa chọn giờ xuất bến và thực hiện đăng ký khai thác tuyến theo quy định tại khoản 3 và khoản 4 Điều này.</w:t>
      </w:r>
    </w:p>
    <w:p w14:paraId="08EE9F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Đối với các tuyến vận tải hành khách cố định điều chỉnh, bổ sung</w:t>
      </w:r>
    </w:p>
    <w:p w14:paraId="456B3ED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Căn cứ theo các bến xe đã được công bố, đơn vị kinh doanh vận tải trao đối với bến xe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và xây dựng phương án khai thác tuyến gửi về Sở Giao thông vận tải (nơi đơn vị kinh doanh vận tải đặt trụ sở chính hoặc trụ sở chi nhánh) để đăng ký khai thác tuyến theo quy định và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để phối hợp quản lý;</w:t>
      </w:r>
    </w:p>
    <w:p w14:paraId="3E56591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Trong thời gian 02 ngày làm việc kể từ ngày nhận được phương án khai thác tuyến, Sở Giao thông vận tải (nơi đơn vị kinh doanh vận tải đặt trụ sở chính hoặc trụ sở chi nhánh) gửi văn bản lấy ý kiến lên hệ thống phần mềm của Bộ Giao thông vận tải cho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về việc điều chỉnh, bổ sung tuyến cố định vào danh mục mạng lưới tuyến (nội dung lấy ý kiến gồm các thông tin tối thiểu: bến xe nơi đi, bến xe nơi đến, hành trình chạy xe, lưu lượng, giãn cách giữa các chuyến xe liền kề);</w:t>
      </w:r>
    </w:p>
    <w:p w14:paraId="11A43D1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 xml:space="preserve">c) Trong thời gian 02 ngày làm việc kể từ ngày nhận được văn bản lấy ý kiến,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có trách nhiệm trả lời bằng văn bản trên Hệ thống dịch vụ công trực tuyến của Bộ Giao thông vận tải về việc đồng ý hoặc không đồng ý (nêu rõ lý do). Trường hợp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không có văn bản trả lời thì hệ thống sẽ tự động chuyển sang trạng thái đã đồng ý;</w:t>
      </w:r>
    </w:p>
    <w:p w14:paraId="64C8799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Sở Giao thông vận tải (nơi đơn vị kinh doanh vận tải đặt trụ sở chính hoặc trụ sở chi nhánh) chủ trì cập nhật và bổ sung vào danh mục chi tiết tuyến theo quy định tại điểm a và điểm b khoản 3 Điều 4 của Nghị định này, cấp phù hiệu cho phương tiện và tổ chức thực hiện cập nhật, bổ sung danh mục mạng lưới tuyến liên tỉnh.</w:t>
      </w:r>
    </w:p>
    <w:p w14:paraId="79EE693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Hồ sơ đăng ký khai thác tuyến bao gồm:</w:t>
      </w:r>
    </w:p>
    <w:p w14:paraId="4A46E2A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Đăng ký khai thác tuyến theo mẫu quy định tại Phụ lục III kèm theo Nghị định này;</w:t>
      </w:r>
    </w:p>
    <w:p w14:paraId="1C73118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Bản sao hoặc bản sao có chứng thực hoặc bản sao điện tử được chứng thực từ bản chính hoặc bản sao điện tử từ sổ gốc hoặc bản chính văn bản trao đổi thống nhất giữa bến xe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với đơn vị kinh doanh vận tải tham gia khai thác tuyến (áp dụng đối với trường hợp tuyến phải điều chỉnh, bổ sung).</w:t>
      </w:r>
    </w:p>
    <w:p w14:paraId="0574BD4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Quy trình đăng ký khai thác tuyến</w:t>
      </w:r>
    </w:p>
    <w:p w14:paraId="6A8E97C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gửi trực tuyến 01 bộ hồ sơ đăng ký khai thác tuyến về Sở Giao thông vận tải nơi đã cấp Giấy phép kinh doanh trên hệ thống dịch vụ công trực tuyến của Bộ Giao thông vận tải (không nhận hồ sơ gửi trực tiếp đến cơ quan quản lý tuyến hoặc hồ sơ gửi dịch vụ bưu chính);</w:t>
      </w:r>
    </w:p>
    <w:p w14:paraId="7B61633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hạn 03 ngày làm việc kể từ ngày nhận hồ sơ, Sở Giao thông vận tải phải kiểm tra hồ sơ. Trường hợp hồ sơ cần sửa đổi, bổ sung, Sở Giao thông vận tải nơi tiếp nhận hồ sơ thông báo trực tiếp trên hệ thống dịch vụ công nội dung cần sửa đổi, bổ sung đến đơn vị kinh doanh vận tải.</w:t>
      </w:r>
    </w:p>
    <w:p w14:paraId="622912F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Trong thời gian 02 ngày làm việc kể từ ngày nhận thông báo sửa đổi, bổ sung của Sở Giao thông vận tải, đơn vị kinh doanh vận tải phải hoàn thiện và cập nhật hồ sơ lên hệ thống dịch vụ công trực tuyến. Trường hợp quá 02 ngày</w:t>
      </w:r>
      <w:r w:rsidR="0036596B" w:rsidRPr="00AD4653">
        <w:rPr>
          <w:rFonts w:asciiTheme="minorHAnsi" w:hAnsiTheme="minorHAnsi" w:cstheme="minorHAnsi"/>
          <w:sz w:val="20"/>
          <w:szCs w:val="20"/>
        </w:rPr>
        <w:t xml:space="preserve"> </w:t>
      </w:r>
      <w:r w:rsidRPr="00AD4653">
        <w:rPr>
          <w:rFonts w:asciiTheme="minorHAnsi" w:hAnsiTheme="minorHAnsi" w:cstheme="minorHAnsi"/>
          <w:sz w:val="20"/>
          <w:szCs w:val="20"/>
        </w:rPr>
        <w:t>làm việc kể từ ngày nhận thông báo, đơn vị kinh doanh vận tải không hoàn thiện, bổ sung đủ hồ sơ thì hồ sơ được coi là không hợp lệ, Sở Giao thông vận tải tiếp tục kiểm tra hồ sơ tiếp theo theo thứ tự thời gian nộp trên hệ thống dịch vụ công;</w:t>
      </w:r>
    </w:p>
    <w:p w14:paraId="5CC99F0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c) Trong thời hạn 03 ngày làm việc kể từ ngày nhận đủ hồ sơ đúng theo quy định, Sở Giao thông vận tải nơi tiếp nhận hồ sơ thực hiện rà soát và gửi văn bản lấy ý kiến thống nhất trên Hệ thống dịch vụ công trực tuyến của Bộ Giao thông vận tải với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Trong thời gian 02 ngày làm việc,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có trách nhiệm trả lời bằng văn trên Hệ thống dịch vụ công trực tuyến của Bộ Giao thông vận tải về việc đồng ý hoặc không đồng ý (nêu rõ lý do). Trường hợp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không có văn bản trả lời thì hệ thống sẽ tự động chuyển sang trạng thái đã đồng ý;</w:t>
      </w:r>
    </w:p>
    <w:p w14:paraId="3DE63E0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d) Sau khi có ý kiến xác nhận đồng ý của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Sở Giao thông vận tải nơi tiếp nhận hồ sơ thực hiện ban hành Thông báo đăng ký khai thác tuyế</w:t>
      </w:r>
      <w:r w:rsidR="002B22FA" w:rsidRPr="00AD4653">
        <w:rPr>
          <w:rFonts w:asciiTheme="minorHAnsi" w:hAnsiTheme="minorHAnsi" w:cstheme="minorHAnsi"/>
          <w:sz w:val="20"/>
          <w:szCs w:val="20"/>
        </w:rPr>
        <w:t>n thành công (bằ</w:t>
      </w:r>
      <w:r w:rsidRPr="00AD4653">
        <w:rPr>
          <w:rFonts w:asciiTheme="minorHAnsi" w:hAnsiTheme="minorHAnsi" w:cstheme="minorHAnsi"/>
          <w:sz w:val="20"/>
          <w:szCs w:val="20"/>
        </w:rPr>
        <w:t xml:space="preserve">ng văn bản) và trên hệ thống dịch vụ công trực tuyến gửi đơn vị kinh doanh vận tải,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(đối với tuyến vận tải khách cố định liên tỉnh), bến xe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để phối hợp quản lý theo mẫu quy định tại Phụ lục IV kèm theo Nghị định này.</w:t>
      </w:r>
    </w:p>
    <w:p w14:paraId="44E5BF9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có nhiều hồ sơ cùng đăng ký trùng tuyến và trùng giờ xuất bến, Sở Giao thông vận tải xử lý hồ sơ theo thứ tự thời gian nộp hồ sơ của đơn vị kinh doanh vận tải trên hệ thống dịch vụ công trực tuyến, đơn vị nộp trước được kiểm tra, xử lý trước.</w:t>
      </w:r>
    </w:p>
    <w:p w14:paraId="3CF4278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Thông báo đăng ký khai thác tuyến thành công có hiệu lực kể từ ngày ký đến ngày đơn vị kinh doanh vận tải ngừng tham gia khai thác tuyến hoặc theo hiệu lực của quyết định đình chỉ khai thác tuyến của Sở Giao thông vận tải. Trước 10 ngày hết hạn, Sở Giao thông vận tải thông báo b</w:t>
      </w:r>
      <w:r w:rsidR="0036596B" w:rsidRPr="00AD4653">
        <w:rPr>
          <w:rFonts w:asciiTheme="minorHAnsi" w:hAnsiTheme="minorHAnsi" w:cstheme="minorHAnsi"/>
          <w:sz w:val="20"/>
          <w:szCs w:val="20"/>
        </w:rPr>
        <w:t>ằ</w:t>
      </w:r>
      <w:r w:rsidRPr="00AD4653">
        <w:rPr>
          <w:rFonts w:asciiTheme="minorHAnsi" w:hAnsiTheme="minorHAnsi" w:cstheme="minorHAnsi"/>
          <w:sz w:val="20"/>
          <w:szCs w:val="20"/>
        </w:rPr>
        <w:t>ng văn bản trên hệ thống dịch vụ công trực tuyến của Bộ Giao thông vận tải đến đơn vị kinh doanh vận tải về thời gian hết hạn của Thông báo đăng ký khai thác tuyến. Sau 60 ngày kể từ ngày có Thông báo đăng ký khai thác tuyến thành công, nếu đơn vị kinh doanh vận tải không thực hiện đưa xe vào khai thác thì Thông báo đăng ký khai thác tuyến thành công không còn hiệu lực.</w:t>
      </w:r>
    </w:p>
    <w:p w14:paraId="7D9C27F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Đơn vị kinh doanh vận tải được ngừng khai thác tuyến hoặc ngừng khai thác một hoặc một số chuyến xe trên tuyến.</w:t>
      </w:r>
    </w:p>
    <w:p w14:paraId="6AB575E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Trước khi ngừng khai thác 05 ngày, đơn vị kinh doanh vận tải phải gửi thông báo đến Sở </w:t>
      </w:r>
      <w:r w:rsidRPr="00AD4653">
        <w:rPr>
          <w:rFonts w:asciiTheme="minorHAnsi" w:hAnsiTheme="minorHAnsi" w:cstheme="minorHAnsi"/>
          <w:sz w:val="20"/>
          <w:szCs w:val="20"/>
        </w:rPr>
        <w:lastRenderedPageBreak/>
        <w:t xml:space="preserve">Giao thông vận tải, bến xe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và nộp lại phù hiệu xe tuyến cố định cho Sở Giao thông vận tải (nơi cấp phù hiệu) vào ngày ngừng khai thác tuyến. Bến xe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thực hiện niêm yết thông báo tại bến xe tối thiểu 10 ngày kể từ khi nhận được thông báo của đơn vị kinh doanh vận tải;</w:t>
      </w:r>
    </w:p>
    <w:p w14:paraId="4E7A37F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Trong thời gian 02 ngày làm việc kể từ ngày đơn vị ngừng khai thác tuyến, Sở Giao thông vận tải nơi đơn vị đặt trụ sở chính (hoặc trụ sở chi nhánh) có thông báo công khai bằng văn bản đến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trên hệ thống dịch vụ công trực tuyến của Bộ Giao thông vận tải; thực hiện việc cập nhật các nội dung theo quy định tại điểm a và điểm b khoản 3 Điều 4 của Nghị định này vào Cơ sở dữ liệu cấp phép hoạt động vận tải;</w:t>
      </w:r>
    </w:p>
    <w:p w14:paraId="41C1553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Sau khi đơn vị gửi thông báo ngừng khai thác tuyến, nếu đơn vị muốn đăng ký khai thác lại tuyến đó thì thực hiện quy trình đăng ký khai thác tuyến sau khi Sở Giao thông vận tải hoàn thành việc cập nhật các nội dung quy định tại điểm b khoản 6 Điều này.</w:t>
      </w:r>
    </w:p>
    <w:p w14:paraId="30EF2D6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Đơn vị kinh doanh vận tải bị thu hồi Thông báo đăng ký khai thác tuyến thành công của chuyến xe đang khai thác nếu trong một tháng thực hiện dưới 70% tổng số chuyến xe đã đăng ký hoạt động trong một tháng (tổng số chuyến xe đăng ký hoạt động trong 01 tháng tính theo tổng số chuyến xe trong Thông báo đăng ký khai thác tuyến thành công).</w:t>
      </w:r>
    </w:p>
    <w:p w14:paraId="62AE472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Sở Giao thông vận tải nơi phát hành Thông báo đăng k</w:t>
      </w:r>
      <w:r w:rsidR="008A4DE7" w:rsidRPr="00AD4653">
        <w:rPr>
          <w:rFonts w:asciiTheme="minorHAnsi" w:hAnsiTheme="minorHAnsi" w:cstheme="minorHAnsi"/>
          <w:sz w:val="20"/>
          <w:szCs w:val="20"/>
        </w:rPr>
        <w:t>ý</w:t>
      </w:r>
      <w:r w:rsidRPr="00AD4653">
        <w:rPr>
          <w:rFonts w:asciiTheme="minorHAnsi" w:hAnsiTheme="minorHAnsi" w:cstheme="minorHAnsi"/>
          <w:sz w:val="20"/>
          <w:szCs w:val="20"/>
        </w:rPr>
        <w:t xml:space="preserve"> khai thác tuyến thành công thực hiện thu hồi Thông báo đăng ký khai thác tuyến đối với chuyến xe đang khai thác theo trình tự sau đây:</w:t>
      </w:r>
    </w:p>
    <w:p w14:paraId="52ED530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Ban hành quyết định thu hồi. Trường hợp tuyến đăng ký khai thác chỉ có 01 chuyến xe hoặc toàn bộ các chuyến xe của tuyến đều thực hiện dưới 70% tổng số chuyến xe đ</w:t>
      </w:r>
      <w:r w:rsidR="00374DCD" w:rsidRPr="00AD4653">
        <w:rPr>
          <w:rFonts w:asciiTheme="minorHAnsi" w:hAnsiTheme="minorHAnsi" w:cstheme="minorHAnsi"/>
          <w:sz w:val="20"/>
          <w:szCs w:val="20"/>
        </w:rPr>
        <w:t>ã</w:t>
      </w:r>
      <w:r w:rsidRPr="00AD4653">
        <w:rPr>
          <w:rFonts w:asciiTheme="minorHAnsi" w:hAnsiTheme="minorHAnsi" w:cstheme="minorHAnsi"/>
          <w:sz w:val="20"/>
          <w:szCs w:val="20"/>
        </w:rPr>
        <w:t xml:space="preserve"> đăng ký thì thực hiện thu hồi Thông báo đăng ký khai thác tuyến thành công và thu hồi phù hiệu đã cấp cho phương tiện hoạt động trên tuyến;</w:t>
      </w:r>
    </w:p>
    <w:p w14:paraId="7596160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Gửi quyết định thu hồi cho đơn vị kinh doanh vận tải, bến xe khách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Sở Giao 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và phải đăng tải thông tin trên Trang thông tin điện tử của Sở Giao thông vận tải;</w:t>
      </w:r>
    </w:p>
    <w:p w14:paraId="19D8852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Trong thời gian 02 ngày làm việc kể từ ngày ban hành quyết định thu hồi, thực hiện cập nhật thông tin giờ</w:t>
      </w:r>
      <w:r w:rsidR="00710644" w:rsidRPr="00AD4653">
        <w:rPr>
          <w:rFonts w:asciiTheme="minorHAnsi" w:hAnsiTheme="minorHAnsi" w:cstheme="minorHAnsi"/>
          <w:sz w:val="20"/>
          <w:szCs w:val="20"/>
        </w:rPr>
        <w:t xml:space="preserve"> </w:t>
      </w:r>
      <w:r w:rsidRPr="00AD4653">
        <w:rPr>
          <w:rFonts w:asciiTheme="minorHAnsi" w:hAnsiTheme="minorHAnsi" w:cstheme="minorHAnsi"/>
          <w:sz w:val="20"/>
          <w:szCs w:val="20"/>
        </w:rPr>
        <w:t>xuất bến của chuyến xe đã thu hồi vào Cơ sở dữ liệu cấp phép hoạt động vận tải của Bộ Giao thông vận tải làm cơ sở cho các đơn vị kinh doanh vận tải khác đăng ký khai thác tuyến theo quy định của Nghị định này;</w:t>
      </w:r>
    </w:p>
    <w:p w14:paraId="2279FFD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Trong thời gian 30 ngày kể từ ngày quyết định thu hồi có hiệu lực thi hành, đơn vị kinh doanh vận tải bị thu hồi không được đăng ký khai thác trên tuyến có chuyến xe bị thu hồi. Sau thời gian 30 ngày kể từ ngày quyết định thu hồi có hiệu lực thi hành, nếu có nhu cầu tiếp tục tham gia kinh doanh trên tuyến có chuyến xe bị thu hồi thì đơn vị kinh doanh vận tải phải làm thủ tục đăng ký khai thác tuyến theo quy định tại khoản 4 Điều này.</w:t>
      </w:r>
    </w:p>
    <w:p w14:paraId="3D57C10E"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23. Quy định về quản lý sử dụng, cấp, cấp lại và thu hồi phù hiệu</w:t>
      </w:r>
    </w:p>
    <w:p w14:paraId="6A95FE8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Đơn vị kinh doanh có Giấy phép kinh doanh vận tải bằng xe ô tô, bằng xe bốn bánh có gắn động cơ được cấp phù hiệu.</w:t>
      </w:r>
    </w:p>
    <w:p w14:paraId="1752E6C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kinh doanh có Giấy phép kinh doanh vận tải bằng xe ô tô, được cấp phù hiệu cho xe ô tô phù hợp với loại hình kinh doanh đã được cấp phép và bảo đảm các nguyên tắc sau:</w:t>
      </w:r>
    </w:p>
    <w:p w14:paraId="626C105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Tại một thời điểm, mỗi xe chỉ được cấp và sử dụng một loại phù hiệu tương </w:t>
      </w:r>
      <w:r w:rsidR="0012503B" w:rsidRPr="00AD4653">
        <w:rPr>
          <w:rFonts w:asciiTheme="minorHAnsi" w:hAnsiTheme="minorHAnsi" w:cstheme="minorHAnsi"/>
          <w:sz w:val="20"/>
          <w:szCs w:val="20"/>
        </w:rPr>
        <w:t>ứ</w:t>
      </w:r>
      <w:r w:rsidRPr="00AD4653">
        <w:rPr>
          <w:rFonts w:asciiTheme="minorHAnsi" w:hAnsiTheme="minorHAnsi" w:cstheme="minorHAnsi"/>
          <w:sz w:val="20"/>
          <w:szCs w:val="20"/>
        </w:rPr>
        <w:t>ng với một loại hình kinh doanh vận tải;</w:t>
      </w:r>
    </w:p>
    <w:p w14:paraId="66BB042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Đơn vị kinh doanh vận tải kinh doanh vận tải hành khách theo tuyến cố định được Sở Giao thông vận tải hai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cấp phù hiệu xe ô tô trung chuyển.</w:t>
      </w:r>
    </w:p>
    <w:p w14:paraId="2F9C7C9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Thời hạn có giá trị của phù hiệu</w:t>
      </w:r>
    </w:p>
    <w:p w14:paraId="21641D1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Phù hiệu cấp cho xe ô tô, xe bốn bánh có gắn động cơ kinh doanh vận tải, xe ô tô trung chuyển có thời hạn theo đề nghị của đơn vị kinh doanh vận tải (thời gian đề nghị tối thiểu 01 năm, tối đa đến 07 năm) và không quá niên hạn sử dụng của phương tiện;</w:t>
      </w:r>
    </w:p>
    <w:p w14:paraId="18BE028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Phù hiệu “XE TUYẾN CỐ ĐỊNH” cấp cho các xe tăng cường giải tỏa hành khách trong các dịp Tết Nguyên đán có giá trị không quá 30 ngày; các dịp Lễ, T</w:t>
      </w:r>
      <w:r w:rsidR="005418A1" w:rsidRPr="00AD4653">
        <w:rPr>
          <w:rFonts w:asciiTheme="minorHAnsi" w:hAnsiTheme="minorHAnsi" w:cstheme="minorHAnsi"/>
          <w:sz w:val="20"/>
          <w:szCs w:val="20"/>
        </w:rPr>
        <w:t>ế</w:t>
      </w:r>
      <w:r w:rsidRPr="00AD4653">
        <w:rPr>
          <w:rFonts w:asciiTheme="minorHAnsi" w:hAnsiTheme="minorHAnsi" w:cstheme="minorHAnsi"/>
          <w:sz w:val="20"/>
          <w:szCs w:val="20"/>
        </w:rPr>
        <w:t>t dương lịch và các kỳ thi trung học phổ thông Quốc gia, tuyển sinh đại học, cao đẳng có giá trị không quá 10 ngày.</w:t>
      </w:r>
    </w:p>
    <w:p w14:paraId="4C74E8B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4. Kích thước tối thiểu của các loại phù hiệu là 9 </w:t>
      </w:r>
      <w:r w:rsidR="005418A1" w:rsidRPr="00AD4653">
        <w:rPr>
          <w:rFonts w:asciiTheme="minorHAnsi" w:hAnsiTheme="minorHAnsi" w:cstheme="minorHAnsi"/>
          <w:sz w:val="20"/>
          <w:szCs w:val="20"/>
        </w:rPr>
        <w:t>x</w:t>
      </w:r>
      <w:r w:rsidRPr="00AD4653">
        <w:rPr>
          <w:rFonts w:asciiTheme="minorHAnsi" w:hAnsiTheme="minorHAnsi" w:cstheme="minorHAnsi"/>
          <w:sz w:val="20"/>
          <w:szCs w:val="20"/>
        </w:rPr>
        <w:t xml:space="preserve"> 10 cm.</w:t>
      </w:r>
    </w:p>
    <w:p w14:paraId="3C0F7F6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Hồ sơ đề nghị cấp phù hiệu phải bảo đảm đủ các thành phần như sau:</w:t>
      </w:r>
    </w:p>
    <w:p w14:paraId="3996851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a) Giấy đề nghị cấp phù hiệu theo mẫu quy định tại Phụ lục V kèm theo Nghị định này;</w:t>
      </w:r>
    </w:p>
    <w:p w14:paraId="5E7D209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Chứng nhận đăng ký xe ô tô hoặc giấy hẹn nhận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thì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w:t>
      </w:r>
    </w:p>
    <w:p w14:paraId="0159360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6. Trình tự, thủ tục cấp phù hiệu</w:t>
      </w:r>
    </w:p>
    <w:p w14:paraId="5679675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gửi 01 bộ hồ sơ (trực tuyến hoặc trực tiếp hoặc dịch vụ bưu chính) đề nghị cấp phù hiệu đến Sở Giao thông vận tải nơi đã cấp</w:t>
      </w:r>
      <w:r w:rsidR="002B22FA" w:rsidRPr="00AD4653">
        <w:rPr>
          <w:rFonts w:asciiTheme="minorHAnsi" w:hAnsiTheme="minorHAnsi" w:cstheme="minorHAnsi"/>
          <w:sz w:val="20"/>
          <w:szCs w:val="20"/>
        </w:rPr>
        <w:t xml:space="preserve"> Giấ</w:t>
      </w:r>
      <w:r w:rsidRPr="00AD4653">
        <w:rPr>
          <w:rFonts w:asciiTheme="minorHAnsi" w:hAnsiTheme="minorHAnsi" w:cstheme="minorHAnsi"/>
          <w:sz w:val="20"/>
          <w:szCs w:val="20"/>
        </w:rPr>
        <w:t xml:space="preserve">y phép kinh doanh cho đơn vị; trường hợp đơn vị kinh doanh vận tải hành khách theo tuyến cố định hoặc bến xe khách có nhu cầu sử dụng xe trung chuyển nộp 01 bộ hồ sơ đề nghị cấp phù hiệu “XE </w:t>
      </w:r>
      <w:r w:rsidR="005418A1" w:rsidRPr="00AD4653">
        <w:rPr>
          <w:rFonts w:asciiTheme="minorHAnsi" w:hAnsiTheme="minorHAnsi" w:cstheme="minorHAnsi"/>
          <w:sz w:val="20"/>
          <w:szCs w:val="20"/>
        </w:rPr>
        <w:t>TRUNG CHUYỂN</w:t>
      </w:r>
      <w:r w:rsidRPr="00AD4653">
        <w:rPr>
          <w:rFonts w:asciiTheme="minorHAnsi" w:hAnsiTheme="minorHAnsi" w:cstheme="minorHAnsi"/>
          <w:sz w:val="20"/>
          <w:szCs w:val="20"/>
        </w:rPr>
        <w:t>” đến Sở Giao thông vận tải nơi cấp Giấy phép kinh doanh cho đơn vị hoặc Sở Giao</w:t>
      </w:r>
      <w:r w:rsidR="005418A1" w:rsidRPr="00AD4653">
        <w:rPr>
          <w:rFonts w:asciiTheme="minorHAnsi" w:hAnsiTheme="minorHAnsi" w:cstheme="minorHAnsi"/>
          <w:sz w:val="20"/>
          <w:szCs w:val="20"/>
        </w:rPr>
        <w:t xml:space="preserve"> </w:t>
      </w:r>
      <w:r w:rsidRPr="00AD4653">
        <w:rPr>
          <w:rFonts w:asciiTheme="minorHAnsi" w:hAnsiTheme="minorHAnsi" w:cstheme="minorHAnsi"/>
          <w:sz w:val="20"/>
          <w:szCs w:val="20"/>
        </w:rPr>
        <w:t xml:space="preserve">thông vận tải đầu </w:t>
      </w:r>
      <w:r w:rsidR="0036596B" w:rsidRPr="00AD4653">
        <w:rPr>
          <w:rFonts w:asciiTheme="minorHAnsi" w:hAnsiTheme="minorHAnsi" w:cstheme="minorHAnsi"/>
          <w:sz w:val="20"/>
          <w:szCs w:val="20"/>
        </w:rPr>
        <w:t>tuyến</w:t>
      </w:r>
      <w:r w:rsidRPr="00AD4653">
        <w:rPr>
          <w:rFonts w:asciiTheme="minorHAnsi" w:hAnsiTheme="minorHAnsi" w:cstheme="minorHAnsi"/>
          <w:sz w:val="20"/>
          <w:szCs w:val="20"/>
        </w:rPr>
        <w:t xml:space="preserve"> bên kia. Trường hợp hồ sơ cần sửa đổi, bổ sung, cơ quan cấp phù hiệu thông báo trực tiếp hoặc b</w:t>
      </w:r>
      <w:r w:rsidR="0012503B" w:rsidRPr="00AD4653">
        <w:rPr>
          <w:rFonts w:asciiTheme="minorHAnsi" w:hAnsiTheme="minorHAnsi" w:cstheme="minorHAnsi"/>
          <w:sz w:val="20"/>
          <w:szCs w:val="20"/>
        </w:rPr>
        <w:t>ằ</w:t>
      </w:r>
      <w:r w:rsidRPr="00AD4653">
        <w:rPr>
          <w:rFonts w:asciiTheme="minorHAnsi" w:hAnsiTheme="minorHAnsi" w:cstheme="minorHAnsi"/>
          <w:sz w:val="20"/>
          <w:szCs w:val="20"/>
        </w:rPr>
        <w:t>ng văn bản hoặc thông báo qua hệ thống dịch vụ công trực tuyến những nội dung cần bổ sung hoặc sửa đổi đến đơn vị kinh doanh vận tải trong thời hạn 01 ngày làm việc kể từ ngày nhận hồ sơ. Trường hợp gửi hồ sơ trực tuyến, đơn vị kinh doanh vận tải phải chịu trách nhiệm trước pháp luật về tính chính xác của các thông tin đã đăng ký đề nghị cấp phù hiệu.</w:t>
      </w:r>
    </w:p>
    <w:p w14:paraId="0A7EE13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hạn 02 ngày làm việc, kể từ khi nhận hồ sơ đúng quy định, Sở Giao thông vận tải cấp phù hiệu cho các xe theo đề nghị của đơn vị kinh doanh vận tải và cập nhật các phù hiệu đã cấp vào Cơ sở dữ liệu cấp phép hoạt động vận tải. Trường hợp từ chối không cấp, Sở Giao thông vận tải trả lời bằng văn bản hoặc trả lời thông qua hệ thống dịch vụ công trực tuyến và nêu rõ lý do.</w:t>
      </w:r>
    </w:p>
    <w:p w14:paraId="40936B3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Việc tiếp nhận hồ sơ và trả kết quả được thực hiện trên hệ thống dịch vụ công trực tuyến của Bộ Giao thông vận tải hoặc trực tiếp tại cơ quan cấp hoặc dịch vụ bưu chính. Trường hợp tiếp nhận hồ sơ trực tiếp tại cơ quan cấp hoặc dịch vụ bưu chính, cán bộ tiếp nhận hồ sơ cập nhật thông tin của các hồ sơ đúng theo quy định vào hệ thống dịch vụ công trực tuyến của Bộ Giao thông vận tải.</w:t>
      </w:r>
    </w:p>
    <w:p w14:paraId="72846A6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Cơ quan cấp thực hiện việc xử lý hồ sơ và cấp phù hiệu trên hệ thống dịch vụ công trực tuyến của Bộ Giao thông vận tải và cập nhật kết quả cấp phép vào Cơ sở dữ liệu cấp phép hoạt động vận tải;</w:t>
      </w:r>
    </w:p>
    <w:p w14:paraId="5CF2DA5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Cơ quan cấp kiểm tra thông tin về Giấy chứng nhận kiểm định an toàn kỹ thuật và bảo vệ môi trường đối với các xe ô tô để bảo đảm phương tiện đủ điều kiện kinh doanh vận tải trên hệ thống Đăng kiểm Việt Nam.</w:t>
      </w:r>
    </w:p>
    <w:p w14:paraId="6BAE3AA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7. Phù hiệu được cấp lại khi hết hạn, khi bị mất hoặc bị hư hỏng, khi thay đổi chủ sở hữu phương tiện hoặc thay đổi đơn vị kinh doanh vận tải. Hồ sơ, trình tự, thủ tục, thẩm quyền cấp lại phù hiệu thực hiện theo quy định tại khoản 5, khoản 6 Điều này. Thời hạn của phù hiệu được cấp lại theo quy định tại khoản 3 Điều này. Trường hợp cấp lại phù hiệu khi hết hạn, đơn vị kinh doanh vận tải được đề nghị cấp lại phù hiệu trong khoảng thời gian 15 ngày tính đến ngày hết hạn phù hiệu.</w:t>
      </w:r>
    </w:p>
    <w:p w14:paraId="160D01B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8. Phù hiệu được cấp lại khi bị thu hồi. Sau khi hết thời hạn bị thu hồi phù hiệu, nếu có nhu cầu tiếp tục sử dụng phương tiện tham gia kinh doanh vận tải thì đơn vị kinh doanh vận tải phải làm thủ tục để được cấp lại phù hiệu theo quy định. Hồ sơ, trình tự, thủ tục, thẩm quyền cấp lại phù hiệu thực hiện theo quy định tại khoản 5, khoản 6 Điều này.</w:t>
      </w:r>
    </w:p>
    <w:p w14:paraId="0C07BCC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9. Sở Giao thông vận tải</w:t>
      </w:r>
    </w:p>
    <w:p w14:paraId="1FE2A67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Quản lý, tổ chức thực hiện việc in ấn các loại phù hiệu theo các mẫu đã được ban hành tại Phụ lục XIII Nghị định này; cấp, cấp lại các loại phù hiệu theo quy định tại Điều này.</w:t>
      </w:r>
    </w:p>
    <w:p w14:paraId="5519F51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thực hiện cấp phù hiệu cho xe ô tô, xe bốn bánh có gắn động cơ trong thời gian xe ô tô, xe bốn bánh có gắn động cơ đó bị cơ quan có thẩm quyền áp dụng hình thức xử phạt tước quyền sử dụng hoặc bị thu hồi phù hiệu (trừ trường hợp xe ô tô, xe bốn bánh có gắn động cơ đó chuyển quyền sử dụng, sở hữu và hoàn thành việc nộp lại phù hiệu về Sở Giao thông vận tải để cập nhật các phù hiệu có trong Cơ sở dữ liệu cấp phép hoạt động vận tải);</w:t>
      </w:r>
    </w:p>
    <w:p w14:paraId="5FDC012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Gửi cho đơn vị kinh doanh vận tải quyết định thu hồi phù hiệu và phải đăng tải thông tin trên Trang thông tin điện tử của Sở Giao thông vận tải; cập nhật các phù hiệu bị thu hồi vào Cơ sở dữ liệu cấp phép hoạt động vận tải;</w:t>
      </w:r>
    </w:p>
    <w:p w14:paraId="1624AC1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d) Gửi cho đơn vị kinh doanh vận tải văn bản thông báo về việc phù hiệu hết giá trị sử dụng khi nhận được thông báo của cơ quan có thẩm quyền về việc tước quyền sử dụng phù hiệu và đăng tải thông tin trên Trang thông tin điện tử của Sở Giao thông vận tải. Định kỳ 05 ngày làm việc cuối hằng tháng, Sở Giao thông vận tải thông báo bằng văn bản danh sách các xe sẽ hết hạn phù hiệu của tháng tiếp theo và đăng tải thông tin trên Trang thông tin điện tử của Sở Giao thông vận tải.</w:t>
      </w:r>
    </w:p>
    <w:p w14:paraId="17EB3C1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10. Đơn vị kinh doanh vận tải bị thu hồi phù hiệu một trong các trường hợp sau đây:</w:t>
      </w:r>
    </w:p>
    <w:p w14:paraId="366DCFC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Thu hồi phù hiệu đối với tất cả xe ô tô, xe bốn bánh có gắn động cơ của đơn vị kinh doanh vận tải khi đơn vị kinh doanh vận tải bị cơ quan có thẩm quyền áp dụng hình thức xử phạt tước quyền sử dụng Giấy phép kinh doanh vận tải;</w:t>
      </w:r>
    </w:p>
    <w:p w14:paraId="2DC88AF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Thu hồi phù hiệu của các xe ô tô kinh doanh vận tải theo tuyến cố định khi đơn vị kinh doanh vận tải không hoạt động kinh doanh vận tải trên tuyến trong thời gian 60 ngày liên tục;</w:t>
      </w:r>
    </w:p>
    <w:p w14:paraId="0188DE4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Thu hồi phù hiệu của phương tiện vi phạm 01 tháng đối với trường hợp khi trích xuất dữ liệu từ thiết bị giám sát hành trình của mỗi phương tiện trong 01 tháng cho thấy có từ 05 lần vi phạm tốc độ/1000 km xe chạy (không tính các trường hợp vi phạm tốc độ từ 05 km/h trở xuống);</w:t>
      </w:r>
    </w:p>
    <w:p w14:paraId="7AC3555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Thu hồi phù hiệu của phương tiện vi phạm 01 tháng đối với trường hợp khi khai thác dữ liệ</w:t>
      </w:r>
      <w:r w:rsidR="0012503B" w:rsidRPr="00AD4653">
        <w:rPr>
          <w:rFonts w:asciiTheme="minorHAnsi" w:hAnsiTheme="minorHAnsi" w:cstheme="minorHAnsi"/>
          <w:sz w:val="20"/>
          <w:szCs w:val="20"/>
        </w:rPr>
        <w:t>u cầ</w:t>
      </w:r>
      <w:r w:rsidRPr="00AD4653">
        <w:rPr>
          <w:rFonts w:asciiTheme="minorHAnsi" w:hAnsiTheme="minorHAnsi" w:cstheme="minorHAnsi"/>
          <w:sz w:val="20"/>
          <w:szCs w:val="20"/>
        </w:rPr>
        <w:t>n kiểm soát tải trọng xe từ công trình kiểm soát tải trọng xe cố định tự động 1 cấp cân của mỗi phương tiện trong 01 tháng cho thấy có từ 03 lần vi phạm tải trọng cho phép của cầu, đường trên 10% (vi phạm tải trọng trục xe hoặc khối lượng toàn bộ của xe hoặc cả hai vi phạm trong 01 lần cân kiểm soát tải trọng xe khi tham gia giao thông trên đường bộ), trừ trường hợp có Giấy phép lưu hành còn giá trị sử dụng;</w:t>
      </w:r>
    </w:p>
    <w:p w14:paraId="32AE538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Thu hồi phù hiệu các xe ô tô, xe bốn bánh có gắn động cơ kinh doanh vận tải của đơn vị kinh doanh vận tải khi phương tiện đã được chuy</w:t>
      </w:r>
      <w:r w:rsidR="005418A1" w:rsidRPr="00AD4653">
        <w:rPr>
          <w:rFonts w:asciiTheme="minorHAnsi" w:hAnsiTheme="minorHAnsi" w:cstheme="minorHAnsi"/>
          <w:sz w:val="20"/>
          <w:szCs w:val="20"/>
        </w:rPr>
        <w:t>ể</w:t>
      </w:r>
      <w:r w:rsidRPr="00AD4653">
        <w:rPr>
          <w:rFonts w:asciiTheme="minorHAnsi" w:hAnsiTheme="minorHAnsi" w:cstheme="minorHAnsi"/>
          <w:sz w:val="20"/>
          <w:szCs w:val="20"/>
        </w:rPr>
        <w:t>n nhượng hoặc cho đơn vị khác thuê;</w:t>
      </w:r>
    </w:p>
    <w:p w14:paraId="64C86FA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Thu hồi phù hiệu khi đơn vị kinh doanh vận tải có báo cáo và nộp lại phù hiệu trong trường hợp không tiếp tục sử dụng phương tiện để kinh doanh vận tải;</w:t>
      </w:r>
    </w:p>
    <w:p w14:paraId="78718B8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g) Thu hồi phù hiệu của các xe ô tô, xe bốn bánh có gắn động cơ mà thành viên hợp tác xã kinh doanh vận tải không đăng ký thuế, không khai thuế theo quy định của pháp luật thuế.</w:t>
      </w:r>
    </w:p>
    <w:p w14:paraId="3701A22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11. Sở Giao thông vận tải</w:t>
      </w:r>
    </w:p>
    <w:p w14:paraId="54B6F80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Ban hành quyết định và thu hồi phù hiệu do cơ quan mình cấp đối với đơn vị kinh doanh vận tải bị thu hồi phù hiệu theo quy định tại khoản 10 Điều này, điểm d khoản 7 Điều 21 của Nghị định này;</w:t>
      </w:r>
    </w:p>
    <w:p w14:paraId="0A56FFE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gian 02 ngày kể từ ngày ban hành quyết định, Sở Giao thông vận tải phải đăng quyết định thu hồi trên Trang thông tin điện tử của Sở; cập nhật các phù hiệu bị thu hồi vào Cơ sở dữ liệu cấp phép hoạt động vận tải;</w:t>
      </w:r>
    </w:p>
    <w:p w14:paraId="46A46AC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Khi cơ quan cấp phù hiệu ban hành quyết định thu hồi, trong thời hạn 10 ngày kể từ ngày ký, đơn vị kinh doanh vận tải phải dừng hoạt động kinh doanh vận tải đối với xe ô tô, xe bốn bánh có gắn động cơ bị thu hồi đồng thời nộp lại phù hiệu cho cơ quan cấp.</w:t>
      </w:r>
    </w:p>
    <w:p w14:paraId="2CA14C0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đơn vị kinh doanh vận tải nộp lại phù hiệu theo quy định theo quyết định thu hồi, Sở Giao thông vận tải không cấp mới, cấp lại phù hiệu trong thời gian 30 ngày (60 ngày đối với trường hợp vi phạm lần thứ 2 trong thời gian 06 tháng liên tục) kể từ ngày đơn vị kinh doanh vận tải nộp phù hiệu đến Sở Giao thông vận tải. Sau thời gian 30 ngày (60 ngày đối với trường hợp vi phạm lần thứ 2 trong thời gian 06 tháng liên tục) kể từ ngày nộp lại phù hiệu, nếu có nhu cầu tiếp tục tham gia kinh doanh, đơn vị kinh doanh vận tải làm thủ tục để được cấp theo quy định tại khoản 6 Điều này.</w:t>
      </w:r>
    </w:p>
    <w:p w14:paraId="42EE8C6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quá thời hạn trên đơn vị kinh doanh vận tải không nộp, Sở Giao thông vận tải không cấp mới, cấp lại phù hiệu trong thời gian 45 ngày (90 ngày đối với trường hợp vi phạm lần thứ 2 trong thời gian 06 tháng liên tục) kể từ ngày đơn vị kinh doanh vận tải nộp đủ phù hiệu theo quyết định thu hồi; sau thời hạn trên, nếu có nhu cầu tiếp tục tham gia kinh doanh, đơn vị kinh doanh vận tải làm thủ tục để được cấp phù hiệu theo quy định tại Nghị định này;</w:t>
      </w:r>
    </w:p>
    <w:p w14:paraId="548DE9F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d) Chưa giải quyết cấp mới, cấp lại phù hiệu đối với đơn vị kinh doanh vận tải vi phạm quy định bị thu hồi phù hiệu nhưng không chấp hành quyết định thu hồi phù hiệu; sau khi đơn vị kinh doanh vận tải chấp hành xong quyết định thu hồi phù hiệu, cơ quan cấp phù hiệu thực hiện giải quyết theo quy định tại điểm c khoản 11 Điều này. Trường hợp sau khi có quyết định thu hồi phù hiệu, đơn vị kinh doanh vận tải có văn bản gửi Sở Giao thông vận tải nơi cấp báo cáo bị mất; trong thời gian 60 ngày kể từ ngày nhận được văn bản của đơn vị kinh doanh vận tải, Sở Giao thông vận tải không thực hiện cấp </w:t>
      </w:r>
      <w:r w:rsidRPr="00AD4653">
        <w:rPr>
          <w:rFonts w:asciiTheme="minorHAnsi" w:hAnsiTheme="minorHAnsi" w:cstheme="minorHAnsi"/>
          <w:sz w:val="20"/>
          <w:szCs w:val="20"/>
        </w:rPr>
        <w:lastRenderedPageBreak/>
        <w:t>mới, cấp lại phù hiệu.</w:t>
      </w:r>
    </w:p>
    <w:p w14:paraId="6354B32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12. Đơn vị kinh doanh vận tải</w:t>
      </w:r>
    </w:p>
    <w:p w14:paraId="436A52A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Phải truy cập vào trang thông tin của Sở Giao thông vận tải để kiểm tra thông tin về thu hồi giấy phép kinh doanh, phù hiệu và phải nộp lại phù hiệu cho Sở Giao thông vận tải khi bị thu hồi Giấy phép kinh doanh, phù hiệu. Trường hợp không còn sử dụng phương tiện để kinh doanh vận tải (chuyển nhượng hoặc cho đơn vị khác thuê xe hoặc ngừng kinh doanh vận tải), trong thời gian 10 ngày kể từ ngày ngừng hoạt động kinh doanh, đơn vị kinh doanh vận tải phải gửi báo cáo bằng văn bản kèm phù hiệu về Sở Giao thông vận tải nơi cấp (trừ trường hợp bị mất);</w:t>
      </w:r>
    </w:p>
    <w:p w14:paraId="60F2EA26"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được sử dụng xe ô tô, xe bốn bánh có gắn động cơ để kinh doanh vận tải trong thời gian xe ô tô, xe bốn bánh có gắn động cơ bị cơ quan có thẩm quyền áp dụng hình thức xử phạt tước quyền sử dụng (Giấy phép kinh doanh vận tải bằng xe ô tô, phù hiệu) hoặc bị thu hồi phù hiệu.</w:t>
      </w:r>
    </w:p>
    <w:p w14:paraId="2E1D4929"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55118B6A"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5</w:t>
      </w:r>
    </w:p>
    <w:p w14:paraId="620DA731" w14:textId="3B194FA7" w:rsidR="007C0BDA" w:rsidRPr="00435BF3" w:rsidRDefault="005418A1"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QUY ĐỊNH VỀ QUẢN LÝ HOẠT ĐỘNG VẬN TẢI NỘI BỘ</w:t>
      </w:r>
    </w:p>
    <w:p w14:paraId="2CD1ABC1" w14:textId="77777777" w:rsidR="00AD4653" w:rsidRPr="00435BF3" w:rsidRDefault="00AD4653" w:rsidP="00AD4653">
      <w:pPr>
        <w:adjustRightInd w:val="0"/>
        <w:snapToGrid w:val="0"/>
        <w:jc w:val="center"/>
        <w:rPr>
          <w:rFonts w:asciiTheme="minorHAnsi" w:hAnsiTheme="minorHAnsi" w:cstheme="minorHAnsi"/>
          <w:b/>
          <w:sz w:val="20"/>
          <w:szCs w:val="20"/>
        </w:rPr>
      </w:pPr>
    </w:p>
    <w:p w14:paraId="40D3F883"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24. Quy định đối với vận tải người nội bộ bằng xe ô tô</w:t>
      </w:r>
    </w:p>
    <w:p w14:paraId="1EF1A12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Xe ô tô vận tải người nội bộ</w:t>
      </w:r>
    </w:p>
    <w:p w14:paraId="36BFBCF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Sử dụng xe ô tô phải đáp ứng các điều kiện tham gia giao thông theo quy định tại khoản 1 Điều 35, khoản 1, khoản 2 và khoản 3 Điều 40 của Luật Trật tự, an toàn giao thông đường bộ; phải có dây an toàn tại các vị trí ghế ngồi, có hướng dẫn về an toàn giao thông và thoát hiểm khi xảy ra sự cố trên xe;</w:t>
      </w:r>
    </w:p>
    <w:p w14:paraId="74C1363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Xe ô tô phải được niêm yết (dán cố định) cụm từ “XE NỘI BỘ” làm bằng vật liệu phản quang trên kính phía trước và kính phía sau xe, kích thước tối thiểu của cụm từ “XE NỘI BỘ” là 10 </w:t>
      </w:r>
      <w:r w:rsidR="005418A1" w:rsidRPr="00AD4653">
        <w:rPr>
          <w:rFonts w:asciiTheme="minorHAnsi" w:hAnsiTheme="minorHAnsi" w:cstheme="minorHAnsi"/>
          <w:sz w:val="20"/>
          <w:szCs w:val="20"/>
        </w:rPr>
        <w:t>x</w:t>
      </w:r>
      <w:r w:rsidRPr="00AD4653">
        <w:rPr>
          <w:rFonts w:asciiTheme="minorHAnsi" w:hAnsiTheme="minorHAnsi" w:cstheme="minorHAnsi"/>
          <w:sz w:val="20"/>
          <w:szCs w:val="20"/>
        </w:rPr>
        <w:t xml:space="preserve"> 35 cm theo M</w:t>
      </w:r>
      <w:r w:rsidR="005418A1"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12 Phụ lục XIII kèm theo Nghị định này. Trường hợp niêm yết bằng thiết bị điện tử phải bảo đảm cụm từ “XE NỘI BỘ” luôn được bật sáng và có kích thước tối thiểu là 10 </w:t>
      </w:r>
      <w:r w:rsidR="005418A1" w:rsidRPr="00AD4653">
        <w:rPr>
          <w:rFonts w:asciiTheme="minorHAnsi" w:hAnsiTheme="minorHAnsi" w:cstheme="minorHAnsi"/>
          <w:sz w:val="20"/>
          <w:szCs w:val="20"/>
        </w:rPr>
        <w:t>x</w:t>
      </w:r>
      <w:r w:rsidRPr="00AD4653">
        <w:rPr>
          <w:rFonts w:asciiTheme="minorHAnsi" w:hAnsiTheme="minorHAnsi" w:cstheme="minorHAnsi"/>
          <w:sz w:val="20"/>
          <w:szCs w:val="20"/>
        </w:rPr>
        <w:t xml:space="preserve"> 35 cm;</w:t>
      </w:r>
    </w:p>
    <w:p w14:paraId="334A61D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Phải thuộc quyền sở hữu hoặc quyền sử dụng hợp pháp theo hợp đồng thuê phương tiện bằng văn bản của đơn vị vận tải nội bộ với tổ chức, cá nhân theo quy định của pháp luật.</w:t>
      </w:r>
    </w:p>
    <w:p w14:paraId="4798E21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w:t>
      </w:r>
      <w:r w:rsidR="005418A1" w:rsidRPr="00AD4653">
        <w:rPr>
          <w:rFonts w:asciiTheme="minorHAnsi" w:hAnsiTheme="minorHAnsi" w:cstheme="minorHAnsi"/>
          <w:sz w:val="20"/>
          <w:szCs w:val="20"/>
        </w:rPr>
        <w:t>p tác</w:t>
      </w:r>
      <w:r w:rsidRPr="00AD4653">
        <w:rPr>
          <w:rFonts w:asciiTheme="minorHAnsi" w:hAnsiTheme="minorHAnsi" w:cstheme="minorHAnsi"/>
          <w:sz w:val="20"/>
          <w:szCs w:val="20"/>
        </w:rPr>
        <w:t xml:space="preserve"> xã.</w:t>
      </w:r>
    </w:p>
    <w:p w14:paraId="4F26ED9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hoạt động vận tải nội bộ bằng xe ô tô</w:t>
      </w:r>
    </w:p>
    <w:p w14:paraId="2375942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Theo dõi, giám sát hoạt động của lái xe và phương tiện trong suốt quá trình hoạt động vận tải nội bộ; thực hiện chế độ bảo dưỡng sửa chữa phương tiện đúng quy định về bảo dưỡng kỹ thuật, sửa chữa phương tiện giao thông xe cơ giới đường bộ; kiểm tra điều kiện an toàn giao thông của xe và lái xe ô tô trước khi thực hiện nhiệm vụ vận chuyển; kiểm tra, giám sát hoạt động của xe ô tô và người lái xe trên hành trình;</w:t>
      </w:r>
    </w:p>
    <w:p w14:paraId="70C1248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Bảo đảm quy định về thời gian lái xe liên tục, thời gian làm việc trong ngày, thời gian nghỉ của người lái xe theo quy định tại khoản 1 Điều 64 Luật trật tự, an toàn giao thông đường bộ;</w:t>
      </w:r>
    </w:p>
    <w:p w14:paraId="3CA468F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Tổ chức thực hiện bảo đảm công tác quản lý an toàn theo quy định tại khoản 10 Điều 11 Nghị định này;</w:t>
      </w:r>
    </w:p>
    <w:p w14:paraId="0A5C0F5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Lập, cập nhật đầy đủ các nội dung quy định về quá trình hoạt động của phương tiện và lái xe thuộc đơn vị vào lý lịch phương tiện, lý lịch hành nghề lái xe, thực hiện theo dõi quá trình hoạt động và bảo dưỡng, sửa ch</w:t>
      </w:r>
      <w:r w:rsidR="005418A1" w:rsidRPr="00AD4653">
        <w:rPr>
          <w:rFonts w:asciiTheme="minorHAnsi" w:hAnsiTheme="minorHAnsi" w:cstheme="minorHAnsi"/>
          <w:sz w:val="20"/>
          <w:szCs w:val="20"/>
        </w:rPr>
        <w:t>ữ</w:t>
      </w:r>
      <w:r w:rsidRPr="00AD4653">
        <w:rPr>
          <w:rFonts w:asciiTheme="minorHAnsi" w:hAnsiTheme="minorHAnsi" w:cstheme="minorHAnsi"/>
          <w:sz w:val="20"/>
          <w:szCs w:val="20"/>
        </w:rPr>
        <w:t>a phương tiện theo quy định về bảo dưỡng kỹ thuật, sửa chữa phương tiện giao thông xe cơ giới đường bộ;</w:t>
      </w:r>
    </w:p>
    <w:p w14:paraId="08C66D1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Không sử dụng xe ô tô chở người có giường nằm hai tầng để hoạt động trên các tuyến đường c</w:t>
      </w:r>
      <w:r w:rsidR="00073BBB" w:rsidRPr="00AD4653">
        <w:rPr>
          <w:rFonts w:asciiTheme="minorHAnsi" w:hAnsiTheme="minorHAnsi" w:cstheme="minorHAnsi"/>
          <w:sz w:val="20"/>
          <w:szCs w:val="20"/>
        </w:rPr>
        <w:t>ấ</w:t>
      </w:r>
      <w:r w:rsidRPr="00AD4653">
        <w:rPr>
          <w:rFonts w:asciiTheme="minorHAnsi" w:hAnsiTheme="minorHAnsi" w:cstheme="minorHAnsi"/>
          <w:sz w:val="20"/>
          <w:szCs w:val="20"/>
        </w:rPr>
        <w:t>p V miền núi, VI miền núi;</w:t>
      </w:r>
    </w:p>
    <w:p w14:paraId="3F54642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Không được sử dụng người lái xe đang trong thời gian bị cấm hành nghề theo quy định của pháp luật; không sử dụng lái xe có dưới 02 năm kinh nghiệm điều khiển xe khách có trọng tải thiết k</w:t>
      </w:r>
      <w:r w:rsidR="00816387" w:rsidRPr="00AD4653">
        <w:rPr>
          <w:rFonts w:asciiTheme="minorHAnsi" w:hAnsiTheme="minorHAnsi" w:cstheme="minorHAnsi"/>
          <w:sz w:val="20"/>
          <w:szCs w:val="20"/>
        </w:rPr>
        <w:t>ế</w:t>
      </w:r>
      <w:r w:rsidRPr="00AD4653">
        <w:rPr>
          <w:rFonts w:asciiTheme="minorHAnsi" w:hAnsiTheme="minorHAnsi" w:cstheme="minorHAnsi"/>
          <w:sz w:val="20"/>
          <w:szCs w:val="20"/>
        </w:rPr>
        <w:t xml:space="preserve"> từ 29 chỗ (không kể chỗ của người lái xe) trở lên để điều khiển xe có giường nằm hai tầng. Tổ chức khám sức khỏe định kỳ cho người lái xe và sử dụng người lái xe đủ sức khỏe theo quy định.</w:t>
      </w:r>
    </w:p>
    <w:p w14:paraId="2391E5C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Người lái xe ô tô hoạt động vận tải nội bộ</w:t>
      </w:r>
    </w:p>
    <w:p w14:paraId="2F281DE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a) Có trách nhiệm kiểm tra các điều kiện bảo đảm an toàn của xe, hướng dẫn cho người ngồi trên xe về an toàn giao thông và thoát hiểm khi gặp sự cố, yêu cầu người ngồi trên xe thắt dây an toàn trước khi cho xe khởi hành; kiểm tra việc sắp xế</w:t>
      </w:r>
      <w:r w:rsidR="004C1331" w:rsidRPr="00AD4653">
        <w:rPr>
          <w:rFonts w:asciiTheme="minorHAnsi" w:hAnsiTheme="minorHAnsi" w:cstheme="minorHAnsi"/>
          <w:sz w:val="20"/>
          <w:szCs w:val="20"/>
        </w:rPr>
        <w:t>p, chằ</w:t>
      </w:r>
      <w:r w:rsidRPr="00AD4653">
        <w:rPr>
          <w:rFonts w:asciiTheme="minorHAnsi" w:hAnsiTheme="minorHAnsi" w:cstheme="minorHAnsi"/>
          <w:sz w:val="20"/>
          <w:szCs w:val="20"/>
        </w:rPr>
        <w:t>ng buộc hành lý bảo đảm an toàn;</w:t>
      </w:r>
    </w:p>
    <w:p w14:paraId="31107D1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Thực hiện quy định về thời gian lái xe liên tục, thời gian làm việc trong ngày, thời gian nghỉ theo khoản 1 Điều 64 Luật Trật tự, an toàn giao thông đường bộ;</w:t>
      </w:r>
    </w:p>
    <w:p w14:paraId="609AAD98" w14:textId="77777777" w:rsidR="007C0BDA" w:rsidRPr="00435BF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Không được chở người trên mui, trong khoang chở hành lý hoặc để người đu, bám bên ngoài xe; không được chở hàng nguy hiểm, hàng cấm lưu hành, hàng lậu, động thực vật hoang dã; không được chở người, hành lý, hàng hóa vượt quá trọng tải, quá số người theo quy định;</w:t>
      </w:r>
    </w:p>
    <w:p w14:paraId="290297C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Từ chối điều khiển phương tiện khi phát hiện phương tiện không bảo đảm các điều kiện về an toàn, không có hoặc không có đủ dây an toàn trên xe.</w:t>
      </w:r>
    </w:p>
    <w:p w14:paraId="63868FC7"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25. Quy định đối với vận tải hàng hóa nội bộ bằng xe ô tô</w:t>
      </w:r>
    </w:p>
    <w:p w14:paraId="3C46AC3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Xe ô tô vận tải hàng hóa nội bộ</w:t>
      </w:r>
    </w:p>
    <w:p w14:paraId="7E4AB66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Xe ô tô phải đáp ứng các điều kiện tham gia giao thông theo quy định tại khoản 1 Điều 35, khoản 1, khoản 2 và khoản 3 Điều 40 của Luật Trật tự, an toàn giao thông đường bộ; phải có dây an toàn tại vị trí ghế ngồi, có hướng dẫn về an toàn giao thông và thoát hiểm khi xảy ra sự cố trên xe;</w:t>
      </w:r>
    </w:p>
    <w:p w14:paraId="1343FB7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Phải được niêm yết (dán cố định) cụm từ “XE NỘI BỘ” làm bằng vật liệu phản quang trên kính phía trước, kích thước tối thiểu của cụm từ “XE NỘI BỘ” là 10 </w:t>
      </w:r>
      <w:r w:rsidR="00335CD2" w:rsidRPr="00AD4653">
        <w:rPr>
          <w:rFonts w:asciiTheme="minorHAnsi" w:hAnsiTheme="minorHAnsi" w:cstheme="minorHAnsi"/>
          <w:sz w:val="20"/>
          <w:szCs w:val="20"/>
        </w:rPr>
        <w:t>x</w:t>
      </w:r>
      <w:r w:rsidRPr="00AD4653">
        <w:rPr>
          <w:rFonts w:asciiTheme="minorHAnsi" w:hAnsiTheme="minorHAnsi" w:cstheme="minorHAnsi"/>
          <w:sz w:val="20"/>
          <w:szCs w:val="20"/>
        </w:rPr>
        <w:t xml:space="preserve"> 35 cm theo M</w:t>
      </w:r>
      <w:r w:rsidR="00335CD2"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12 Phụ lục XIII kèm theo Nghị định này. Trường hợp niêm yết bằng thiết bị điện tử phải bảo đảm cụm từ “XE NỘI BỘ” luôn được bật sáng và có kích thước tối thiểu là 10 </w:t>
      </w:r>
      <w:r w:rsidR="00335CD2" w:rsidRPr="00AD4653">
        <w:rPr>
          <w:rFonts w:asciiTheme="minorHAnsi" w:hAnsiTheme="minorHAnsi" w:cstheme="minorHAnsi"/>
          <w:sz w:val="20"/>
          <w:szCs w:val="20"/>
        </w:rPr>
        <w:t>x</w:t>
      </w:r>
      <w:r w:rsidRPr="00AD4653">
        <w:rPr>
          <w:rFonts w:asciiTheme="minorHAnsi" w:hAnsiTheme="minorHAnsi" w:cstheme="minorHAnsi"/>
          <w:sz w:val="20"/>
          <w:szCs w:val="20"/>
        </w:rPr>
        <w:t xml:space="preserve"> 35 cm;</w:t>
      </w:r>
    </w:p>
    <w:p w14:paraId="3211BAC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c) Phải thuộc quyền sở hữu hoặc quyền sử dụng </w:t>
      </w:r>
      <w:r w:rsidR="004A781C" w:rsidRPr="00AD4653">
        <w:rPr>
          <w:rFonts w:asciiTheme="minorHAnsi" w:hAnsiTheme="minorHAnsi" w:cstheme="minorHAnsi"/>
          <w:sz w:val="20"/>
          <w:szCs w:val="20"/>
        </w:rPr>
        <w:t>hợp pháp</w:t>
      </w:r>
      <w:r w:rsidRPr="00AD4653">
        <w:rPr>
          <w:rFonts w:asciiTheme="minorHAnsi" w:hAnsiTheme="minorHAnsi" w:cstheme="minorHAnsi"/>
          <w:sz w:val="20"/>
          <w:szCs w:val="20"/>
        </w:rPr>
        <w:t xml:space="preserve"> theo hợp đồng thuê phương tiện bằng văn bản của đơn vị vận tải nội bộ với tổ chức, cá nhân theo quy định của pháp luật.</w:t>
      </w:r>
    </w:p>
    <w:p w14:paraId="6D36210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509DFC1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Xe ô tô vận tải hàng hóa phải bảo đảm chất lượng và kích thước thùng xe đúng theo Giấy chứng nhận kiểm định an toàn kỹ thuật và bảo vệ môi trường.</w:t>
      </w:r>
    </w:p>
    <w:p w14:paraId="57DD8DA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Đơn vị vận tải hàng hóa nội bộ</w:t>
      </w:r>
    </w:p>
    <w:p w14:paraId="6990CE9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Theo dõi, giám sát hoạt động của lái xe và phương tiện trong suốt quá trình hoạt động vận tải nội bộ; thực hiện chế độ bảo dưỡng sửa chữa phương tiện đúng quy định về bảo dưỡng kỹ thuật, sửa chữa phương tiện giao thông xe cơ giới đường bộ; kiểm tra điều kiện an toàn giao thông của xe và lái xe ô tô trước khi thực hiện nhiệm vụ vận chuyển; kiểm tra, giám sát hoạt động của xe ô tô và người lái xe trên hành trình;</w:t>
      </w:r>
    </w:p>
    <w:p w14:paraId="7353095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Yêu cầu lái xe phải thực hiện thời gian làm việc trong ngày và thời gian lái xe liên tục theo quy định tại khoản 1 Điều 64 Luật Trật tự, an toàn giao thông đường bộ. Bảo đảm quy định về thời gian lái xe liên tục, thời gian làm việc trong ngày, thời gian nghỉ của người lái xe;</w:t>
      </w:r>
    </w:p>
    <w:p w14:paraId="53994FA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Tổ chức thực hiện bảo đảm công tác quản lý an toàn theo quy định tại khoản 10 Điều 11 Nghị định này;</w:t>
      </w:r>
    </w:p>
    <w:p w14:paraId="3B92856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Lập, cập nhật đầy đủ các nội dung quy định về quá trình hoạt động của phương tiện và lái xe thuộc đơn vị vào lý lịch phương tiện, lý lịch hành nghề lái xe, thực hiện theo dõi quá trình hoạt động và bảo dưỡng, sửa chữa phương tiện theo quy định về bảo dưỡng kỹ thuật, sửa chữa phương tiện giao thông xe cơ giới đường bộ;</w:t>
      </w:r>
    </w:p>
    <w:p w14:paraId="7F13926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Chỉ được sử dụng xe để vận chuyển hàng hóa là sản phẩm, hàng hóa do cơ quan, tổ chức thực hiện sản xuất hoặc vận chuyển trang thiết bị, dụng cụ, nguyên vật liệu, nhiên liệu, các động sản khác phục vụ cho hoạt động của đơn vị mình;</w:t>
      </w:r>
    </w:p>
    <w:p w14:paraId="2CE58F0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Không được sử dụng người lái xe đang trong thời gian bị cấm hành nghề theo quy định của pháp luật. Tổ chức khám sức khỏe định kỳ cho người lái xe và sử dụng người lái xe đủ sức khỏe theo quy định;</w:t>
      </w:r>
    </w:p>
    <w:p w14:paraId="7DABFBB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g) Chịu trách nhiệm thực hiện đúng quy định về xếp hàng hóa lên xe ô tô;</w:t>
      </w:r>
    </w:p>
    <w:p w14:paraId="49E594D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h) Phải cấp cho lái xe Giấy vận tải bằng văn bản giấy hoặc điện tử trước khi vận chuyển hàng hóa trên đường. Giấy vận tải phải có các thông tin tối thiểu gồm: tên đơn vị vận tải nội bộ; biển kiểm </w:t>
      </w:r>
      <w:r w:rsidRPr="00AD4653">
        <w:rPr>
          <w:rFonts w:asciiTheme="minorHAnsi" w:hAnsiTheme="minorHAnsi" w:cstheme="minorHAnsi"/>
          <w:sz w:val="20"/>
          <w:szCs w:val="20"/>
        </w:rPr>
        <w:lastRenderedPageBreak/>
        <w:t>soát xe; hành trình vận chuyển (điểm đầu, điểm cuối); loại hàng và khối lượng hàng vận chuyển trên xe.</w:t>
      </w:r>
    </w:p>
    <w:p w14:paraId="078B0C3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Người lái xe ô tô vận tải hàng hóa nội bộ</w:t>
      </w:r>
    </w:p>
    <w:p w14:paraId="7C6152B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Có trách nhiệm kiểm tra các điều kiện bảo đảm an toàn của xe trước khi cho xe khởi hành; kiểm tra việc sắp xếp, chằng buộc hàng hóa xếp trên xe bảo đảm an toàn theo quy định;</w:t>
      </w:r>
    </w:p>
    <w:p w14:paraId="3CAFB03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vận chuyển hàng hóa, lái xe phải mang theo Giấy vận tải bằng văn bản giấy hoặc phải có thiết bị để truy cập vào phần mềm thể hiện nội dung của Giấy vận tải và các giấy tờ của lái xe và phương tiện theo quy định của pháp luật. Trước khi thực hiện vận chuyển hàng hóa, lái xe có trách nhiệm yêu cầu người chịu trách nhiệm xếp hàng hóa lên xe ký xác nhận việc xếp hàng vào Giấy vận tải và có trách nhiệm từ chối vận chuyển nếu việc xếp hàng không đúng quy định của pháp luật;</w:t>
      </w:r>
    </w:p>
    <w:p w14:paraId="3B08178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Thực hiện quy định về thời gian lái xe liên tục, thời gian làm việc trong ngày, thời gian nghỉ theo quy định tại khoản 1 Điều 64 Luật Trật tự, an toàn giao thông đường bộ;</w:t>
      </w:r>
    </w:p>
    <w:p w14:paraId="407C79C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Không được chở hàng cấm lưu hành, hàng lậu, động thực vật hoang dã; không được chở hàng hóa vượt quá khối lượng cho phép tham gia giao thông theo quy định của pháp luật;</w:t>
      </w:r>
    </w:p>
    <w:p w14:paraId="025997C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Có trách nhiệm từ chối điều khiển phương tiện khi phát hiện phương tiện không bảo đảm các điều kiện về an toàn.</w:t>
      </w:r>
    </w:p>
    <w:p w14:paraId="42213D48"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26. Quy định đối với vận tải người nội bộ bằng xe bốn bánh có gắn động cơ</w:t>
      </w:r>
    </w:p>
    <w:p w14:paraId="1038DAA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Sử dụng xe bốn bánh có gắn động cơ phải đáp ứng các điều kiện tham gia giao thông theo quy định tại khoản 1 Điều 35, khoản 1, khoản 2 Điều 40 của Luật Trật tự, an toàn giao thông đường bộ.</w:t>
      </w:r>
    </w:p>
    <w:p w14:paraId="702863C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Thực hiện quy định tại khoản 3 Điều 66 Luật Đường bộ.</w:t>
      </w:r>
    </w:p>
    <w:p w14:paraId="5888847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Thực hiện quy định tại điểm b khoản 1, điểm b và điểm c khoản 2 Điều 24 Nghị định này.</w:t>
      </w:r>
    </w:p>
    <w:p w14:paraId="084F7612"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27. Quy định đối với vận tải hàng hóa nội bộ bằng xe bốn bánh có gắn động cơ</w:t>
      </w:r>
    </w:p>
    <w:p w14:paraId="6B714F0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Sử dụng xe bốn bánh có gắn động cơ phải đáp ứng các điều kiện tham gia giao thông theo quy định tại khoản 1 Điều 35, khoản 1, khoản 2 Điều 40 của Luật Trật tự, an toàn giao thông đường bộ.</w:t>
      </w:r>
    </w:p>
    <w:p w14:paraId="74F1AC1C"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2. Thực hiện quy định tại điểm b khoản 1, điểm b, điểm c và điểm g khoản 2 Điều 25 Nghị định này.</w:t>
      </w:r>
    </w:p>
    <w:p w14:paraId="40004373"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7664B604" w14:textId="77777777" w:rsidR="007C0BDA" w:rsidRPr="00AD465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Chương III</w:t>
      </w:r>
    </w:p>
    <w:p w14:paraId="10A79D6F" w14:textId="77777777" w:rsidR="007C0BDA" w:rsidRPr="00435BF3" w:rsidRDefault="00635073"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QUY ĐỊNH VỀ HOẠT ĐỘNG VẬN TẢI ĐƯỜNG BỘ QUỐC TẾ</w:t>
      </w:r>
    </w:p>
    <w:p w14:paraId="5C45EAC6" w14:textId="77777777" w:rsidR="00AD4653" w:rsidRPr="00435BF3" w:rsidRDefault="00AD4653" w:rsidP="00AD4653">
      <w:pPr>
        <w:adjustRightInd w:val="0"/>
        <w:snapToGrid w:val="0"/>
        <w:jc w:val="center"/>
        <w:rPr>
          <w:rFonts w:asciiTheme="minorHAnsi" w:hAnsiTheme="minorHAnsi" w:cstheme="minorHAnsi"/>
          <w:b/>
          <w:sz w:val="20"/>
          <w:szCs w:val="20"/>
        </w:rPr>
      </w:pPr>
    </w:p>
    <w:p w14:paraId="7321F199"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1</w:t>
      </w:r>
    </w:p>
    <w:p w14:paraId="094F670C" w14:textId="5110232A" w:rsidR="007C0BDA"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QUY ĐỊNH CHUNG</w:t>
      </w:r>
    </w:p>
    <w:p w14:paraId="729C443B" w14:textId="77777777" w:rsidR="00AD4653" w:rsidRPr="00435BF3" w:rsidRDefault="00AD4653" w:rsidP="00AD4653">
      <w:pPr>
        <w:adjustRightInd w:val="0"/>
        <w:snapToGrid w:val="0"/>
        <w:jc w:val="center"/>
        <w:rPr>
          <w:rFonts w:asciiTheme="minorHAnsi" w:hAnsiTheme="minorHAnsi" w:cstheme="minorHAnsi"/>
          <w:b/>
          <w:sz w:val="20"/>
          <w:szCs w:val="20"/>
        </w:rPr>
      </w:pPr>
    </w:p>
    <w:p w14:paraId="4630E1EB"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28. Phạm vi hoạt động của phươ</w:t>
      </w:r>
      <w:r w:rsidR="00635073" w:rsidRPr="00AD4653">
        <w:rPr>
          <w:rFonts w:asciiTheme="minorHAnsi" w:hAnsiTheme="minorHAnsi" w:cstheme="minorHAnsi"/>
          <w:b/>
          <w:sz w:val="20"/>
          <w:szCs w:val="20"/>
        </w:rPr>
        <w:t>n</w:t>
      </w:r>
      <w:r w:rsidRPr="00AD4653">
        <w:rPr>
          <w:rFonts w:asciiTheme="minorHAnsi" w:hAnsiTheme="minorHAnsi" w:cstheme="minorHAnsi"/>
          <w:b/>
          <w:sz w:val="20"/>
          <w:szCs w:val="20"/>
        </w:rPr>
        <w:t>g tiện</w:t>
      </w:r>
    </w:p>
    <w:p w14:paraId="5C57D4C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Phương tiện được cấp giấy phép liên vận hoạt động theo các tuyến đường và cửa khẩu ghi trong giấy phép. Đối với vận tải đường bộ quốc tế giữa Việt Nam và Trung Quốc, phương tiện hoạt động theo các tuyến đường và cửa khẩu ghi trong Giấy phép vận tải đường bộ quốc tế giữa Việt Nam và Trung Quốc.</w:t>
      </w:r>
    </w:p>
    <w:p w14:paraId="308BB3E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Phương tiện không được phép vận chuyển hàng hóa hoặc hành khách giữa hai điểm trong lãnh thổ của một quốc gia thành viên khác; không được phép vận chuyển hàng hóa giữa các điểm trong lãnh thổ của quốc gia quá cảnh.</w:t>
      </w:r>
    </w:p>
    <w:p w14:paraId="7A81B9A6"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29. Quy định chung về giấy phép vận tải đường bộ quốc tế và giấy phép liên vận</w:t>
      </w:r>
    </w:p>
    <w:p w14:paraId="5DBC047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Giấy phép vận tải đường bộ quốc tế được cơ quan có thẩm quyền cấp cho đơn vị kinh doanh vận tải thực hiện hoạt động vận tải đường bộ quốc tế. Đối với vận tải đường bộ quốc tế giữa Việt Nam và Trung Quốc, giấy phép vận tải đường bộ quốc tế được cấp cho xe công vụ và phương tiện vận tải thực hiện vận tải đường bộ qua biên giới giữa Việt Nam và Trung Quốc.</w:t>
      </w:r>
    </w:p>
    <w:p w14:paraId="11056B4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2. Giấy phép liên vận được cơ quan có thẩm </w:t>
      </w:r>
      <w:r w:rsidR="004C1331" w:rsidRPr="00AD4653">
        <w:rPr>
          <w:rFonts w:asciiTheme="minorHAnsi" w:hAnsiTheme="minorHAnsi" w:cstheme="minorHAnsi"/>
          <w:sz w:val="20"/>
          <w:szCs w:val="20"/>
        </w:rPr>
        <w:t>q</w:t>
      </w:r>
      <w:r w:rsidRPr="00AD4653">
        <w:rPr>
          <w:rFonts w:asciiTheme="minorHAnsi" w:hAnsiTheme="minorHAnsi" w:cstheme="minorHAnsi"/>
          <w:sz w:val="20"/>
          <w:szCs w:val="20"/>
        </w:rPr>
        <w:t>uyền cấp cho các phương tiện để thực hiện hoạt động vận tải đường bộ quốc tế.</w:t>
      </w:r>
    </w:p>
    <w:p w14:paraId="17F084C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a) Giấy phép liên vận cấp cho phương tiện thương mại được phép đi lại nhiều lần, mỗi lần không quá 30 ngày và có thời hạn 01 năm kể từ ngày cấp, trừ các trường hợp quy định tại điểm b, điểm c và điểm d của khoản này;</w:t>
      </w:r>
    </w:p>
    <w:p w14:paraId="0122191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phép liên vận giữa Việt Nam và Lào cấp cho phương tiện thuộc các doanh nghiệp phục vụ công trình, dự án, hoạt động kinh doanh của doanh nghiệp trên lãnh thổ Lào được đi lại nhiều lần, mỗi lần không quá 30 ngày và có thời hạn 01 năm kể từ ngày cấp;</w:t>
      </w:r>
    </w:p>
    <w:p w14:paraId="142A331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Giấy phép liên vận cấp cho phương tiện thương mại giữa Việt Nam và Lào đối với xe vận tải hành khách theo hợp đồng và xe vận tải khách du lịch được phép đi lại nhiều lần và được cấp theo thời hạn chuyến đi hoặc thời gian của chuyến du lịch nhưng không vượt quá 30 ngày;</w:t>
      </w:r>
    </w:p>
    <w:p w14:paraId="31F6029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Giấy phép liên vận cấp cho phương tiện thương mại giữa Việt Nam và Campuchia có hai loại: loại 1 cấp cho phương tiện vận tải qua lại nhiều lần, mỗi lần không quá 30 ngày, có thời hạn tối đa là 01 năm; loại 2 cấp cho phương tiện đi lại một lần với thời hạn không quá 30 ngày;</w:t>
      </w:r>
    </w:p>
    <w:p w14:paraId="45CE6A61" w14:textId="11CBD5D4"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đ) Giấy phép liên vận cấp cho phương tiện phi thương mại giữa Việt Nam và Lào hoặc Việt Nam </w:t>
      </w:r>
      <w:r w:rsidR="00AD4653">
        <w:rPr>
          <w:rFonts w:asciiTheme="minorHAnsi" w:hAnsiTheme="minorHAnsi" w:cstheme="minorHAnsi"/>
          <w:sz w:val="20"/>
          <w:szCs w:val="20"/>
        </w:rPr>
        <w:t>–</w:t>
      </w:r>
      <w:r w:rsidRPr="00AD4653">
        <w:rPr>
          <w:rFonts w:asciiTheme="minorHAnsi" w:hAnsiTheme="minorHAnsi" w:cstheme="minorHAnsi"/>
          <w:sz w:val="20"/>
          <w:szCs w:val="20"/>
        </w:rPr>
        <w:t xml:space="preserve"> Lào </w:t>
      </w:r>
      <w:r w:rsidR="00AD4653">
        <w:rPr>
          <w:rFonts w:asciiTheme="minorHAnsi" w:hAnsiTheme="minorHAnsi" w:cstheme="minorHAnsi"/>
          <w:sz w:val="20"/>
          <w:szCs w:val="20"/>
        </w:rPr>
        <w:t>–</w:t>
      </w:r>
      <w:r w:rsidRPr="00AD4653">
        <w:rPr>
          <w:rFonts w:asciiTheme="minorHAnsi" w:hAnsiTheme="minorHAnsi" w:cstheme="minorHAnsi"/>
          <w:sz w:val="20"/>
          <w:szCs w:val="20"/>
        </w:rPr>
        <w:t xml:space="preserve"> Campuchia được phép đi lại nhiều lần và có thời hạn không quá 30 ngày;</w:t>
      </w:r>
    </w:p>
    <w:p w14:paraId="1AD3F5A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Giấy phép liên vận cấp cho phương tiện đi công vụ, phương tiện của các cơ quan ngoại giao, tổ chức quốc tế giữa Việt Nam và Lào được phép đi lại nhiều lần và có thể cấp theo thời gian của chuyến đi nhưng không vượt quá 01 năm;</w:t>
      </w:r>
    </w:p>
    <w:p w14:paraId="5084B554" w14:textId="730C77D5"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g) Giấy phép liên vận cấp cho phương tiện phi thương mại giữa Việt Nam và Campuchia (trừ xe cứu hỏa, xe cứu thương được miễn giấy phép theo quy định tại Hiệp định Vận tải đường bộ Việt Nam </w:t>
      </w:r>
      <w:r w:rsidR="00AD4653">
        <w:rPr>
          <w:rFonts w:asciiTheme="minorHAnsi" w:hAnsiTheme="minorHAnsi" w:cstheme="minorHAnsi"/>
          <w:sz w:val="20"/>
          <w:szCs w:val="20"/>
        </w:rPr>
        <w:t>–</w:t>
      </w:r>
      <w:r w:rsidRPr="00AD4653">
        <w:rPr>
          <w:rFonts w:asciiTheme="minorHAnsi" w:hAnsiTheme="minorHAnsi" w:cstheme="minorHAnsi"/>
          <w:sz w:val="20"/>
          <w:szCs w:val="20"/>
        </w:rPr>
        <w:t xml:space="preserve"> Campuchia) có hai loại: loại 1 cấp cho phương tiện vận tải qua lại nhi</w:t>
      </w:r>
      <w:r w:rsidR="0095193E" w:rsidRPr="00AD4653">
        <w:rPr>
          <w:rFonts w:asciiTheme="minorHAnsi" w:hAnsiTheme="minorHAnsi" w:cstheme="minorHAnsi"/>
          <w:sz w:val="20"/>
          <w:szCs w:val="20"/>
        </w:rPr>
        <w:t>ề</w:t>
      </w:r>
      <w:r w:rsidRPr="00AD4653">
        <w:rPr>
          <w:rFonts w:asciiTheme="minorHAnsi" w:hAnsiTheme="minorHAnsi" w:cstheme="minorHAnsi"/>
          <w:sz w:val="20"/>
          <w:szCs w:val="20"/>
        </w:rPr>
        <w:t>u lần, mỗi lần không quá 30 ngày, có thời hạn tối đa là 01 năm; loại 2 cấp cho phương tiện đi lại một lần với thời hạn không quá 30 ngày.</w:t>
      </w:r>
    </w:p>
    <w:p w14:paraId="0E2D3C4C"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3. Thời hạn của giấy phép liên vận cấp cho phương tiện không được vượt quá niên hạn sử dụng của phương tiện.</w:t>
      </w:r>
    </w:p>
    <w:p w14:paraId="38236A97"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49A390B8"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2</w:t>
      </w:r>
    </w:p>
    <w:p w14:paraId="786EEED9" w14:textId="00B7D208" w:rsidR="007C0BDA" w:rsidRPr="00435BF3" w:rsidRDefault="00635073"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 xml:space="preserve">TRÌNH TỰ, THỦ TỤC CẤP, CẤP LẠI, THU HỒI GIẤY PHÉP VẬN TẢI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ĐƯỜNG BỘ QUỐC TẾ VÀ GIẤY PHÉP LIÊN VẬN ASEAN</w:t>
      </w:r>
    </w:p>
    <w:p w14:paraId="7A330769" w14:textId="77777777" w:rsidR="00AD4653" w:rsidRPr="00435BF3" w:rsidRDefault="00AD4653" w:rsidP="00AD4653">
      <w:pPr>
        <w:adjustRightInd w:val="0"/>
        <w:snapToGrid w:val="0"/>
        <w:jc w:val="center"/>
        <w:rPr>
          <w:rFonts w:asciiTheme="minorHAnsi" w:hAnsiTheme="minorHAnsi" w:cstheme="minorHAnsi"/>
          <w:b/>
          <w:sz w:val="20"/>
          <w:szCs w:val="20"/>
        </w:rPr>
      </w:pPr>
    </w:p>
    <w:p w14:paraId="52CDE05C"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30. Cấp, cấp lại Giấy phép vận tải đường bộ quốc tế ASEAN</w:t>
      </w:r>
    </w:p>
    <w:p w14:paraId="3F25080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w:t>
      </w:r>
    </w:p>
    <w:p w14:paraId="0AB2EAB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Giấy phép vận tải đường bộ quốc tế ASEAN được cấp cho đơn vị kinh doanh vận tải của Việt Nam thực hiện hoạt động vận tải đường bộ quốc tế ASEAN.</w:t>
      </w:r>
    </w:p>
    <w:p w14:paraId="0CE40C7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Thành phần hồ sơ: Giấy đề nghị cấp, cấp lại Giấy phép vận tải đường bộ quốc tế ASEAN theo M</w:t>
      </w:r>
      <w:r w:rsidR="00635073" w:rsidRPr="00AD4653">
        <w:rPr>
          <w:rFonts w:asciiTheme="minorHAnsi" w:hAnsiTheme="minorHAnsi" w:cstheme="minorHAnsi"/>
          <w:sz w:val="20"/>
          <w:szCs w:val="20"/>
        </w:rPr>
        <w:t>ẫ</w:t>
      </w:r>
      <w:r w:rsidRPr="00AD4653">
        <w:rPr>
          <w:rFonts w:asciiTheme="minorHAnsi" w:hAnsiTheme="minorHAnsi" w:cstheme="minorHAnsi"/>
          <w:sz w:val="20"/>
          <w:szCs w:val="20"/>
        </w:rPr>
        <w:t>u số 01 Phụ lục VII kèm theo Nghị định này.</w:t>
      </w:r>
    </w:p>
    <w:p w14:paraId="23BFB0E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Thẩm quyền cấp giấy phép: Cục Đường bộ Việt Nam.</w:t>
      </w:r>
    </w:p>
    <w:p w14:paraId="0BF1C50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Trình tự, thủ tục</w:t>
      </w:r>
    </w:p>
    <w:p w14:paraId="551FE80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nộp 01 bộ hồ sơ đề nghị cấp, cấp lại Giấy phép vận tải đường bộ quốc tế ASEAN đến cơ quan có thẩm quyền cấp giấy phép theo một trong các hình thức sau: trực tiếp, trực tuyến, dịch vụ bưu chính;</w:t>
      </w:r>
    </w:p>
    <w:p w14:paraId="4415D3A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Cơ quan có thẩm quyền cấp giấy phép tiếp nhận, kiểm tra hồ sơ.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đơn vị kinh doanh vận tải trong thời hạn 01 ngày làm việc k</w:t>
      </w:r>
      <w:r w:rsidR="004C1331" w:rsidRPr="00AD4653">
        <w:rPr>
          <w:rFonts w:asciiTheme="minorHAnsi" w:hAnsiTheme="minorHAnsi" w:cstheme="minorHAnsi"/>
          <w:sz w:val="20"/>
          <w:szCs w:val="20"/>
        </w:rPr>
        <w:t>ể</w:t>
      </w:r>
      <w:r w:rsidRPr="00AD4653">
        <w:rPr>
          <w:rFonts w:asciiTheme="minorHAnsi" w:hAnsiTheme="minorHAnsi" w:cstheme="minorHAnsi"/>
          <w:sz w:val="20"/>
          <w:szCs w:val="20"/>
        </w:rPr>
        <w:t xml:space="preserve"> từ ngày nhận hồ sơ;</w:t>
      </w:r>
    </w:p>
    <w:p w14:paraId="146659F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Trong thời hạn 02 ngày làm việc kể từ ngày nhận đủ hồ sơ hợp lệ theo quy định, cơ quan có thẩm quyền cấp giấ</w:t>
      </w:r>
      <w:r w:rsidR="004C1331" w:rsidRPr="00AD4653">
        <w:rPr>
          <w:rFonts w:asciiTheme="minorHAnsi" w:hAnsiTheme="minorHAnsi" w:cstheme="minorHAnsi"/>
          <w:sz w:val="20"/>
          <w:szCs w:val="20"/>
        </w:rPr>
        <w:t>y</w:t>
      </w:r>
      <w:r w:rsidRPr="00AD4653">
        <w:rPr>
          <w:rFonts w:asciiTheme="minorHAnsi" w:hAnsiTheme="minorHAnsi" w:cstheme="minorHAnsi"/>
          <w:sz w:val="20"/>
          <w:szCs w:val="20"/>
        </w:rPr>
        <w:t xml:space="preserve"> phép thực hiện cấp Giấy phép vận tải đường bộ quốc tế ASEAN theo M</w:t>
      </w:r>
      <w:r w:rsidR="00635073" w:rsidRPr="00AD4653">
        <w:rPr>
          <w:rFonts w:asciiTheme="minorHAnsi" w:hAnsiTheme="minorHAnsi" w:cstheme="minorHAnsi"/>
          <w:sz w:val="20"/>
          <w:szCs w:val="20"/>
        </w:rPr>
        <w:t>ẫ</w:t>
      </w:r>
      <w:r w:rsidRPr="00AD4653">
        <w:rPr>
          <w:rFonts w:asciiTheme="minorHAnsi" w:hAnsiTheme="minorHAnsi" w:cstheme="minorHAnsi"/>
          <w:sz w:val="20"/>
          <w:szCs w:val="20"/>
        </w:rPr>
        <w:t>u số 02 Phụ lục VII kèm theo Nghị định này. Trường hợp không cấp, cơ quan có thẩm quyền cấp giấy phép thông báo bằng văn bản hoặc qua hệ thống dịch vụ công trực tuyến và nêu rõ lý do;</w:t>
      </w:r>
    </w:p>
    <w:p w14:paraId="3596CC9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Việc trả kết quả được thực hiện tại trụ sở cơ quan có thẩm quyền cấp giấy phép hoặc dịch vụ bưu chính.</w:t>
      </w:r>
    </w:p>
    <w:p w14:paraId="7534D2D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lastRenderedPageBreak/>
        <w:t>5. Trường hợp Giấy phép vận tải đường bộ quốc tế ASEAN bị hư hỏng, bị mất, đơn vị kinh doanh vận tải lập hồ sơ đề nghị cấp lại theo quy định tại khoản 2 và khoản 4 Điều này.</w:t>
      </w:r>
    </w:p>
    <w:p w14:paraId="06887AB7"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31. Thu hồi Giấy phép vận tải đường bộ quốc tế ASEAN</w:t>
      </w:r>
    </w:p>
    <w:p w14:paraId="3CD8696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Cơ quan có thẩm quyền cấp giấy phép thu hồi Giấy phép vận tải đường bộ quốc tế ASEAN khi đơn vị kinh doanh vận tải vi phạm một trong các trường hợp sau:</w:t>
      </w:r>
    </w:p>
    <w:p w14:paraId="5550E46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Kinh doanh loại hình vận tải không đúng theo Giấy phép vận tải đường bộ quốc tế ASEAN;</w:t>
      </w:r>
    </w:p>
    <w:p w14:paraId="1B57BFB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phép kinh doanh vận tải bằng xe ô tô bị cơ quan có thẩm quyền thu hồi;</w:t>
      </w:r>
    </w:p>
    <w:p w14:paraId="1062264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Cơ quan quản lý nhà nước chuyên ngành tại cửa khẩu đề nghị thu hồi vì lý do vi phạm liên quan đến các hoạt động xuất nhập cảnh, xuất nhập khẩu tại cửa khẩu, quy định về quản lý hoạt động ở khu vực cửa khẩu;</w:t>
      </w:r>
    </w:p>
    <w:p w14:paraId="206302A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Chấm dứt hoạt động theo quy định của pháp luật.</w:t>
      </w:r>
    </w:p>
    <w:p w14:paraId="1169957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Trình tự, thủ tục</w:t>
      </w:r>
    </w:p>
    <w:p w14:paraId="1A98A79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Cơ quan cấp giấy phép ban hành quyết định thu hồi Giấy phép vận tải đường bộ quốc tế ASEAN và gửi cho đơn vị kinh doanh vận tải, các cơ quan quản lý nhà nước tại cửa khẩu và các cơ quan có liên quan; đăng tải thông tin trên Trang thông tin điện tử của cơ quan có thẩm quyền cấp gi</w:t>
      </w:r>
      <w:r w:rsidR="003E3A97" w:rsidRPr="00AD4653">
        <w:rPr>
          <w:rFonts w:asciiTheme="minorHAnsi" w:hAnsiTheme="minorHAnsi" w:cstheme="minorHAnsi"/>
          <w:sz w:val="20"/>
          <w:szCs w:val="20"/>
        </w:rPr>
        <w:t>ấ</w:t>
      </w:r>
      <w:r w:rsidRPr="00AD4653">
        <w:rPr>
          <w:rFonts w:asciiTheme="minorHAnsi" w:hAnsiTheme="minorHAnsi" w:cstheme="minorHAnsi"/>
          <w:sz w:val="20"/>
          <w:szCs w:val="20"/>
        </w:rPr>
        <w:t>y phép đ</w:t>
      </w:r>
      <w:r w:rsidR="00635073" w:rsidRPr="00AD4653">
        <w:rPr>
          <w:rFonts w:asciiTheme="minorHAnsi" w:hAnsiTheme="minorHAnsi" w:cstheme="minorHAnsi"/>
          <w:sz w:val="20"/>
          <w:szCs w:val="20"/>
        </w:rPr>
        <w:t>ồ</w:t>
      </w:r>
      <w:r w:rsidRPr="00AD4653">
        <w:rPr>
          <w:rFonts w:asciiTheme="minorHAnsi" w:hAnsiTheme="minorHAnsi" w:cstheme="minorHAnsi"/>
          <w:sz w:val="20"/>
          <w:szCs w:val="20"/>
        </w:rPr>
        <w:t>ng thời thông báo bằng văn bản đến các quốc gia thành viên ASEAN để phối hợp xử lý;</w:t>
      </w:r>
    </w:p>
    <w:p w14:paraId="6D61204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cơ quan cấp Giấy phép vận tải đường bộ quốc tế ASEAN ban hành quyết định thu hồi Giấy phép vận tải đường bộ quốc tế ASEAN. Trong thời hạn 15 kể từ ngày ký, đơn vị vận tải phải nộp Giấy phép vận tải đường bộ quốc tế ASEAN và toàn bộ Giấy phép liên vận ASEAN cho cơ quan cấp giấy phép, đồng thời dừng hoạt động kinh doanh vận tải đường bộ ASEAN theo quyết định thu hồi.</w:t>
      </w:r>
    </w:p>
    <w:p w14:paraId="421FD28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đơn vị kinh doanh vận tải nộp lại Giấy phép vận tải đường bộ quốc tế ASEAN và toàn bộ Giấy phép liên vận ASEAN theo đúng quyết định thu hồi, cơ quan cấp Giấy phép vận tải đường bộ quốc tế ASEAN không cấp lại Giấy phép vận tải đường bộ quốc tế ASEAN trong thời gian 30 ngày kể từ ngày đơn vị kinh doanh vận tải nộp lại đủ Giấy phép vận tải đường bộ quốc tế ASEAN và toàn bộ Giấy phép liên vận ASEAN theo quyết định thu hồi.</w:t>
      </w:r>
    </w:p>
    <w:p w14:paraId="59DD632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quá thời hạn trên, đơn vị kinh doanh vận tải không nộp Giấy phép vận tải đường bộ quốc tế ASEAN và toàn bộ Giấy phép liên vận ASEAN hoặc có nộp nhưng không đủ theo quyết định thu hồi, cơ quan cấp phép khôn</w:t>
      </w:r>
      <w:r w:rsidR="00874B94" w:rsidRPr="00AD4653">
        <w:rPr>
          <w:rFonts w:asciiTheme="minorHAnsi" w:hAnsiTheme="minorHAnsi" w:cstheme="minorHAnsi"/>
          <w:sz w:val="20"/>
          <w:szCs w:val="20"/>
        </w:rPr>
        <w:t>g</w:t>
      </w:r>
      <w:r w:rsidRPr="00AD4653">
        <w:rPr>
          <w:rFonts w:asciiTheme="minorHAnsi" w:hAnsiTheme="minorHAnsi" w:cstheme="minorHAnsi"/>
          <w:sz w:val="20"/>
          <w:szCs w:val="20"/>
        </w:rPr>
        <w:t xml:space="preserve"> cấp lại Gi</w:t>
      </w:r>
      <w:r w:rsidR="00874B94" w:rsidRPr="00AD4653">
        <w:rPr>
          <w:rFonts w:asciiTheme="minorHAnsi" w:hAnsiTheme="minorHAnsi" w:cstheme="minorHAnsi"/>
          <w:sz w:val="20"/>
          <w:szCs w:val="20"/>
        </w:rPr>
        <w:t>ấ</w:t>
      </w:r>
      <w:r w:rsidRPr="00AD4653">
        <w:rPr>
          <w:rFonts w:asciiTheme="minorHAnsi" w:hAnsiTheme="minorHAnsi" w:cstheme="minorHAnsi"/>
          <w:sz w:val="20"/>
          <w:szCs w:val="20"/>
        </w:rPr>
        <w:t>y phép vận tải đường bộ quốc tế ASEAN trong thời gian 45 ngày k</w:t>
      </w:r>
      <w:r w:rsidR="00874B94" w:rsidRPr="00AD4653">
        <w:rPr>
          <w:rFonts w:asciiTheme="minorHAnsi" w:hAnsiTheme="minorHAnsi" w:cstheme="minorHAnsi"/>
          <w:sz w:val="20"/>
          <w:szCs w:val="20"/>
        </w:rPr>
        <w:t>ể</w:t>
      </w:r>
      <w:r w:rsidRPr="00AD4653">
        <w:rPr>
          <w:rFonts w:asciiTheme="minorHAnsi" w:hAnsiTheme="minorHAnsi" w:cstheme="minorHAnsi"/>
          <w:sz w:val="20"/>
          <w:szCs w:val="20"/>
        </w:rPr>
        <w:t xml:space="preserve"> từ ngày đơn vị kinh doanh vận tải nộp lại đủ Giấy phép vận tải đường bộ quốc tế ASEAN và toàn bộ Giấy phép liên vận ASEAN theo quyết định thu hồi. Sau thời hạn trên, nếu có nhu cầu tiếp tục tham gia kinh doanh, đơn vị kinh doanh vận tải làm thủ tục để được cấp Giấy phép vận tải đường bộ quốc tế ASEAN và toàn bộ Giấy phép liên vận ASEAN theo quy định tại Nghị định này.</w:t>
      </w:r>
    </w:p>
    <w:p w14:paraId="1D32D47F"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32. Cấp, cấp lại Giấy phép liên vận ASEAN</w:t>
      </w:r>
    </w:p>
    <w:p w14:paraId="420EDE7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w:t>
      </w:r>
    </w:p>
    <w:p w14:paraId="4F7A066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Giấy phép liên vận ASEAN được cấp cho các phương tiện thuộc quyền sử dụng hợp pháp của các đơn vị kinh doanh vận tải đã được cấp Giấy phép vận tải đường bộ quốc tế ASEAN.</w:t>
      </w:r>
    </w:p>
    <w:p w14:paraId="1755531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Thành phần hồ sơ</w:t>
      </w:r>
    </w:p>
    <w:p w14:paraId="3F61B53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Giấy đề nghị cấp, cấp lại Giấy phép liên vận ASEAN theo M</w:t>
      </w:r>
      <w:r w:rsidR="00874B94" w:rsidRPr="00AD4653">
        <w:rPr>
          <w:rFonts w:asciiTheme="minorHAnsi" w:hAnsiTheme="minorHAnsi" w:cstheme="minorHAnsi"/>
          <w:sz w:val="20"/>
          <w:szCs w:val="20"/>
        </w:rPr>
        <w:t>ẫ</w:t>
      </w:r>
      <w:r w:rsidRPr="00AD4653">
        <w:rPr>
          <w:rFonts w:asciiTheme="minorHAnsi" w:hAnsiTheme="minorHAnsi" w:cstheme="minorHAnsi"/>
          <w:sz w:val="20"/>
          <w:szCs w:val="20"/>
        </w:rPr>
        <w:t>u số 03 Phụ lục VII kèm theo Nghị định này;</w:t>
      </w:r>
    </w:p>
    <w:p w14:paraId="227184E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780452C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Thẩm quyền cấp giấy phép: Cục Đường bộ Việt Nam.</w:t>
      </w:r>
    </w:p>
    <w:p w14:paraId="58E98E3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Trình tự, thủ tục</w:t>
      </w:r>
    </w:p>
    <w:p w14:paraId="1301A4A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a) Đơn vị kinh doanh vận tải nộp 01 bộ hồ sơ đề nghị cấp, cấp lại Giấy phép liên vận ASEAN </w:t>
      </w:r>
      <w:r w:rsidRPr="00AD4653">
        <w:rPr>
          <w:rFonts w:asciiTheme="minorHAnsi" w:hAnsiTheme="minorHAnsi" w:cstheme="minorHAnsi"/>
          <w:sz w:val="20"/>
          <w:szCs w:val="20"/>
        </w:rPr>
        <w:lastRenderedPageBreak/>
        <w:t>đến cơ quan có thẩm quyền cấp giấy phép theo một trong các hình thức sau: trực tiếp, trực tuyến, dịch vụ bưu chính;</w:t>
      </w:r>
    </w:p>
    <w:p w14:paraId="411772B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Cơ quan có thẩm quyền cấp giấy phép tiếp nhận, kiểm tra hồ sơ. Trường hợp tiếp nhận hồ sơ trực tiếp tại cơ quan có thẩm quyền cấp giấy phép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w:t>
      </w:r>
      <w:r w:rsidR="002B22FA" w:rsidRPr="00AD4653">
        <w:rPr>
          <w:rFonts w:asciiTheme="minorHAnsi" w:hAnsiTheme="minorHAnsi" w:cstheme="minorHAnsi"/>
          <w:sz w:val="20"/>
          <w:szCs w:val="20"/>
        </w:rPr>
        <w:t>ă</w:t>
      </w:r>
      <w:r w:rsidRPr="00AD4653">
        <w:rPr>
          <w:rFonts w:asciiTheme="minorHAnsi" w:hAnsiTheme="minorHAnsi" w:cstheme="minorHAnsi"/>
          <w:sz w:val="20"/>
          <w:szCs w:val="20"/>
        </w:rPr>
        <w:t>n bản hoặc qua hệ thống dịch vụ công trực tuyến cho đơn vị kinh doanh vận tải trong thời hạn 01 ngày làm việc kể từ ngày nhận hồ sơ;</w:t>
      </w:r>
    </w:p>
    <w:p w14:paraId="3B999A1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Trong thời hạn 02 ngày làm việc kể từ ngày nhận đủ hồ sơ hợp lệ theo quy định, cơ quan có thẩm quyền cấp giấy phép thực hiện cấp Giấy phép liên vận ASEAN theo M</w:t>
      </w:r>
      <w:r w:rsidR="00874B94" w:rsidRPr="00AD4653">
        <w:rPr>
          <w:rFonts w:asciiTheme="minorHAnsi" w:hAnsiTheme="minorHAnsi" w:cstheme="minorHAnsi"/>
          <w:sz w:val="20"/>
          <w:szCs w:val="20"/>
        </w:rPr>
        <w:t>ẫ</w:t>
      </w:r>
      <w:r w:rsidRPr="00AD4653">
        <w:rPr>
          <w:rFonts w:asciiTheme="minorHAnsi" w:hAnsiTheme="minorHAnsi" w:cstheme="minorHAnsi"/>
          <w:sz w:val="20"/>
          <w:szCs w:val="20"/>
        </w:rPr>
        <w:t>u số 04 Phụ lục VII kèm theo Nghị định này. Trường hợp không cấp, cơ quan có thẩm quyền cấp giấy phép thông báo bằng văn bản hoặc qua hệ thống dịch vụ công trực tuyến và nêu rõ lý do;</w:t>
      </w:r>
    </w:p>
    <w:p w14:paraId="0EB977F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Việc trả kết quả được thực hiện tại trụ sở cơ quan có thẩm quyền cấp giấy phép hoặc dịch vụ bưu chính theo quy định.</w:t>
      </w:r>
    </w:p>
    <w:p w14:paraId="7C3C121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Khi Giấy phép liên vận ASEAN hết thời hạn sử dụng hoặc còn thời hạn sử dụng nhưng hết trang đóng dấu xác nhận của các cơ quan quản lý tại cửa khẩu thì đơn vị vận tải lập hồ sơ đề nghị cấp lại theo quy định tại khoản 2 và khoản 4 Điều này; Giấy phép liên vận ASEAN bị hư hỏng, bị mất thì đơn vị vận tải lập hồ sơ đề nghị cấp lại theo quy định tại điểm a khoản 2 và khoản 4 Điều này.</w:t>
      </w:r>
    </w:p>
    <w:p w14:paraId="279035D6"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33. Thu hồi Giấy phép liên vận ASEAN</w:t>
      </w:r>
    </w:p>
    <w:p w14:paraId="626E0EE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Cơ quan có thẩm quyền cấp giấy phép thu hồi Giấy phép liên vận ASEAN khi vi phạm một trong các trường hợp sau:</w:t>
      </w:r>
    </w:p>
    <w:p w14:paraId="333ED504"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Không thực hiện đúng các nội dung ghi trong giấy phép liên vận khi thực hiện hoạt động vận tải liên vận ASEAN;</w:t>
      </w:r>
    </w:p>
    <w:p w14:paraId="0C7EC22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thực hiện hoạt động vận tải liên vận ASEAN trong thời gian 03 tháng kể từ ngày được cấp giấy phép liên vận;</w:t>
      </w:r>
    </w:p>
    <w:p w14:paraId="75EB723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Không thực hiện hoạt động vận tải liên vận ASEAN từ 03 chuyến trở lên trong thời gian 06 tháng liên tục (chuyến được tính là cả lượt xe đi và về);</w:t>
      </w:r>
    </w:p>
    <w:p w14:paraId="6489813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Giấy phép kinh doanh vận tải bằng xe ô tô hoặc Giấy phép vận tải đường bộ quốc tế ASEAN hoặc phù hiệu của phương tiện bị cơ quan có thẩm quyền thu hồi;</w:t>
      </w:r>
    </w:p>
    <w:p w14:paraId="0A2F281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Phương tiện quá thời hạn tái nhập vào Việt Nam theo quy định, ngoại trừ trường hợp bị thiên tai, tai nạn hoặc lý do bất khả kháng;</w:t>
      </w:r>
    </w:p>
    <w:p w14:paraId="4E21158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Cung cấp bản sao không đúng với bản chính hoặc thông tin sai lệch trong hồ sơ đề nghị cấp Giấy phép liên vận ASEAN hoặc có hành vi gian dối để được cấp Giấy phép liên vận ASEAN.</w:t>
      </w:r>
    </w:p>
    <w:p w14:paraId="6642BCF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Trình tự, thủ tục</w:t>
      </w:r>
    </w:p>
    <w:p w14:paraId="29585E6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Cơ quan cấp giấy phép ban hành quyết định thu hồi Giấy phép liên vận ASEAN và gửi cho đơn vị kinh doanh vận tải, các cơ quan quản lý nhà nước tại cửa khẩu và các cơ quan có liên quan; đăng tải thông tin trên Trang thông tin điện tử của cơ quan có thẩm quyền cấp giấy phép, đồng thời thông báo bằng văn bản đến các quốc gia thành viên ASEAN để phối hợp xử lý;</w:t>
      </w:r>
    </w:p>
    <w:p w14:paraId="3E2A1C8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Khi cơ quan cấp Giấy phép </w:t>
      </w:r>
      <w:r w:rsidR="00436510" w:rsidRPr="00AD4653">
        <w:rPr>
          <w:rFonts w:asciiTheme="minorHAnsi" w:hAnsiTheme="minorHAnsi" w:cstheme="minorHAnsi"/>
          <w:sz w:val="20"/>
          <w:szCs w:val="20"/>
        </w:rPr>
        <w:t>liê</w:t>
      </w:r>
      <w:r w:rsidRPr="00AD4653">
        <w:rPr>
          <w:rFonts w:asciiTheme="minorHAnsi" w:hAnsiTheme="minorHAnsi" w:cstheme="minorHAnsi"/>
          <w:sz w:val="20"/>
          <w:szCs w:val="20"/>
        </w:rPr>
        <w:t>n vận ASEAN ban hành quyết định thu hồi, trong thời hạn 10 ngày kể từ ngày ký, đơn vị kinh doanh vận tải phải nộp lại Giấy phép liên vận ASEAN cho cơ quan cấp, đồng thời dừng hoạt động kinh doanh vận tải ASEAN đối với xe ô tô bị thu hồi.</w:t>
      </w:r>
    </w:p>
    <w:p w14:paraId="7095976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đơn vị kinh doanh vận tải nộp lại Giấy phép liên vận ASEAN theo quy định theo quyết định thu hồi, cơ quan cấp phép không cấp mới, cấp lại Giấy phép liên vận ASEAN trong thời gian 30 ngày (60 ngày đối với trường hợp vi phạm lần thứ 2 trong thời gian 06 tháng liên tục) kể từ ngày đơn vị kinh doanh vận tải nộp Giấy phép liên vận ASEAN đến cơ quan cấp phép. Sau thời gian 30 ngày (60 ngày đối với trường hợp vi phạm lần thứ 2 trong thời gian 06 tháng liên tục) kể từ ngày nộp lại Giấy phép liên vận ASEAN, nếu có nhu cầu tiếp tục tham gia kinh doanh, đơn vị kinh doanh vận tải làm thủ tục để được cấp theo quy định tại Nghị định này.</w:t>
      </w:r>
    </w:p>
    <w:p w14:paraId="35DEFA6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Trường hợp quá thời hạn trên đơn vị kinh doanh vận tải không nộp, cơ quan cấp phép không cấp mới, cấp lại Giấy phép liên vận ASEAN trong thời gian 45 ngày (90 ngày đối với trường hợp vi phạm lần thứ 2 trong thời gian 06 tháng liên tục) kể từ ngày đơn vị kinh doanh vận tải nộp đủ Giấy </w:t>
      </w:r>
      <w:r w:rsidRPr="00AD4653">
        <w:rPr>
          <w:rFonts w:asciiTheme="minorHAnsi" w:hAnsiTheme="minorHAnsi" w:cstheme="minorHAnsi"/>
          <w:sz w:val="20"/>
          <w:szCs w:val="20"/>
        </w:rPr>
        <w:lastRenderedPageBreak/>
        <w:t>phép liên vận ASEAN theo quyết định thu hồi; sau thời hạn trên, nếu có nhu cầu tiếp tục tham gia kinh doanh, đơn vị kinh doanh vận tải làm thủ tục để được cấp Giấy phép liên vận ASEAN theo quy định tại Nghị định này;</w:t>
      </w:r>
    </w:p>
    <w:p w14:paraId="4639181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Chưa giải quyết cấp mới, cấp lại Giấy phép liên vận ASEAN đối với đơn vị kinh doanh vận tải vi phạm quy định bị thu hồi Giấy phép liên vận ASEAN nhưng không chấp hành quyết định thu hồi Giấy phép liên vận ASEAN; sau khi đơn vị kinh doanh vận tải chấp hành xong quyết định thu hồi Giấy phép liên vận ASEAN, cơ quan cấp thực hiện giải quyết theo quy định của Nghị định này. Trường hợp sau khi có quyết định thu hồi Giấy phép liên vận ASEAN,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liên vận ASEAN.</w:t>
      </w:r>
    </w:p>
    <w:p w14:paraId="175ECA15"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34. Gia hạn thời gian lưu hành tại Việt Nam cho phương tiện của các nước thực hiện các Hiệp định khung ASEAN về vận tải đường bộ qua biên giới</w:t>
      </w:r>
    </w:p>
    <w:p w14:paraId="2A7B4E4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 phương tiện của các nước thực hiện các Hiệp định khung ASEAN về vận tải đường bộ qua biên giới quá thời gian lưu hành tại Việt Nam quy định tại Giấy phép liên vận ASEAN trong trường hợp bất khả kháng.</w:t>
      </w:r>
    </w:p>
    <w:p w14:paraId="57772B5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Thẩm quyền gia hạn: Sở Giao thông vận tải các tỉnh, thành phố trực thuộc trung ương nơi phương tiện gặp sự cố bất khả kháng.</w:t>
      </w:r>
    </w:p>
    <w:p w14:paraId="11C7C81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Thành phần hồ sơ</w:t>
      </w:r>
    </w:p>
    <w:p w14:paraId="3853AF0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Giấy đề nghị gia hạn thời gian lưu hành của phương tiện tại Việt Nam theo M</w:t>
      </w:r>
      <w:r w:rsidR="00874B94" w:rsidRPr="00AD4653">
        <w:rPr>
          <w:rFonts w:asciiTheme="minorHAnsi" w:hAnsiTheme="minorHAnsi" w:cstheme="minorHAnsi"/>
          <w:sz w:val="20"/>
          <w:szCs w:val="20"/>
        </w:rPr>
        <w:t>ẫ</w:t>
      </w:r>
      <w:r w:rsidRPr="00AD4653">
        <w:rPr>
          <w:rFonts w:asciiTheme="minorHAnsi" w:hAnsiTheme="minorHAnsi" w:cstheme="minorHAnsi"/>
          <w:sz w:val="20"/>
          <w:szCs w:val="20"/>
        </w:rPr>
        <w:t>u số 05 Phụ lục VII kèm theo Nghị định này;</w:t>
      </w:r>
    </w:p>
    <w:p w14:paraId="7D6ECB3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phép liên vận ASEAN (bản chính).</w:t>
      </w:r>
    </w:p>
    <w:p w14:paraId="1E76690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Trình tự, thủ tục</w:t>
      </w:r>
    </w:p>
    <w:p w14:paraId="3FA8E59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Tổ chức, cá nhân nộp 01 bộ hồ sơ trực tiếp cho cơ quan có thẩm quyền nơi phương tiện gặp sự cố bất khả kháng;</w:t>
      </w:r>
    </w:p>
    <w:p w14:paraId="4D7C07AD" w14:textId="77777777" w:rsidR="007C0BDA" w:rsidRPr="00435BF3" w:rsidRDefault="007C0BDA" w:rsidP="00AD4653">
      <w:pPr>
        <w:adjustRightInd w:val="0"/>
        <w:snapToGrid w:val="0"/>
        <w:ind w:firstLine="720"/>
        <w:jc w:val="both"/>
        <w:rPr>
          <w:rFonts w:asciiTheme="minorHAnsi" w:hAnsiTheme="minorHAnsi" w:cstheme="minorHAnsi"/>
          <w:sz w:val="20"/>
          <w:szCs w:val="20"/>
        </w:rPr>
      </w:pPr>
      <w:r w:rsidRPr="00AD4653">
        <w:rPr>
          <w:rFonts w:asciiTheme="minorHAnsi" w:hAnsiTheme="minorHAnsi" w:cstheme="minorHAnsi"/>
          <w:sz w:val="20"/>
          <w:szCs w:val="20"/>
        </w:rPr>
        <w:t>b) Trong thời hạn 02 ngày làm việc kể từ khi nhận đủ hồ sơ hợp lệ theo quy định, cơ quan có thẩm quyền thực hiện gia hạn thời gian lưu hành cho phương tiện của các nước thực hiện các Hiệp định khung ASEAN về vận tải đường bộ qua biên giới. Trường hợp không gia hạn, cơ quan có thẩm quyền trả lời bằng văn bản nêu rõ lý do.</w:t>
      </w:r>
    </w:p>
    <w:p w14:paraId="6D34CA76" w14:textId="77777777" w:rsidR="00AD4653" w:rsidRPr="00435BF3" w:rsidRDefault="00AD4653" w:rsidP="00AD4653">
      <w:pPr>
        <w:adjustRightInd w:val="0"/>
        <w:snapToGrid w:val="0"/>
        <w:ind w:firstLine="720"/>
        <w:jc w:val="both"/>
        <w:rPr>
          <w:rFonts w:asciiTheme="minorHAnsi" w:hAnsiTheme="minorHAnsi" w:cstheme="minorHAnsi"/>
          <w:sz w:val="20"/>
          <w:szCs w:val="20"/>
        </w:rPr>
      </w:pPr>
    </w:p>
    <w:p w14:paraId="443D2170" w14:textId="77777777" w:rsidR="00AD4653" w:rsidRPr="00435BF3" w:rsidRDefault="007C0BDA"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Mục 3</w:t>
      </w:r>
    </w:p>
    <w:p w14:paraId="2A3F586F" w14:textId="3719B6AC" w:rsidR="007C0BDA" w:rsidRPr="00435BF3" w:rsidRDefault="00874B94" w:rsidP="00AD4653">
      <w:pPr>
        <w:adjustRightInd w:val="0"/>
        <w:snapToGrid w:val="0"/>
        <w:jc w:val="center"/>
        <w:rPr>
          <w:rFonts w:asciiTheme="minorHAnsi" w:hAnsiTheme="minorHAnsi" w:cstheme="minorHAnsi"/>
          <w:b/>
          <w:sz w:val="20"/>
          <w:szCs w:val="20"/>
        </w:rPr>
      </w:pPr>
      <w:r w:rsidRPr="00AD4653">
        <w:rPr>
          <w:rFonts w:asciiTheme="minorHAnsi" w:hAnsiTheme="minorHAnsi" w:cstheme="minorHAnsi"/>
          <w:b/>
          <w:sz w:val="20"/>
          <w:szCs w:val="20"/>
        </w:rPr>
        <w:t xml:space="preserve">TRÌNH TỰ, THỦ TỤC CẤP, CẤP LẠI, THU HỒI GIẤY PHÉP VẬN </w:t>
      </w:r>
      <w:r w:rsidR="00AD4653" w:rsidRPr="00435BF3">
        <w:rPr>
          <w:rFonts w:asciiTheme="minorHAnsi" w:hAnsiTheme="minorHAnsi" w:cstheme="minorHAnsi"/>
          <w:b/>
          <w:sz w:val="20"/>
          <w:szCs w:val="20"/>
        </w:rPr>
        <w:br/>
      </w:r>
      <w:r w:rsidRPr="00AD4653">
        <w:rPr>
          <w:rFonts w:asciiTheme="minorHAnsi" w:hAnsiTheme="minorHAnsi" w:cstheme="minorHAnsi"/>
          <w:b/>
          <w:sz w:val="20"/>
          <w:szCs w:val="20"/>
        </w:rPr>
        <w:t>TẢI ĐƯỜNG BỘ QUỐC TẾ VÀ GIẤY PHÉP LIÊN VẬN GMS</w:t>
      </w:r>
    </w:p>
    <w:p w14:paraId="2CDD0BC8" w14:textId="77777777" w:rsidR="00AD4653" w:rsidRPr="00435BF3" w:rsidRDefault="00AD4653" w:rsidP="00AD4653">
      <w:pPr>
        <w:adjustRightInd w:val="0"/>
        <w:snapToGrid w:val="0"/>
        <w:jc w:val="center"/>
        <w:rPr>
          <w:rFonts w:asciiTheme="minorHAnsi" w:hAnsiTheme="minorHAnsi" w:cstheme="minorHAnsi"/>
          <w:b/>
          <w:sz w:val="20"/>
          <w:szCs w:val="20"/>
        </w:rPr>
      </w:pPr>
    </w:p>
    <w:p w14:paraId="5B3052F8"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35. Cấp, cấp lại Giấy phép vận tải đường bộ quốc tế GMS</w:t>
      </w:r>
    </w:p>
    <w:p w14:paraId="67EBDA3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 Giấy phép vận tải đường bộ quốc tế GMS được cấp cho đơn vị kinh doanh vận tải của Việt Nam thực hiện hoạt động vận tải đường bộ quốc tế GMS.</w:t>
      </w:r>
    </w:p>
    <w:p w14:paraId="5E1F864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Thành phần hồ sơ: Giấy đề nghị cấp, cấp lại Giấy phép vận tải đường bộ quốc tế GMS theo M</w:t>
      </w:r>
      <w:r w:rsidR="009F5978" w:rsidRPr="00AD4653">
        <w:rPr>
          <w:rFonts w:asciiTheme="minorHAnsi" w:hAnsiTheme="minorHAnsi" w:cstheme="minorHAnsi"/>
          <w:sz w:val="20"/>
          <w:szCs w:val="20"/>
        </w:rPr>
        <w:t>ẫ</w:t>
      </w:r>
      <w:r w:rsidRPr="00AD4653">
        <w:rPr>
          <w:rFonts w:asciiTheme="minorHAnsi" w:hAnsiTheme="minorHAnsi" w:cstheme="minorHAnsi"/>
          <w:sz w:val="20"/>
          <w:szCs w:val="20"/>
        </w:rPr>
        <w:t>u số 01 Phụ lục VIII kèm theo Nghị định này.</w:t>
      </w:r>
    </w:p>
    <w:p w14:paraId="7A6F869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Thẩm quyền cấp giấy phép: Cục Đường bộ Việt Nam.</w:t>
      </w:r>
    </w:p>
    <w:p w14:paraId="238B5A8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Trình tự, thủ tục</w:t>
      </w:r>
    </w:p>
    <w:p w14:paraId="341C905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nộp 01 bộ hồ sơ đề nghị cấp, cấp lại Giấy phép vận tải đường bộ quốc tế GMS đến cơ quan có thẩm quyền cấp giấy phép theo một trong các hình thức sau: trực tiếp, trực tuyến, dịch vụ bưu chính;</w:t>
      </w:r>
    </w:p>
    <w:p w14:paraId="46D9FBE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Cơ quan có thẩm quyền cấp giấy phép tiếp nhận, kiểm tra hồ sơ. Trường hợp tiếp nhận hồ sơ trực tiếp tại cơ quan có thẩm quyền cấp giấy phép hoặc dịch vụ bưu chính, cán bộ tiếp nhận hồ sơ cập nhật thông tin của các hồ sơ theo quy định vào hệ thống dịch vụ công trực tuyến của cơ quan có thẩm quyền cấp giấy phép. Trường hợp hồ sơ cần sửa đổi, bổ sung, cơ quan có thẩm quyền cấp giấy phép thông báo trực tiếp hoặ</w:t>
      </w:r>
      <w:r w:rsidR="002B22FA" w:rsidRPr="00AD4653">
        <w:rPr>
          <w:rFonts w:asciiTheme="minorHAnsi" w:hAnsiTheme="minorHAnsi" w:cstheme="minorHAnsi"/>
          <w:sz w:val="20"/>
          <w:szCs w:val="20"/>
        </w:rPr>
        <w:t>c bằ</w:t>
      </w:r>
      <w:r w:rsidRPr="00AD4653">
        <w:rPr>
          <w:rFonts w:asciiTheme="minorHAnsi" w:hAnsiTheme="minorHAnsi" w:cstheme="minorHAnsi"/>
          <w:sz w:val="20"/>
          <w:szCs w:val="20"/>
        </w:rPr>
        <w:t>ng văn bản hoặc qua hệ thống dịch vụ công trực tuyến cho đơn vị kinh doanh vận tải trong thời hạn 01 ngày làm việc kể từ ngày nhận hồ sơ;</w:t>
      </w:r>
    </w:p>
    <w:p w14:paraId="33A26DE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Trong thời hạn 02 ngày làm việc kể từ ngày nhận đủ hồ sơ hợp lệ theo quy định, cơ quan có thẩm quyền cấp giấy phép thực hiện cấp Giấy phép vận tải đường bộ quốc tế GMS theo M</w:t>
      </w:r>
      <w:r w:rsidR="009F5978" w:rsidRPr="00AD4653">
        <w:rPr>
          <w:rFonts w:asciiTheme="minorHAnsi" w:hAnsiTheme="minorHAnsi" w:cstheme="minorHAnsi"/>
          <w:sz w:val="20"/>
          <w:szCs w:val="20"/>
        </w:rPr>
        <w:t>ẫ</w:t>
      </w:r>
      <w:r w:rsidRPr="00AD4653">
        <w:rPr>
          <w:rFonts w:asciiTheme="minorHAnsi" w:hAnsiTheme="minorHAnsi" w:cstheme="minorHAnsi"/>
          <w:sz w:val="20"/>
          <w:szCs w:val="20"/>
        </w:rPr>
        <w:t xml:space="preserve">u số 02 </w:t>
      </w:r>
      <w:r w:rsidRPr="00AD4653">
        <w:rPr>
          <w:rFonts w:asciiTheme="minorHAnsi" w:hAnsiTheme="minorHAnsi" w:cstheme="minorHAnsi"/>
          <w:sz w:val="20"/>
          <w:szCs w:val="20"/>
        </w:rPr>
        <w:lastRenderedPageBreak/>
        <w:t>Phụ lục VIII kèm theo Nghị định này. Trường hợp không cấp, cơ quan, có thẩm quyền cấp giấy phép thông báo bằng văn bản hoặc qua hệ thống dịch vụ công trực tuyến và nêu rõ lý do;</w:t>
      </w:r>
    </w:p>
    <w:p w14:paraId="795F9A6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Việc trả kết quả được thực hiện tại trụ sở cơ quan có thẩm quyền cấp giấy phép hoặc dịch vụ bưu chính theo quy định.</w:t>
      </w:r>
    </w:p>
    <w:p w14:paraId="63B3269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Trường hợp Giấy phép vận tải đường bộ quốc tế GMS bị hư hỏng, bị mất, đơn vị kinh doanh vận tải lập hồ sơ đề nghị cấp lại Giấy phép vận tải đường bộ quốc tế GMS theo quy định tại khoản 2 và khoản 4 Điều này.</w:t>
      </w:r>
    </w:p>
    <w:p w14:paraId="6ADBC86A"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36. Thu hồi Giấy phép vận tải đường bộ quốc tế GMS</w:t>
      </w:r>
    </w:p>
    <w:p w14:paraId="0CA483B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Cơ quan có thẩm quyền cấp gi</w:t>
      </w:r>
      <w:r w:rsidR="009F5978" w:rsidRPr="00AD4653">
        <w:rPr>
          <w:rFonts w:asciiTheme="minorHAnsi" w:hAnsiTheme="minorHAnsi" w:cstheme="minorHAnsi"/>
          <w:sz w:val="20"/>
          <w:szCs w:val="20"/>
        </w:rPr>
        <w:t>ấ</w:t>
      </w:r>
      <w:r w:rsidRPr="00AD4653">
        <w:rPr>
          <w:rFonts w:asciiTheme="minorHAnsi" w:hAnsiTheme="minorHAnsi" w:cstheme="minorHAnsi"/>
          <w:sz w:val="20"/>
          <w:szCs w:val="20"/>
        </w:rPr>
        <w:t xml:space="preserve">y phép thu </w:t>
      </w:r>
      <w:r w:rsidR="009F5978" w:rsidRPr="00AD4653">
        <w:rPr>
          <w:rFonts w:asciiTheme="minorHAnsi" w:hAnsiTheme="minorHAnsi" w:cstheme="minorHAnsi"/>
          <w:sz w:val="20"/>
          <w:szCs w:val="20"/>
        </w:rPr>
        <w:t>hồ</w:t>
      </w:r>
      <w:r w:rsidRPr="00AD4653">
        <w:rPr>
          <w:rFonts w:asciiTheme="minorHAnsi" w:hAnsiTheme="minorHAnsi" w:cstheme="minorHAnsi"/>
          <w:sz w:val="20"/>
          <w:szCs w:val="20"/>
        </w:rPr>
        <w:t>i gi</w:t>
      </w:r>
      <w:r w:rsidR="009F5978" w:rsidRPr="00AD4653">
        <w:rPr>
          <w:rFonts w:asciiTheme="minorHAnsi" w:hAnsiTheme="minorHAnsi" w:cstheme="minorHAnsi"/>
          <w:sz w:val="20"/>
          <w:szCs w:val="20"/>
        </w:rPr>
        <w:t>ấ</w:t>
      </w:r>
      <w:r w:rsidRPr="00AD4653">
        <w:rPr>
          <w:rFonts w:asciiTheme="minorHAnsi" w:hAnsiTheme="minorHAnsi" w:cstheme="minorHAnsi"/>
          <w:sz w:val="20"/>
          <w:szCs w:val="20"/>
        </w:rPr>
        <w:t>y phép khi đơn vị kinh doanh vận tải vi phạm một trong các trường hợp sau:</w:t>
      </w:r>
    </w:p>
    <w:p w14:paraId="1E5EE5F8"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Kinh doanh loại hình vận tải không đúng theo Giấy phép vận tải đường bộ quốc tế GMS;</w:t>
      </w:r>
    </w:p>
    <w:p w14:paraId="39A91BA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Giấy phép kinh doanh vậ</w:t>
      </w:r>
      <w:r w:rsidR="002B22FA" w:rsidRPr="00AD4653">
        <w:rPr>
          <w:rFonts w:asciiTheme="minorHAnsi" w:hAnsiTheme="minorHAnsi" w:cstheme="minorHAnsi"/>
          <w:sz w:val="20"/>
          <w:szCs w:val="20"/>
        </w:rPr>
        <w:t>n tả</w:t>
      </w:r>
      <w:r w:rsidRPr="00AD4653">
        <w:rPr>
          <w:rFonts w:asciiTheme="minorHAnsi" w:hAnsiTheme="minorHAnsi" w:cstheme="minorHAnsi"/>
          <w:sz w:val="20"/>
          <w:szCs w:val="20"/>
        </w:rPr>
        <w:t>i bằng xe ô tô bị cơ quan có thẩm quyền thu hồi;</w:t>
      </w:r>
    </w:p>
    <w:p w14:paraId="2797D215"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Cơ quan quản lý nhà nước chuyên ngành tại cửa khẩu đề nghị thu hồi vì lý do vi phạm liên quan đến các hoạt động xuất nhập cảnh, xuất nhập khẩu tại cửa khẩu, quy định về quản lý hoạt động ở khu vực cửa khẩ</w:t>
      </w:r>
      <w:r w:rsidR="00DB7713" w:rsidRPr="00AD4653">
        <w:rPr>
          <w:rFonts w:asciiTheme="minorHAnsi" w:hAnsiTheme="minorHAnsi" w:cstheme="minorHAnsi"/>
          <w:sz w:val="20"/>
          <w:szCs w:val="20"/>
        </w:rPr>
        <w:t>u</w:t>
      </w:r>
      <w:r w:rsidRPr="00AD4653">
        <w:rPr>
          <w:rFonts w:asciiTheme="minorHAnsi" w:hAnsiTheme="minorHAnsi" w:cstheme="minorHAnsi"/>
          <w:sz w:val="20"/>
          <w:szCs w:val="20"/>
        </w:rPr>
        <w:t>;</w:t>
      </w:r>
    </w:p>
    <w:p w14:paraId="06632A6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Chấm dứt hoạt động theo quy định của pháp luật.</w:t>
      </w:r>
    </w:p>
    <w:p w14:paraId="255D67F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Trình tự, thủ tục</w:t>
      </w:r>
    </w:p>
    <w:p w14:paraId="0B692B7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Cơ quan cấp giấy phép ban hành quyết định thu hồi Giấy phép vận tải đường bộ quốc tế GMS và gửi cho đơn vị kinh doanh vận tải, các cơ quan quản lý nhà nước tại cửa khẩu và các cơ quan có liên quan; đăng tải thông tin trên Trang thông tin điện tử của cơ quan cấp giấy phép đồng thời thông báo bằng văn bản đến các quốc gia thành viên GMS để phối hợp xử lý;</w:t>
      </w:r>
    </w:p>
    <w:p w14:paraId="5CB566C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cơ quan cấp Giấy phép vận tải đường bộ quốc tế GMS ban hành quyết định thu hồi Giấy phép vận tải đường bộ quốc tế GMS. Trong thời hạn 15 ngày kể từ ngày ký, đơn vị vận tải phải nộp Giấ</w:t>
      </w:r>
      <w:r w:rsidR="009F5978" w:rsidRPr="00AD4653">
        <w:rPr>
          <w:rFonts w:asciiTheme="minorHAnsi" w:hAnsiTheme="minorHAnsi" w:cstheme="minorHAnsi"/>
          <w:sz w:val="20"/>
          <w:szCs w:val="20"/>
        </w:rPr>
        <w:t>y</w:t>
      </w:r>
      <w:r w:rsidRPr="00AD4653">
        <w:rPr>
          <w:rFonts w:asciiTheme="minorHAnsi" w:hAnsiTheme="minorHAnsi" w:cstheme="minorHAnsi"/>
          <w:sz w:val="20"/>
          <w:szCs w:val="20"/>
        </w:rPr>
        <w:t xml:space="preserve"> phép vận tải đường bộ quốc tế GMS và toàn bộ Giấy phép liên vận GMS và S</w:t>
      </w:r>
      <w:r w:rsidR="009F5978" w:rsidRPr="00AD4653">
        <w:rPr>
          <w:rFonts w:asciiTheme="minorHAnsi" w:hAnsiTheme="minorHAnsi" w:cstheme="minorHAnsi"/>
          <w:sz w:val="20"/>
          <w:szCs w:val="20"/>
        </w:rPr>
        <w:t xml:space="preserve">ổ </w:t>
      </w:r>
      <w:r w:rsidRPr="00AD4653">
        <w:rPr>
          <w:rFonts w:asciiTheme="minorHAnsi" w:hAnsiTheme="minorHAnsi" w:cstheme="minorHAnsi"/>
          <w:sz w:val="20"/>
          <w:szCs w:val="20"/>
        </w:rPr>
        <w:t>theo dõi tạm nhập phương tiện vận tải (sau đây gọi là sổ TAD) cho cơ quan cấp giấy phép, đồng thời dừng hoạt động kinh doanh vận tải đường bộ GMS theo quyết định thu h</w:t>
      </w:r>
      <w:r w:rsidR="0080745A" w:rsidRPr="00AD4653">
        <w:rPr>
          <w:rFonts w:asciiTheme="minorHAnsi" w:hAnsiTheme="minorHAnsi" w:cstheme="minorHAnsi"/>
          <w:sz w:val="20"/>
          <w:szCs w:val="20"/>
        </w:rPr>
        <w:t>ồi</w:t>
      </w:r>
      <w:r w:rsidRPr="00AD4653">
        <w:rPr>
          <w:rFonts w:asciiTheme="minorHAnsi" w:hAnsiTheme="minorHAnsi" w:cstheme="minorHAnsi"/>
          <w:sz w:val="20"/>
          <w:szCs w:val="20"/>
        </w:rPr>
        <w:t>.</w:t>
      </w:r>
    </w:p>
    <w:p w14:paraId="36356F8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đơn vị kinh doanh vận tải nộp lại Giấy phép vận tải đường bộ quốc tế GMS và toàn bộ Giấ</w:t>
      </w:r>
      <w:r w:rsidR="00AC2A5B" w:rsidRPr="00AD4653">
        <w:rPr>
          <w:rFonts w:asciiTheme="minorHAnsi" w:hAnsiTheme="minorHAnsi" w:cstheme="minorHAnsi"/>
          <w:sz w:val="20"/>
          <w:szCs w:val="20"/>
        </w:rPr>
        <w:t>y</w:t>
      </w:r>
      <w:r w:rsidRPr="00AD4653">
        <w:rPr>
          <w:rFonts w:asciiTheme="minorHAnsi" w:hAnsiTheme="minorHAnsi" w:cstheme="minorHAnsi"/>
          <w:sz w:val="20"/>
          <w:szCs w:val="20"/>
        </w:rPr>
        <w:t xml:space="preserve"> phép liên vận GMS và sổ TAD theo đúng quyết định thu hồi, cơ quan cấp Giấy phép vận tải đường bộ quốc tế GMS không cấp lại Giấy phép vận tải đường bộ quốc tế GMS trong thời gian 30 ngày kể từ ngày đơn vị kinh doanh vận tải nộp lại đủ Giấy phép vận tải đường bộ quốc tế GMS và toàn bộ Giấy phép liên vận GMS và s</w:t>
      </w:r>
      <w:r w:rsidR="002B22FA" w:rsidRPr="00AD4653">
        <w:rPr>
          <w:rFonts w:asciiTheme="minorHAnsi" w:hAnsiTheme="minorHAnsi" w:cstheme="minorHAnsi"/>
          <w:sz w:val="20"/>
          <w:szCs w:val="20"/>
        </w:rPr>
        <w:t>ổ</w:t>
      </w:r>
      <w:r w:rsidRPr="00AD4653">
        <w:rPr>
          <w:rFonts w:asciiTheme="minorHAnsi" w:hAnsiTheme="minorHAnsi" w:cstheme="minorHAnsi"/>
          <w:sz w:val="20"/>
          <w:szCs w:val="20"/>
        </w:rPr>
        <w:t xml:space="preserve"> TAD theo quyết định thu hồi.</w:t>
      </w:r>
    </w:p>
    <w:p w14:paraId="3B04A2ED"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Trường hợp quá thời hạn trên, đơn vị kinh doanh vận tải không nộp Giấy phép vận tải đường bộ quốc tế GMS và toàn bộ Giấy phép liên vận GMS và sổ TAD hoặc có nộp nhưng không đủ theo quyết định thu hồi, cơ quan cấp phép không cấp lại Giấy phép vận tải đường bộ quốc tế GMS trong thời gian 45 ngày kể từ ngày đơn vị kinh doanh vận tải nộp lại đủ Giấy phép vận tải đường bộ quốc tế GMS và toàn bộ Giấy phép liên vận GMS và sổ TAD theo quyết định thu hồi. Sau thời hạn trên, nếu có nhu cầu tiếp tục tham gia kinh doanh, đơn vị kinh doanh vận tải làm thủ tục để được cấp Giấy phép vận tải đường bộ quốc tế GMS và Giấy phép liên vận GMS và sổ TAD theo quy định tại Nghị định này.</w:t>
      </w:r>
    </w:p>
    <w:p w14:paraId="3BEB34DD"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37. Cấp, cấp lại Giấy phép liên vận GMS hoặc sổ TAD</w:t>
      </w:r>
    </w:p>
    <w:p w14:paraId="4957E92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Đối tượng: Giấy phép liên vận GMS hoặc sổ TAD được cấp cho các phương tiện thuộc quyền sử dụng hợp pháp của các đơn vị kinh doanh vận tải đã được cấp Giấy phép vận tải đường bộ quốc tế GMS.</w:t>
      </w:r>
    </w:p>
    <w:p w14:paraId="4C98B2C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Thành phần hồ sơ</w:t>
      </w:r>
    </w:p>
    <w:p w14:paraId="190FFAF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Giấy đề nghị cấp, cấp lại Giấy phép liên vận GMS hoặc sổ TAD theo M</w:t>
      </w:r>
      <w:r w:rsidR="00AC2A5B" w:rsidRPr="00AD4653">
        <w:rPr>
          <w:rFonts w:asciiTheme="minorHAnsi" w:hAnsiTheme="minorHAnsi" w:cstheme="minorHAnsi"/>
          <w:sz w:val="20"/>
          <w:szCs w:val="20"/>
        </w:rPr>
        <w:t>ẫ</w:t>
      </w:r>
      <w:r w:rsidRPr="00AD4653">
        <w:rPr>
          <w:rFonts w:asciiTheme="minorHAnsi" w:hAnsiTheme="minorHAnsi" w:cstheme="minorHAnsi"/>
          <w:sz w:val="20"/>
          <w:szCs w:val="20"/>
        </w:rPr>
        <w:t>u số 03 Phụ lục VIII kèm theo Nghị định này;</w:t>
      </w:r>
    </w:p>
    <w:p w14:paraId="151C0B82"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 xml:space="preserve">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w:t>
      </w:r>
      <w:r w:rsidRPr="00AD4653">
        <w:rPr>
          <w:rFonts w:asciiTheme="minorHAnsi" w:hAnsiTheme="minorHAnsi" w:cstheme="minorHAnsi"/>
          <w:sz w:val="20"/>
          <w:szCs w:val="20"/>
        </w:rPr>
        <w:lastRenderedPageBreak/>
        <w:t>hoặc hợp đồng dịch vụ giữa thành viên và hợp tác xã hoặc hợp đồng hợp tác kinh doanh hoặc hợp đồng cho thuê tài chính (đối với trường hợp cho thuê tài chính).</w:t>
      </w:r>
    </w:p>
    <w:p w14:paraId="6FF2470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3. Thẩm quyền cấp giấy phép: Cục Đường bộ Việt Nam.</w:t>
      </w:r>
    </w:p>
    <w:p w14:paraId="3C9BB85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4. Trình tự, thủ tục</w:t>
      </w:r>
    </w:p>
    <w:p w14:paraId="3CFC223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Đơn vị kinh doanh vận tải nộp 01 bộ hồ sơ đề nghị cấp Giấy phép liên vận GMS hoặc sổ TAD đến cơ quan có thẩm quyền cấp giấy phép theo một trong các hình thức sau: trực tiếp, trực tuyến, dịch vụ bưu chính;</w:t>
      </w:r>
    </w:p>
    <w:p w14:paraId="2FBAA4A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Cơ quan có thẩm quyền cấp giấy phép tiếp nhận, kiểm tra hồ sơ.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đơn vị kinh doanh vận tải trong thời hạn 01 ngày làm việc kể từ ngày nhận hồ sơ;</w:t>
      </w:r>
    </w:p>
    <w:p w14:paraId="264B6560"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Trong thời hạn 02 ngày làm việc kể từ ngày nhận đủ hồ sơ hợp lệ theo quy định, cơ quan có thẩm quyền cấp giấy phép thực hiện cấp Giấy phép liên vận GMS theo M</w:t>
      </w:r>
      <w:r w:rsidR="00BC70B0" w:rsidRPr="00AD4653">
        <w:rPr>
          <w:rFonts w:asciiTheme="minorHAnsi" w:hAnsiTheme="minorHAnsi" w:cstheme="minorHAnsi"/>
          <w:sz w:val="20"/>
          <w:szCs w:val="20"/>
        </w:rPr>
        <w:t>ẫ</w:t>
      </w:r>
      <w:r w:rsidRPr="00AD4653">
        <w:rPr>
          <w:rFonts w:asciiTheme="minorHAnsi" w:hAnsiTheme="minorHAnsi" w:cstheme="minorHAnsi"/>
          <w:sz w:val="20"/>
          <w:szCs w:val="20"/>
        </w:rPr>
        <w:t>u số 04 Phụ lục VIII hoặc sổ TAD theo M</w:t>
      </w:r>
      <w:r w:rsidR="008D1367" w:rsidRPr="00AD4653">
        <w:rPr>
          <w:rFonts w:asciiTheme="minorHAnsi" w:hAnsiTheme="minorHAnsi" w:cstheme="minorHAnsi"/>
          <w:sz w:val="20"/>
          <w:szCs w:val="20"/>
        </w:rPr>
        <w:t>ẫ</w:t>
      </w:r>
      <w:r w:rsidRPr="00AD4653">
        <w:rPr>
          <w:rFonts w:asciiTheme="minorHAnsi" w:hAnsiTheme="minorHAnsi" w:cstheme="minorHAnsi"/>
          <w:sz w:val="20"/>
          <w:szCs w:val="20"/>
        </w:rPr>
        <w:t>u số 05 Phụ lục VIII kèm theo Nghị định này. Trường hợp không cấp, cơ quan có thẩm quyền cấp giấy phép thông báo bằng văn bản hoặc qua hệ thống dịch vụ công trực tuyến và nêu rõ lý do;</w:t>
      </w:r>
    </w:p>
    <w:p w14:paraId="357CCB0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Việc trả kết quả được thực hiện tại trụ sở cơ quan có thẩm quyền cấp giấy phép hoặc dịch vụ bưu chính theo quy định.</w:t>
      </w:r>
    </w:p>
    <w:p w14:paraId="0F857309"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5. Khi Giấy phép liên vận GMS hoặc s</w:t>
      </w:r>
      <w:r w:rsidR="008D1367" w:rsidRPr="00AD4653">
        <w:rPr>
          <w:rFonts w:asciiTheme="minorHAnsi" w:hAnsiTheme="minorHAnsi" w:cstheme="minorHAnsi"/>
          <w:sz w:val="20"/>
          <w:szCs w:val="20"/>
        </w:rPr>
        <w:t>ổ</w:t>
      </w:r>
      <w:r w:rsidRPr="00AD4653">
        <w:rPr>
          <w:rFonts w:asciiTheme="minorHAnsi" w:hAnsiTheme="minorHAnsi" w:cstheme="minorHAnsi"/>
          <w:sz w:val="20"/>
          <w:szCs w:val="20"/>
        </w:rPr>
        <w:t xml:space="preserve"> TAD hết thời hạn sử dụng hoặc còn thời hạn sử dụng nhưng hết trang đóng dấu xác nhận của các cơ quan quản lý tại cửa kh</w:t>
      </w:r>
      <w:r w:rsidR="00AC7E8D" w:rsidRPr="00AD4653">
        <w:rPr>
          <w:rFonts w:asciiTheme="minorHAnsi" w:hAnsiTheme="minorHAnsi" w:cstheme="minorHAnsi"/>
          <w:sz w:val="20"/>
          <w:szCs w:val="20"/>
        </w:rPr>
        <w:t>ẩu</w:t>
      </w:r>
      <w:r w:rsidRPr="00AD4653">
        <w:rPr>
          <w:rFonts w:asciiTheme="minorHAnsi" w:hAnsiTheme="minorHAnsi" w:cstheme="minorHAnsi"/>
          <w:sz w:val="20"/>
          <w:szCs w:val="20"/>
        </w:rPr>
        <w:t xml:space="preserve"> thì đơn vị kinh doanh vận tải lập hồ sơ đề nghị cấp lại theo quy</w:t>
      </w:r>
      <w:r w:rsidR="00CB05E3" w:rsidRPr="00AD4653">
        <w:rPr>
          <w:rFonts w:asciiTheme="minorHAnsi" w:hAnsiTheme="minorHAnsi" w:cstheme="minorHAnsi"/>
          <w:sz w:val="20"/>
          <w:szCs w:val="20"/>
        </w:rPr>
        <w:t xml:space="preserve"> </w:t>
      </w:r>
      <w:r w:rsidRPr="00AD4653">
        <w:rPr>
          <w:rFonts w:asciiTheme="minorHAnsi" w:hAnsiTheme="minorHAnsi" w:cstheme="minorHAnsi"/>
          <w:sz w:val="20"/>
          <w:szCs w:val="20"/>
        </w:rPr>
        <w:t>định tại khoản 2 và khoản 4 Điều này; Giấy phép liên vận GMS hoặc sổ TAD bị hư hỏng, bị mất thì đơn vị kinh doanh vận tải lập hồ sơ đề nghị cấp lại theo quy định tại điểm a khoản 2 và khoản 4 Điều này.</w:t>
      </w:r>
    </w:p>
    <w:p w14:paraId="0D9AC92F" w14:textId="77777777" w:rsidR="007C0BDA" w:rsidRPr="00AD4653" w:rsidRDefault="007C0BDA" w:rsidP="00AD4653">
      <w:pPr>
        <w:adjustRightInd w:val="0"/>
        <w:snapToGrid w:val="0"/>
        <w:spacing w:after="120"/>
        <w:ind w:firstLine="720"/>
        <w:jc w:val="both"/>
        <w:rPr>
          <w:rFonts w:asciiTheme="minorHAnsi" w:hAnsiTheme="minorHAnsi" w:cstheme="minorHAnsi"/>
          <w:b/>
          <w:sz w:val="20"/>
          <w:szCs w:val="20"/>
        </w:rPr>
      </w:pPr>
      <w:r w:rsidRPr="00AD4653">
        <w:rPr>
          <w:rFonts w:asciiTheme="minorHAnsi" w:hAnsiTheme="minorHAnsi" w:cstheme="minorHAnsi"/>
          <w:b/>
          <w:sz w:val="20"/>
          <w:szCs w:val="20"/>
        </w:rPr>
        <w:t>Điều 38. Thu hồi Giấy phép liên vận GMS hoặc sổ TAD</w:t>
      </w:r>
    </w:p>
    <w:p w14:paraId="0624CA4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1. Cơ quan cấp giấy phép thu hồi Giấy phép liên vận GMS hoặc sổ TAD khi vi phạm một trong các trường hợp sau:</w:t>
      </w:r>
    </w:p>
    <w:p w14:paraId="4C717E41"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Không thực hiện đúng các nội dung ghi trong Giấy phép liên vận GMS hoặc sổ TAD khi thực hiện hoạt động vận tải liên vận GMS;</w:t>
      </w:r>
    </w:p>
    <w:p w14:paraId="390569BE"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Không thực hiện hoạt động vận tải liên vận GMS trong thời gian 03 tháng kể từ ngày được cấp giấy phép liên vận hoặc sổ TAD;</w:t>
      </w:r>
    </w:p>
    <w:p w14:paraId="1FB6679B"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c) Không thực hiện hoạt động vận tải liên vận GMS từ 03 chuyến trở lên trong thời gian 06 tháng liên tục (chuyến được tính là cả lượt xe đi và về);</w:t>
      </w:r>
    </w:p>
    <w:p w14:paraId="33B16706"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d) Giấy phép kinh doanh vận tải bằng xe ô tô hoặc Giấy phép vận tải đường bộ quốc tế GMS hoặc phù hiệu của phương tiện bị cơ quan có thẩm quyền thu hồi;</w:t>
      </w:r>
    </w:p>
    <w:p w14:paraId="37CA101F"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đ) Phương tiện quá thời hạn tái nhập vào Việt Nam theo quy định, ngoại trừ trường hợp bị thiên tai, tai nạn hoặc lý do bất khả kháng;</w:t>
      </w:r>
    </w:p>
    <w:p w14:paraId="5DD93EEA"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e) Cung cấp bản sao không đúng với bản chính hoặc thông tin sai lệch trong hồ sơ đề nghị cấp Giấy phép liên vận GMS hoặc sổ TAD hoặc có hành vi gian dối để được cấp Giấy phép liên vận GMS hoặc sổ TAD.</w:t>
      </w:r>
    </w:p>
    <w:p w14:paraId="724F860C"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2. Trình tự, thủ tục</w:t>
      </w:r>
    </w:p>
    <w:p w14:paraId="6FD681E7"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a) Cơ quan cấp giấy phép ban hành quyết định thu hồi Giấy phép liên vận GMS hoặc sổ TAD và gửi cho đơn vị kinh doanh vận tải, các cơ quan quản lý nhà nước tại cửa khẩu và các cơ quan có liên quan; đăng tải thông tin trên Trang thông tin điện tử của cơ quan cấp giấy phép đồng thời thông báo bằng văn bản đến các quốc gia thành viên GMS để phối hợp xử lý;</w:t>
      </w:r>
    </w:p>
    <w:p w14:paraId="13426B63" w14:textId="77777777" w:rsidR="007C0BDA" w:rsidRPr="00AD4653" w:rsidRDefault="007C0BDA" w:rsidP="00AD4653">
      <w:pPr>
        <w:adjustRightInd w:val="0"/>
        <w:snapToGrid w:val="0"/>
        <w:spacing w:after="120"/>
        <w:ind w:firstLine="720"/>
        <w:jc w:val="both"/>
        <w:rPr>
          <w:rFonts w:asciiTheme="minorHAnsi" w:hAnsiTheme="minorHAnsi" w:cstheme="minorHAnsi"/>
          <w:sz w:val="20"/>
          <w:szCs w:val="20"/>
        </w:rPr>
      </w:pPr>
      <w:r w:rsidRPr="00AD4653">
        <w:rPr>
          <w:rFonts w:asciiTheme="minorHAnsi" w:hAnsiTheme="minorHAnsi" w:cstheme="minorHAnsi"/>
          <w:sz w:val="20"/>
          <w:szCs w:val="20"/>
        </w:rPr>
        <w:t>b) Khi cơ quan cấp Giấy phép liên vận GMS hoặc sổ TAD ban hành quyết định thu hồi, trong thời hạn 10 ngày kể từ ngày ký, đơn vị kinh doanh vận tải phải nộp lại Giấy phép liên vận GMS hoặc s</w:t>
      </w:r>
      <w:r w:rsidR="002B22FA" w:rsidRPr="00AD4653">
        <w:rPr>
          <w:rFonts w:asciiTheme="minorHAnsi" w:hAnsiTheme="minorHAnsi" w:cstheme="minorHAnsi"/>
          <w:sz w:val="20"/>
          <w:szCs w:val="20"/>
        </w:rPr>
        <w:t>ổ</w:t>
      </w:r>
      <w:r w:rsidRPr="00AD4653">
        <w:rPr>
          <w:rFonts w:asciiTheme="minorHAnsi" w:hAnsiTheme="minorHAnsi" w:cstheme="minorHAnsi"/>
          <w:sz w:val="20"/>
          <w:szCs w:val="20"/>
        </w:rPr>
        <w:t xml:space="preserve"> TAD cho cơ quan cấp, đồng thời dừng hoạt động kinh doanh vận tải GMS đối với xe ô tô bị thu hồi.</w:t>
      </w:r>
    </w:p>
    <w:p w14:paraId="761E812A" w14:textId="77777777" w:rsidR="002735DD" w:rsidRPr="00AD4653" w:rsidRDefault="007C0BDA"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hAnsiTheme="minorHAnsi" w:cstheme="minorHAnsi"/>
          <w:sz w:val="20"/>
          <w:szCs w:val="20"/>
        </w:rPr>
        <w:lastRenderedPageBreak/>
        <w:t>Trường hợp đơn vị kinh doanh vận tải nộp lại Giấy phép liên vận GMS hoặc sổ TAD theo quy định theo quyết định thu hồi, cơ quan cấp phép không cấp mới, cấp lại Giấy phép liên vận GMS hoặc sổ TAD trong thời gian 30 ngày (60 ngày đối với trường hợp vi phạm lần thứ 2 trong thời gian 06 tháng liên tục) k</w:t>
      </w:r>
      <w:r w:rsidR="002B22FA" w:rsidRPr="00AD4653">
        <w:rPr>
          <w:rFonts w:asciiTheme="minorHAnsi" w:hAnsiTheme="minorHAnsi" w:cstheme="minorHAnsi"/>
          <w:sz w:val="20"/>
          <w:szCs w:val="20"/>
        </w:rPr>
        <w:t>ể</w:t>
      </w:r>
      <w:r w:rsidRPr="00AD4653">
        <w:rPr>
          <w:rFonts w:asciiTheme="minorHAnsi" w:hAnsiTheme="minorHAnsi" w:cstheme="minorHAnsi"/>
          <w:sz w:val="20"/>
          <w:szCs w:val="20"/>
        </w:rPr>
        <w:t xml:space="preserve"> từ ngày đơn vị kinh doanh vận tải nộp Gi</w:t>
      </w:r>
      <w:r w:rsidR="002B22FA" w:rsidRPr="00AD4653">
        <w:rPr>
          <w:rFonts w:asciiTheme="minorHAnsi" w:hAnsiTheme="minorHAnsi" w:cstheme="minorHAnsi"/>
          <w:sz w:val="20"/>
          <w:szCs w:val="20"/>
        </w:rPr>
        <w:t>ấ</w:t>
      </w:r>
      <w:r w:rsidRPr="00AD4653">
        <w:rPr>
          <w:rFonts w:asciiTheme="minorHAnsi" w:hAnsiTheme="minorHAnsi" w:cstheme="minorHAnsi"/>
          <w:sz w:val="20"/>
          <w:szCs w:val="20"/>
        </w:rPr>
        <w:t>y phép liên vận GMS hoặc</w:t>
      </w:r>
      <w:r w:rsidR="002735DD" w:rsidRPr="00AD4653">
        <w:rPr>
          <w:rFonts w:asciiTheme="minorHAnsi" w:hAnsiTheme="minorHAnsi" w:cstheme="minorHAnsi"/>
          <w:sz w:val="20"/>
          <w:szCs w:val="20"/>
        </w:rPr>
        <w:t xml:space="preserve"> </w:t>
      </w:r>
      <w:r w:rsidR="002735DD" w:rsidRPr="00AD4653">
        <w:rPr>
          <w:rFonts w:asciiTheme="minorHAnsi" w:eastAsia="Times New Roman" w:hAnsiTheme="minorHAnsi" w:cstheme="minorHAnsi"/>
          <w:color w:val="auto"/>
          <w:sz w:val="20"/>
          <w:szCs w:val="20"/>
          <w:lang w:eastAsia="en-US"/>
        </w:rPr>
        <w:t>sổ TAD đến cơ quan cấp phép. Sau thời gian 30 ngày (60 ngày đối với trường hợp vi phạm lần thứ 2 trong thời gian 06 tháng liên tục) kể từ ngày nộp lại Giấy phép liên vận GMS hoặc sổ TAD, nếu có nhu cầu tiếp tục tham gia kinh doanh, đơn vị kinh doanh vận tải làm thủ tục để được cấp theo quy định tại Nghị định này.</w:t>
      </w:r>
    </w:p>
    <w:p w14:paraId="0B4E1E0C"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cơ quan cấp phép không cấp mới, cấp lại Giấy phép liên vận GMS hoặc sổ TAD trong thời gian 45 ngày (90 ngày đối với trường hợp vi phạm lần thứ 2 trong thời gian 06 tháng liên tục) kể từ ngày đơn vị kinh doanh vận tải nộp đủ Giấy phép liên vận GMS hoặc sổ TAD theo quyết định thu hồi; sau thời hạn trên, nếu có nhu cầu tiếp tục tham gia kinh doanh, đơn vị kinh doanh vận tải làm thủ tục để được cấp Giấy phép liên vận GMS hoặc sổ TAD theo quy định tại Nghị định này;</w:t>
      </w:r>
    </w:p>
    <w:p w14:paraId="4EE37A8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Chưa giải quyết cấp mới, cấp lại Giấy phép liên vận GMS hoặc sổ TAD đối với đơn vị kinh doanh vận tải vi phạm quy định bị thu hồi Giấy phép liên vận GMS hoặc sổ TAD nhưng không chấp hành quyết định thu hồi Giấy phép liên vận GMS hoặc sổ TAD; sau khi đơn vị kinh doanh vận tải chấp hành xong quyết định thu hồi Giấy phép liên vận GMS hoặc sổ TAD, cơ quan cấp thực hiện giải quyết theo quy định của Nghị định này. Trường hợp sau khi có quyết định thu hồi Giấy phép liên vận GMS hoặc sổ TAD,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liên vận GMS hoặc sổ TAD.</w:t>
      </w:r>
    </w:p>
    <w:p w14:paraId="07DFF0B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39. Gia hạn thời gian lưu hành tại Việt Nam cho phương tiện của các nước thực hiện Hiệp định GMS</w:t>
      </w:r>
    </w:p>
    <w:p w14:paraId="3522A9B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phương tiện của các nước thực hiện Hiệp định GMS quá thời gian lưu hành tại Việt Nam quy định tại Giấy phép liên vận GMS hoặc sổ TAD trong trường hợp bất khả kháng.</w:t>
      </w:r>
    </w:p>
    <w:p w14:paraId="0DD5E0BF"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Thẩm quyền gia hạn: Sở Giao thông vận tải các tỉnh, thành phố trực thuộc trung ương nơi phương tiện gặp sự cố bất khả kháng.</w:t>
      </w:r>
    </w:p>
    <w:p w14:paraId="611BBE4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w:t>
      </w:r>
    </w:p>
    <w:p w14:paraId="005E864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gia hạn thời gian lưu hành của phương tiện tại Việt Nam theo Mẫu số 06 Phụ lục VIII kèm theo Nghị định này;</w:t>
      </w:r>
    </w:p>
    <w:p w14:paraId="455304C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liên vận GMS hoặc sổ TAD (bản chính).</w:t>
      </w:r>
    </w:p>
    <w:p w14:paraId="1CEB00B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7E882E9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nộp 01 bộ hồ sơ trực tiếp cho cơ quan có thẩm quyền nơi phương tiện gặp sự cố bất khả kháng;</w:t>
      </w:r>
    </w:p>
    <w:p w14:paraId="4970788D" w14:textId="77777777" w:rsidR="002735DD" w:rsidRPr="00435BF3" w:rsidRDefault="002735DD" w:rsidP="00AD4653">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thực hiện gia hạn thời gian lưu hành cho phương tiện của các nước thực hiện Hiệp định GMS. Trường hợp không gia hạn, cơ quan có thẩm quyền trả lời bằng văn bản nêu rõ lý do.</w:t>
      </w:r>
    </w:p>
    <w:p w14:paraId="76D2468D" w14:textId="77777777" w:rsidR="00AD4653" w:rsidRPr="00435BF3" w:rsidRDefault="00AD4653" w:rsidP="00AD4653">
      <w:pPr>
        <w:widowControl/>
        <w:adjustRightInd w:val="0"/>
        <w:snapToGrid w:val="0"/>
        <w:ind w:firstLine="720"/>
        <w:jc w:val="center"/>
        <w:rPr>
          <w:rFonts w:asciiTheme="minorHAnsi" w:eastAsia="Times New Roman" w:hAnsiTheme="minorHAnsi" w:cstheme="minorHAnsi"/>
          <w:color w:val="auto"/>
          <w:sz w:val="20"/>
          <w:szCs w:val="20"/>
          <w:lang w:eastAsia="en-US"/>
        </w:rPr>
      </w:pPr>
    </w:p>
    <w:p w14:paraId="0C08436A" w14:textId="77777777" w:rsidR="00AD4653"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Mục 4</w:t>
      </w:r>
    </w:p>
    <w:p w14:paraId="7ACD9276" w14:textId="6063BAF6" w:rsidR="002735DD"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 xml:space="preserve">TRÌNH TỰ, THỦ TỤC CẤP, CẤP LẠI, THU HỒI GIẤY PHÉP </w:t>
      </w:r>
      <w:r w:rsidR="00AD4653"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LIÊN VẬN GIỮA VIỆT NAM, LÀO VÀ CAMPUCHIA</w:t>
      </w:r>
    </w:p>
    <w:p w14:paraId="3E80705F" w14:textId="77777777" w:rsidR="00AD4653" w:rsidRPr="00435BF3" w:rsidRDefault="00AD4653" w:rsidP="00AD4653">
      <w:pPr>
        <w:widowControl/>
        <w:adjustRightInd w:val="0"/>
        <w:snapToGrid w:val="0"/>
        <w:jc w:val="center"/>
        <w:rPr>
          <w:rFonts w:asciiTheme="minorHAnsi" w:eastAsia="Times New Roman" w:hAnsiTheme="minorHAnsi" w:cstheme="minorHAnsi"/>
          <w:color w:val="auto"/>
          <w:sz w:val="20"/>
          <w:szCs w:val="20"/>
          <w:lang w:eastAsia="en-US"/>
        </w:rPr>
      </w:pPr>
    </w:p>
    <w:p w14:paraId="3B789F85"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40. Cấp, cấp lại Giấy phép liên vận giữa Việt Nam, Lào và Campuchia</w:t>
      </w:r>
    </w:p>
    <w:p w14:paraId="1D8C8577"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liên vận giữa Việt Nam, Lào và Campuchia được cấp cho phương tiện của các tổ chức, cá nhân, đơn vị kinh doanh vận tải đáp ứng các điều kiện theo quy định pháp luật về hoạt động vận tải đường bộ giữa Việt Nam, Lào và Campuchia.</w:t>
      </w:r>
    </w:p>
    <w:p w14:paraId="32E8D90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đối với phương tiện thương mại</w:t>
      </w:r>
    </w:p>
    <w:p w14:paraId="29DAE797"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liên vận giữa Việt Nam, Lào và Campuchia cho phương tiện thương mại theo Mẫu số 01 Phụ lục IX kèm theo Nghị định này;</w:t>
      </w:r>
    </w:p>
    <w:p w14:paraId="4DF363F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w:t>
      </w:r>
      <w:r w:rsidRPr="00AD4653">
        <w:rPr>
          <w:rFonts w:asciiTheme="minorHAnsi" w:eastAsia="Times New Roman" w:hAnsiTheme="minorHAnsi" w:cstheme="minorHAnsi"/>
          <w:color w:val="auto"/>
          <w:sz w:val="20"/>
          <w:szCs w:val="20"/>
          <w:lang w:eastAsia="en-US"/>
        </w:rPr>
        <w:lastRenderedPageBreak/>
        <w:t>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0D4F125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 đối với phương tiện phi thương mại</w:t>
      </w:r>
    </w:p>
    <w:p w14:paraId="2D7E4C2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liên vận giữa Việt Nam, Lào và Campuchia cho phương tiện phi thương mại theo Mẫu số 02 Phụ lục IX kèm theo Nghị định này;</w:t>
      </w:r>
    </w:p>
    <w:p w14:paraId="613C136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(bản sao hoặc bản sao có chứng thực hoặc bản sao điện tử được chứng thực từ bản chính hoặc bản sao điện tử từ sổ gốc để đối chiếu). Trường hợp phương tiện không thuộc sở hữu của tổ chức, cá nhân thì phải kèm theo tài liệu chứng minh quyền sử dụng hợp pháp của tổ chức, cá nhân với phương tiện đó (bản sao hoặc bản sao có chứng thực hoặc bản sao điện tử được chứng thực từ bản chính hoặc bản sao điện tử từ sổ gốc hoặc bản chính để đối chiếu);</w:t>
      </w:r>
    </w:p>
    <w:p w14:paraId="58C1998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Đối với doanh nghiệp thực hiện công trình, dự án hoặc hoạt động kinh doanh trên lãnh thổ Lào hoặc Campuchia thì kèm theo hợp đồng hoặc tài liệu chứng minh doanh nghiệp đang thực hiện công trình, dự án hoặc hoạt động kinh doanh, trên lãnh thổ Lào, Campuchia (bản sao hoặc bản sao có chứng thực hoặc bản sao điện tử được chứng thực từ bản chính hoặc bản sao điện tử từ sổ gốc hoặc bản sao kèm bản chính để đối chiếu; bản dịch Hợp đồng ra tiếng Việt được chứng thực hoặc chứng nhận bởi cơ quan Công chứng đối với trường hợp hợp đồng bằng tiếng nước ngoài).</w:t>
      </w:r>
    </w:p>
    <w:p w14:paraId="162BCFF3"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Cục Đường bộ Việt Nam cấp giấy phép cho các loại phương tiện thương mại gồm: xe vận chuyển hành khách hợp đồng, xe vận tải hàng hóa.</w:t>
      </w:r>
    </w:p>
    <w:p w14:paraId="29D5531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Sở Giao thông vận tải các tỉnh, thành phố trực thuộc trung ương cấp Giấy phép liên vận giữa Việt Nam, Lào và Campuchia cho phương tiện vận tải hành khách tuyến cố định, phương tiện phi thương mại của các tổ chức, cá nhân đóng trên địa bàn địa phương.</w:t>
      </w:r>
    </w:p>
    <w:p w14:paraId="77E0E9C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Sở Giao thông vận tải địa phương nơi có cửa khẩu biên giới giáp với Lào và Campuchia theo Phụ lục của Bản ghi nhớ giữa Chính phủ các nước Vương quốc Campuchia, Cộng hòa Dân chủ Nhân dân Lào và Cộng hòa xã hội chủ nghĩa Việt Nam về vận tải đường bộ, cấp giấy phép cho phương tiện phi thương mại của các tổ chức, cá nhân đóng trên địa bàn các tỉnh khác của Việt Nam đi qua cửa khẩu của địa phương mình.</w:t>
      </w:r>
    </w:p>
    <w:p w14:paraId="0A75440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Trình tự, thủ tục</w:t>
      </w:r>
    </w:p>
    <w:p w14:paraId="4FBF4DA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đơn vị kinh doanh vận tải nộp 01 bộ hồ sơ cho cơ quan có thẩm quyền cấp giấy phép theo một trong các hình thức sau: trực tiếp, trực tuyến, dịch vụ bưu chính. Cơ quan có thẩm quyền cấp giấy phép tiếp nhận hồ sơ, kiểm tra. Đối với hồ sơ nộp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những nội dung chưa đầy đủ hoặc cần sửa đổi đến tổ chức, cá nhân, đơn vị kinh doanh vận tải trong thời hạn 01 ngày làm việc, kể từ ngày nhận hồ sơ;</w:t>
      </w:r>
    </w:p>
    <w:p w14:paraId="7912F7B3"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ngày nhận đủ hồ sơ hợp lệ theo quy định, cơ quan có thẩm quyền thực hiện cấp Giấy phép liên vận giữa Việt Nam, Lào và Campuchia theo Mẫu số 03 (đối với phương tiện thương mại) hoặc Mẫu số 04 (đối với phương tiện phi thương mại) Phụ lục IX kèm theo Nghị định này. Trường hợp không cấp, cơ quan có thẩm quyền cấp giấy phép thông báo bằng văn bản hoặc qua hệ thống dịch vụ công trực tuyến và nêu rõ lý do;</w:t>
      </w:r>
    </w:p>
    <w:p w14:paraId="67B58DC7"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cấp giấy phép hoặc dịch vụ bưu chính theo quy định.</w:t>
      </w:r>
    </w:p>
    <w:p w14:paraId="3B0CFFF5"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Khi Giấy phép liên vận giữa Việt Nam, Lào và Campuchia hết thời hạn sử dụng hoặc còn thời hạn sử dụng nhưng hết trang đóng dấu xác nhận của các cơ quan quản lý tại cửa khẩu thì tổ chức, cá nhân, đơn vị kinh doanh vận tải lập hồ sơ đề nghị cấp lại giấy phép theo quy định tại khoản 2, khoản 3 và khoản 7 Điều này; Giấy phép liên vận giữa Việt Nam, Lào và Campuchia bị hư hỏng, bị mất thì tổ chức, cá nhân, đơn vị kinh doanh vận tải lập hồ sơ đề nghị cấp lại giấy phép theo quy định tại điểm a khoản 2, điểm a khoản 3 và khoản 7 Điều này.</w:t>
      </w:r>
    </w:p>
    <w:p w14:paraId="7CC42CB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lastRenderedPageBreak/>
        <w:t>Điều 41. Thu hồi Giấy phép liên vận giữa Việt Nam, Lào và Campuchia</w:t>
      </w:r>
    </w:p>
    <w:p w14:paraId="0CF4A36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cấp giấy phép thu hồi Giấy phép liên vận giữa Việt Nam, Lào và Campuchia khi vi phạm một trong các trường hợp sau:</w:t>
      </w:r>
    </w:p>
    <w:p w14:paraId="202E6DEF"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Không thực hiện đúng các nội dung ghi trong Giấy phép liên vận giữa Việt Nam, Lào và Campuchia;</w:t>
      </w:r>
    </w:p>
    <w:p w14:paraId="303C1B6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Không thực hiện hoạt động vận tải qua biên giới giữa Việt Nam, Lào và Campuchia trong thời gian 03 tháng kể từ ngày được cấp giấy phép (chỉ áp dụng đối với Giấy phép liên vận giữa Việt Nam, Lào và Campuchia cấp cho phương tiện thương mại);</w:t>
      </w:r>
    </w:p>
    <w:p w14:paraId="0CF507E2"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Không thực hiện hoạt động vận tải qua biên giới giữa Việt Nam, Lào và Campuchia từ 03 chuyên trở lên (chuyên được tính là cả lượt xe đi và về) trong thời gian 06 tháng liên tục (chỉ áp dụng đối với Giấy phép liên vận giữa Việt Nam, Lào và Campuchia cấp cho phương tiện thương mại);</w:t>
      </w:r>
    </w:p>
    <w:p w14:paraId="2F3C1011"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Phương tiện quá thời hạn tái nhập vào Việt Nam theo quy định, ngoại trừ trường hợp thiên tai, dịch bệnh, tai nạn hoặc lý do bất khả kháng;</w:t>
      </w:r>
    </w:p>
    <w:p w14:paraId="2E41210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 Giấy phép kinh doanh vận tải bằng xe ô tô hoặc Giấy phép vận tải đường bộ quốc tế giữa Việt Nam và Lào hoặc Giấy phép vận tải đường bộ quốc tế giữa Việt Nam và Campuchia hoặc phù hiệu của phương tiện bị cơ quan có thẩm quyền thu hồi (chỉ áp dụng đối với Giấy phép liên vận giữa Việt Nam, Lào và Campuchia cấp cho phương tiện thương mại);</w:t>
      </w:r>
    </w:p>
    <w:p w14:paraId="139D2D57"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e) Cung cấp bản sao không đúng với bản chính hoặc thông tin sai lệch trong hồ sơ đề nghị cấp Giấy phép liên vận giữa Việt Nam, Lào và Campuchia hoặc có hành vi gian dối để được cấp Giấy phép liên vận giữa Việt Nam, Lào và Campuchia.</w:t>
      </w:r>
    </w:p>
    <w:p w14:paraId="0FE118A2"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497AB0E7"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liên vận giữa Việt Nam, Lào và Campuchia và gửi cho các tổ chức, cá nhân, đơn vị kinh doanh vận tải, các cơ quan quản lý nhà nước tại cửa khẩu và các cơ quan có liên quan đồng thời đăng tải thông tin trên Trang thông tin điện tử của cơ quan cấp giấy phép;</w:t>
      </w:r>
    </w:p>
    <w:p w14:paraId="02E174A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Khi cơ quan cấp Giấy phép liên vận giữa Việt Nam, Lào và Campuchia ban hành quyết định thu hồi, trong thời hạn 10 ngày kể từ ngày ký, đơn vị kinh doanh vận tải phải nộp lại Giấy phép liên vận giữa Việt Nam, Lào và Campuchia cho cơ quan cấp, đồng thời dừng hoạt động kinh doanh vận tải giữa Việt Nam, Lào và Campuchia đối với xe ô tô bị thu hồi.</w:t>
      </w:r>
    </w:p>
    <w:p w14:paraId="1E44B8E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liên vận giữa Việt Nam, Lào và Campuchia theo quy định theo quyết định thu hồi, cơ quan cấp phép không cấp mới, cấp lại Giấy phép liên vận giữa Việt Nam, Lào và Campuchia trong thời gian 30 ngày (60 ngày đối với trường hợp vi phạm lần thứ 2 trong thời gian 06 tháng liên tục) kể từ ngày đơn vị kinh doanh vận tải nộp Giấy phép liên vận giữa Việt Nam, Lào và Campuchia đến cơ quan cấp phép. Sau thời gian 30 ngày (60 ngày đối với trường hợp vi phạm lần thứ 2 trong thời gian 06 tháng liên tục) kể từ ngày nộp lại Giấy phép liên vận giữa Việt Nam, Lào và Campuchia, nếu có nhu cầu tiếp tục tham gia kinh doanh, đơn vị kinh doanh vận tải làm thủ tục để được cấp theo quy định tại Nghị định này.</w:t>
      </w:r>
    </w:p>
    <w:p w14:paraId="4D76636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cơ quan cấp phép không cấp mới, cấp lại Giấy phép liên vận giữa Việt Nam, Lào và Campuchia trong thời gian 45 ngày (90 ngày đối với trường hợp vi phạm lần thứ 2 trong thời gian 06 tháng liên tục) kể từ ngày đơn vị kinh doanh vận tải nộp đủ Giấy phép liên vận giữa Việt Nam, Lào và Campuchia theo quyết định thu hồi; sau thời hạn trên, nếu có nhu cầu tiếp tục tham gia kinh doanh, đơn vị kinh doanh vận tải làm thủ tục để được cấp Giấy phép liên vận giữa Việt Nam, Lào và Campuchia theo quy định tại Nghị định này;</w:t>
      </w:r>
    </w:p>
    <w:p w14:paraId="51CFCC4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Chưa giải quyết cấp mới, cấp lại Giấy phép liên vận giữa Việt Nam, Lào và Campuchia đối với đơn vị kinh doanh vận tải vi phạm quy định bị thu hồi Giấy phép liên vận giữa Việt Nam, Lào và Campuchia nhưng không chấp hành quyết định thu hồi Giấy phép liên vận giữa Việt Nam, Lào và Campuchia; sau khi đơn vị kinh doanh vận tải chấp hành xong quyết định thu hồi Giấy phép liên vận giữa Việt Nam, Lào và Campuchia, cơ quan cấp thực hiện giải quyết theo quy định của Nghị định này. Trường hợp sau khi có quyết định thu hồi Giấy phép liên vận giữa Việt Nam, Lào và Campuchia,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liên vận giữa Việt Nam, Lào và Campuchia.</w:t>
      </w:r>
    </w:p>
    <w:p w14:paraId="2BDC3DD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42. Gia hạn thời gian lưu hành tại Việt Nam cho phương tiện của Lào, Campuchia</w:t>
      </w:r>
    </w:p>
    <w:p w14:paraId="3B3D6BF3"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1. Đối tượng: phương tiện của Lào, Campuchia quá thời gian lưu hành tại Việt Nam quy định tại giấy phép liên vận trong trường hợp bất khả kháng được gia hạn 01 lần với thời gian không quá 10 ngày.</w:t>
      </w:r>
    </w:p>
    <w:p w14:paraId="3E631302"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Thẩm quyền gia hạn: Sở Giao thông vận tải các tỉnh, thành phố trực thuộc trung ương nơi phương tiện gặp sự cố bất khả kháng.</w:t>
      </w:r>
    </w:p>
    <w:p w14:paraId="79DD035F"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w:t>
      </w:r>
    </w:p>
    <w:p w14:paraId="2ED756F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gia hạn thời gian lưu hành của phương tiện tại Việt Nam theo Mẫu số 05 Phụ lục IX kèm theo Nghị định này;</w:t>
      </w:r>
    </w:p>
    <w:p w14:paraId="162EFFB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liên vận giữa Việt Nam, Lào và Campuchia (bản chính).</w:t>
      </w:r>
    </w:p>
    <w:p w14:paraId="2415EB9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77FC22AC"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nộp 01 bộ hồ sơ trực tiếp cho cơ quan gia hạn nơi phương tiện gặp sự cố bất khả kháng;</w:t>
      </w:r>
    </w:p>
    <w:p w14:paraId="1ECB156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thực hiện gia hạn thời gian lưu hành cho phương tiện của Lào, Campuchia. Cơ quan có thẩm quyền thực hiện việc gia hạn bằng văn bản hoặc gia hạn trong giấy phép liên vận. Trường hợp không gia hạn, cơ quan có thẩm quyền trả lời bằng văn bản nêu rõ lý do.</w:t>
      </w:r>
    </w:p>
    <w:p w14:paraId="6FFFC523"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43. Quy trình đăng ký, ngừng khai thác tuyến, bổ sung hoặc thay thế phương tiện khai thác tuyến vận tải hành khách cố định giữa Việt Nam, Lào và Campuchia</w:t>
      </w:r>
    </w:p>
    <w:p w14:paraId="423AB192"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đăng ký khai thác tuyến vận tải hành khách cố định giữa Việt Nam, Lào và Campuchia</w:t>
      </w:r>
    </w:p>
    <w:p w14:paraId="60BB1091"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đáp ứng điều kiện theo quy định hiện hành được đăng ký khai thác tuyến vận tải hành khách cố định giữa Việt Nam, Lào và Campuchia.</w:t>
      </w:r>
    </w:p>
    <w:p w14:paraId="0377856A"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đăng ký khai thác tuyến vận tải hành khách cố định giữa Việt Nam, Lào và Campuchia</w:t>
      </w:r>
    </w:p>
    <w:p w14:paraId="1B45D4DA"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đăng ký khai thác tuyến vận tải hành khách cố định giữa Việt Nam, Lào và Campuchia theo Mẫu số 06 Phụ lục IX kèm theo Nghị định này;</w:t>
      </w:r>
    </w:p>
    <w:p w14:paraId="6103828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5EB2DB31"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Phương án khai thác tuyến vận tải hành khách cố định giữa Việt Nam, Lào và Campuchia theo Mẫu số 07 Phụ lục IX kèm theo Nghị định này;</w:t>
      </w:r>
    </w:p>
    <w:p w14:paraId="0E8FCD75"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Hợp đồng đối tác giữa đơn vị kinh doanh vận tải Việt Nam với đối tác của Lào và/hoặc Campuchia (bản sao hoặc bản sao có chứng thực hoặc bản sao điện tử được chứng thực từ bản chính hoặc bản sao điện tử từ sổ gốc hoặc bản chính để đối chiếu).</w:t>
      </w:r>
    </w:p>
    <w:p w14:paraId="3DC9AF23"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Cơ quan có thẩm quyền quản lý tuyến: Sở Giao thông vận tải các tỉnh, thành phố trực thuộc trung ương.</w:t>
      </w:r>
    </w:p>
    <w:p w14:paraId="7D509CF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18A1B17B"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cho cơ quan có thẩm quyền theo một trong các hình thức sau: trực tiếp, trực tuyến, dịch vụ bưu chính. Đối với hồ sơ nộp trực tiếp, cán bộ tiếp nhận cập nhật thông tin của các hồ sơ theo đúng quy định vào hệ thống dịch vụ công trực tuyến của cơ quan quản lý tuyến. Trường hợp hồ sơ cần sửa đổi, bổ sung, cơ quan có thẩm quyền thông báo trực tiếp hoặc bằng văn bản hoặc thông báo qua hệ thống dịch vụ công trực tuyến cho đơn vị kinh doanh vận tải trong thời hạn 01 ngày làm việc kể từ ngày nhận hồ sơ;</w:t>
      </w:r>
    </w:p>
    <w:p w14:paraId="0E226CC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Trong thời hạn 02 ngày làm việc kể từ khi nhận đủ hồ sơ hợp lệ theo quy định, cơ quan có thẩm quyền có văn bản thông báo khai thác tuyến vận tải hành khách cố định giữa Việt Nam, Lào và </w:t>
      </w:r>
      <w:r w:rsidRPr="00AD4653">
        <w:rPr>
          <w:rFonts w:asciiTheme="minorHAnsi" w:eastAsia="Times New Roman" w:hAnsiTheme="minorHAnsi" w:cstheme="minorHAnsi"/>
          <w:color w:val="auto"/>
          <w:sz w:val="20"/>
          <w:szCs w:val="20"/>
          <w:lang w:eastAsia="en-US"/>
        </w:rPr>
        <w:lastRenderedPageBreak/>
        <w:t>Campuchia theo Mẫu số 08 Phụ lục IX kèm theo Nghị định này và xác nhận vào hợp đồng đối tác của đơn vị kinh doanh vận tải. Trường hợp không cấp, cơ quan có thẩm quyền thông báo bằng văn bản hoặc qua hệ thống dịch vụ công trực tuyến và nêu rõ lý do;</w:t>
      </w:r>
    </w:p>
    <w:p w14:paraId="59B34DB4"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hoặc dịch vụ bưu chính theo quy định.</w:t>
      </w:r>
    </w:p>
    <w:p w14:paraId="4EB8DC9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Văn bản thông báo khai thác tuyến hết hiệu lực trong trường hợp đơn vị kinh doanh vận tải không đưa phương tiện vào khai thác trong vòng 60 ngày kể từ ngày có hiệu lực.</w:t>
      </w:r>
    </w:p>
    <w:p w14:paraId="24F268EA"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Tuyến vận tải hành khách cố định giữa Việt Nam, Lào và Campuchia phải xuất phát và kết thúc trên lãnh thổ Việt Nam, tại bến xe khách từ loại 01 đến loại 04 hoặc bến xe loại 05 thuộc địa bàn huyện nghèo theo quy định của Chính phủ.</w:t>
      </w:r>
    </w:p>
    <w:p w14:paraId="02AFA25E"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Phương tiện khai thác tuyến vận tải hành khách cố định giữa Việt Nam, Lào và Campuchia phải có lệnh vận chuyển. Lệnh vận chuyển cấp cho từng chuyến xe lượt đi và lượt về (trường hợp chuyến xe thực hiện trong nhiều ngày), cấp hàng ngày (trường hợp trong ngày thực hiện nhiều chuyến). Lệnh vận chuyển do đơn vị kinh doanh vận tải ban hành theo Mẫu số 09 Phụ lục IX kèm theo Nghị định này và phải được đánh số thứ tự theo năm để quản lý.</w:t>
      </w:r>
    </w:p>
    <w:p w14:paraId="26F49CF5"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Bổ sung, thay thế phương tiện khai thác tuyến vận tải hành khách cố định</w:t>
      </w:r>
    </w:p>
    <w:p w14:paraId="11362E5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đang hoạt động trên tuyến được quyền bổ sung hoặc thay thế phương tiện;</w:t>
      </w:r>
    </w:p>
    <w:p w14:paraId="669B6C3B"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Hồ sơ đăng ký bổ sung, thay thế phương tiện theo quy định tại khoản 2 Điều này. Giấy đề nghị đăng ký bổ sung, thay thế phương tiện theo Mẫu số 06 Phụ lục IX kèm theo Nghị định này;</w:t>
      </w:r>
    </w:p>
    <w:p w14:paraId="739403F9"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Trình tự, thủ tục theo quy định tại khoản 4 Điều này.</w:t>
      </w:r>
    </w:p>
    <w:p w14:paraId="106960EB"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9. Ngừng khai thác tuyến, ngừng phương tiện hoạt động trên tuyến vận tải hành khách cố định giữa Việt Nam, Lào và Campuchia.</w:t>
      </w:r>
    </w:p>
    <w:p w14:paraId="35B7DBC8"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Khi có nhu cầu ngừng khai thác tuyến, ngừng phương tiện hoạt động trên tuyến, đơn vị kinh doanh vận tải phải thông báo bằng văn bản theo Mẫu số 10 Phụ lục IX kèm theo Nghị định này cho cơ quan có thẩm quyền, bến xe đầu tuyến phía Việt Nam và nộp lại thông báo khai thác tuyến, ký hiệu phân biệt quốc gia, giấy phép liên vận của các phương tiện ngừng khai thác cho cơ quan có thẩm quyền.</w:t>
      </w:r>
    </w:p>
    <w:p w14:paraId="69775B46"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chỉ được phép ngừng khai thác tuyến, ngừng phương tiện hoạt động trên tuyến sau khi đã niêm yết tại bến xe đầu tuyến phía Việt Nam tối thiểu 10 ngày;</w:t>
      </w:r>
    </w:p>
    <w:p w14:paraId="22F5818B"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được đề nghị, cơ quan có thẩm quyền thông báo ngừng khai thác tuyến, ngừng phương tiện hoạt động theo Mẫu số 11 Phụ lục IX kèm theo Nghị định này và thông báo công khai để các đơn vị kinh doanh vận tải khác đăng ký khai thác.</w:t>
      </w:r>
    </w:p>
    <w:p w14:paraId="3F7787AA"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10. Điều chỉnh tần suất chạy xe trên tuyến</w:t>
      </w:r>
    </w:p>
    <w:p w14:paraId="679C5A40" w14:textId="77777777" w:rsidR="002735DD" w:rsidRPr="00AD4653" w:rsidRDefault="002735DD" w:rsidP="00AD4653">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Trước khi điều chỉnh tần suất chạy trên tuyến ít nhất 10 ngày, đơn vị kinh doanh vận tải phải thông báo bằng văn bản theo quy định tại Mẫu số 12 Phụ lục IX kèm theo Nghị định này cho cơ quan có thẩm quyền, bến xe đầu tuyến phía Việt Nam;</w:t>
      </w:r>
    </w:p>
    <w:p w14:paraId="743F2CC0" w14:textId="77777777" w:rsidR="002735DD" w:rsidRPr="00435BF3" w:rsidRDefault="002735DD" w:rsidP="00AD4653">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văn bản đề nghị, cơ quan có thẩm quyền ra văn bản thông báo điều chỉnh tần suất chạy xe trên tuyến theo quy định tại Mẫu số 13 Phụ lục IX kèm theo Nghị định này.</w:t>
      </w:r>
    </w:p>
    <w:p w14:paraId="48BD29A6" w14:textId="77777777" w:rsidR="00AD4653" w:rsidRPr="00435BF3" w:rsidRDefault="00AD4653" w:rsidP="00AD4653">
      <w:pPr>
        <w:widowControl/>
        <w:adjustRightInd w:val="0"/>
        <w:snapToGrid w:val="0"/>
        <w:ind w:firstLine="720"/>
        <w:jc w:val="both"/>
        <w:rPr>
          <w:rFonts w:asciiTheme="minorHAnsi" w:eastAsia="Times New Roman" w:hAnsiTheme="minorHAnsi" w:cstheme="minorHAnsi"/>
          <w:color w:val="auto"/>
          <w:sz w:val="20"/>
          <w:szCs w:val="20"/>
          <w:lang w:eastAsia="en-US"/>
        </w:rPr>
      </w:pPr>
    </w:p>
    <w:p w14:paraId="550B0DF4" w14:textId="77777777" w:rsidR="00AD4653"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Mục 5</w:t>
      </w:r>
    </w:p>
    <w:p w14:paraId="36A4CA58" w14:textId="24231E50" w:rsidR="002735DD"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 xml:space="preserve">TRÌNH TỰ, THỦ TỤC CẤP, CẤP LẠI, THU HỒI GIẤY PHÉP VẬN TẢI </w:t>
      </w:r>
      <w:r w:rsidR="00AD4653"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ĐƯỜNG BỘ QUỐC TẾ GIỮA VIỆT NAM VÀ TRUNG QUỐC</w:t>
      </w:r>
    </w:p>
    <w:p w14:paraId="6F51FBE6" w14:textId="77777777" w:rsidR="00AD4653" w:rsidRPr="00435BF3" w:rsidRDefault="00AD4653" w:rsidP="00AD4653">
      <w:pPr>
        <w:widowControl/>
        <w:adjustRightInd w:val="0"/>
        <w:snapToGrid w:val="0"/>
        <w:jc w:val="center"/>
        <w:rPr>
          <w:rFonts w:asciiTheme="minorHAnsi" w:eastAsia="Times New Roman" w:hAnsiTheme="minorHAnsi" w:cstheme="minorHAnsi"/>
          <w:color w:val="auto"/>
          <w:sz w:val="20"/>
          <w:szCs w:val="20"/>
          <w:lang w:eastAsia="en-US"/>
        </w:rPr>
      </w:pPr>
    </w:p>
    <w:p w14:paraId="6AF370E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44. Giấy phép vận tải đường bộ quốc tế giữa Việt Nam và Trung Quốc</w:t>
      </w:r>
    </w:p>
    <w:p w14:paraId="183F2D1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Giấy phép vận tải đường bộ quốc tế giữa Việt Nam và Trung Quốc là giấy phép được quy định tại Nghị định thư giữa Chính phủ nước Cộng hòa xã hội chủ nghĩa Việt Nam và Chính phủ nước Cộng hòa Nhân dân Trung Hoa về việc thực hiện Hiệp định vận tải đường bộ giữa Chính phủ nước Cộng hòa xã hội chủ nghĩa Việt Nam và Chính phủ nước Cộng hòa Nhân dân Trung Hoa ký ngày 11 tháng 10 năm 2011 gồm:</w:t>
      </w:r>
    </w:p>
    <w:p w14:paraId="4AB1261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1. Giấy phép vận tải loại A: cấp cho phương tiện vận tải hành khách (bao gồm cả khách du lịch) định kỳ có hiệu lực qua lại nhiều lần trong năm, áp dụng cho phương tiện vận chuyển trên các tuyến giữa khu vực biên giới của hai nước.</w:t>
      </w:r>
    </w:p>
    <w:p w14:paraId="09101C2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Giấy phép vận tải loại B: cấp cho phương tiện vận tải hành khách (bao gồm cả khách du lịch) không định kỳ có hiệu lực một lần đi và về trong năm, áp dụng cho phương tiện vận tải trên các tuyến giữa khu vực biên giới của hai nước và xe công vụ.</w:t>
      </w:r>
    </w:p>
    <w:p w14:paraId="4A15A49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Giấy phép vận tải loại C: cấp cho phương tiện vận tải hàng hóa có hiệu lực một lần đi và về trong năm, áp dụng cho phương tiện vận tải trên các tuyến giữa khu vực biên giới của hai nước.</w:t>
      </w:r>
    </w:p>
    <w:p w14:paraId="3B572DA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Giấy phép vận tải loại D: cấp cho phương tiện vận tải hàng nguy hiểm và hàng siêu trường, siêu trọng, có hiệu lực một lần đi và về trong năm.</w:t>
      </w:r>
    </w:p>
    <w:p w14:paraId="1A8078B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Giấy phép vận tải loại E: cấp cho phương tiện vận tải hành khách (bao gồm cả khách du lịch) định kỳ có hiệu lực qua lại nhiều lần trong năm, áp dụng cho phương tiện vận tải trên các tuyến vào sâu trong lãnh thổ của hai nước.</w:t>
      </w:r>
    </w:p>
    <w:p w14:paraId="4DA35AF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Giấy phép vận tải loại F: cấp cho phương tiện vận tải hành khách (bao gồm cả khách du lịch) không định kỳ có hiệu lực một lần đi và về trong năm, áp dụng cho phương tiện vận tải trên các tuyến vào sâu trong lãnh thổ của hai nước và xe công vụ.</w:t>
      </w:r>
    </w:p>
    <w:p w14:paraId="0EE5C42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Giấy phép vận tải loại G: cấp cho phương tiện vận tải hàng hóa, có hiệu lực một lần đi và về trong năm, áp dụng cho phương tiện vận tải trên các tuyến vào sâu trong lãnh thổ của hai nước.</w:t>
      </w:r>
    </w:p>
    <w:p w14:paraId="1FA38AE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45. Cấp, cấp lại Giấy phép vận tải đường bộ quốc tế giữa Việt Nam và Trung Quốc loại A, B, C, E, F, G cho phương tiện của Việt Nam</w:t>
      </w:r>
    </w:p>
    <w:p w14:paraId="60156FC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vận tải loại A, B, C, E, F, G được cấp cho phương tiện của các đơn vị kinh doanh vận tải và xe công vụ của Việt Nam.</w:t>
      </w:r>
    </w:p>
    <w:p w14:paraId="316D07C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đề nghị cấp, cấp lại giấy phép đối với phương tiện thương mại gồm:</w:t>
      </w:r>
    </w:p>
    <w:p w14:paraId="3ED0D7E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vận tải đường bộ quốc tế giữa Việt Nam và Trung Quốc theo Mẫu số 01 Phụ lục X kèm theo Nghị định này;</w:t>
      </w:r>
    </w:p>
    <w:p w14:paraId="6CF88F7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16A599E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 đề nghị cấp, cấp lại giấy phép đối với xe công vụ gồm:</w:t>
      </w:r>
    </w:p>
    <w:p w14:paraId="6A0F327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vận tải đường bộ quốc tế giữa Việt Nam và Trung Quốc theo Mẫu số 02 Phụ lục X kèm theo Nghị định này;</w:t>
      </w:r>
    </w:p>
    <w:p w14:paraId="6410453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Bản sao hoặc bản sao có chứng thực hoặc bản sao điện tử được chứng thực từ bản chính hoặc bản sao điện tử từ sổ gốc giấy chứng nhận đăng ký xe ô tô;</w:t>
      </w:r>
    </w:p>
    <w:p w14:paraId="5F3B3E9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Bản sao hoặc bản sao có chứng thực hoặc bản sao điện tử được chứng thực từ bản chính hoặc bản sao điện tử từ sổ gốc thư mời của đối tác phía Trung Quốc nêu rõ tuyến đường, cửa khẩu và thời gian mời (trường hợp bản gốc không có tiếng Việt hoặc tiếng Anh thì phải kèm theo bản dịch tiếng Việt hoặc tiếng Anh);</w:t>
      </w:r>
    </w:p>
    <w:p w14:paraId="7EDD263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Bản sao hoặc bản sao có chứng thực hoặc bản sao điện tử được chứng thực từ bản chính hoặc bản sao điện tử từ sổ gốc quyết định cử đi công tác của cấp có thẩm quyền.</w:t>
      </w:r>
    </w:p>
    <w:p w14:paraId="05109D8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Thẩm quyền cấp giấy phép</w:t>
      </w:r>
    </w:p>
    <w:p w14:paraId="6978BDE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Cục Đường bộ Việt Nam cấp: Giấy phép vận tải loại E; Giấy phép vận tải loại F, G lần đầu trong năm (năm được tính từ ngày 01 tháng 01 đến ngày 31 tháng 12);</w:t>
      </w:r>
    </w:p>
    <w:p w14:paraId="581B248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Sở Giao thông vận tải các tỉnh: Quảng Ninh, Lạng Sơn, Cao Bằng, Hà Giang, Lào Cai, Lai Châu cấp: Giấy phép vận tải loại A, B, C; Giấy phép vận tải loại F, G lần thứ hai trong năm.</w:t>
      </w:r>
    </w:p>
    <w:p w14:paraId="245563C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5. Trình tự, thủ tục cấp Giấy phép vận tải loại A, E; Giấy phép vận tải loại B, C, F, G lần đầu trong năm</w:t>
      </w:r>
    </w:p>
    <w:p w14:paraId="7AE1921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đơn vị kinh doanh vận tải nộp 01 bộ hồ sơ cho cơ quan có thẩm quyền cấp giấy phép theo một trong các hình thức sau: trực tiếp, trực tuyến, dịch vụ bưu chính.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những nội dung chưa đầy đủ hoặc cần sửa đổi đến tổ chức, cá nhân, đơn vị kinh doanh vận tải trong thời hạn 01 ngày làm việc kể từ ngày nhận hồ sơ;</w:t>
      </w:r>
    </w:p>
    <w:p w14:paraId="3AAF9E6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ngày nhận đủ hồ sơ hợp lệ theo quy định, cơ quan có thẩm quyền cấp giấy phép thực hiện cấp giấy phép theo Mẫu số 03, 04, 05, 07, 08 và 09 Phụ lục X kèm theo Nghị định này. Trường hợp không cấp, cơ quan có thẩm quyền cấp giấy phép thông báo bằng văn bản hoặc qua hệ thống dịch vụ công trực tuyến và nêu rõ lý do;</w:t>
      </w:r>
    </w:p>
    <w:p w14:paraId="7E5BD77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cấp phép hoặc dịch vụ bưu chính theo quy định.</w:t>
      </w:r>
    </w:p>
    <w:p w14:paraId="2465BD1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Sau khi cấp giấy phép vận tải loại F, G lần đầu trong năm, Cục Đường bộ Việt Nam thông báo danh sách phương tiện vận tải đã được cấp giấy phép đến Sở Giao thông vận tải các tỉnh nêu tại khoản 4 Điều này.</w:t>
      </w:r>
    </w:p>
    <w:p w14:paraId="6E149CB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Trình tự, thủ tục cấp giấy phép vận tải loại B</w:t>
      </w:r>
      <w:r w:rsidRPr="00AD4653">
        <w:rPr>
          <w:rFonts w:asciiTheme="minorHAnsi" w:eastAsia="Times New Roman" w:hAnsiTheme="minorHAnsi" w:cstheme="minorHAnsi"/>
          <w:b/>
          <w:bC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C, F, G lần thứ hai trở đi trong năm</w:t>
      </w:r>
    </w:p>
    <w:p w14:paraId="27CDAFA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Người lái xe hoặc nhân viên của đơn vị kinh doanh vận tải đã được cấp Giấy phép vận tải loại B</w:t>
      </w:r>
      <w:r w:rsidRPr="00AD4653">
        <w:rPr>
          <w:rFonts w:asciiTheme="minorHAnsi" w:eastAsia="Times New Roman" w:hAnsiTheme="minorHAnsi" w:cstheme="minorHAnsi"/>
          <w:b/>
          <w:bC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C, F, G lần đầu xuất trình Giấy chứng nhận đăng ký xe ô tô cho Sở Giao thông vận tải các tỉnh nêu tại khoản 4 Điều này;</w:t>
      </w:r>
    </w:p>
    <w:p w14:paraId="18D8DEC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Căn cứ vào danh sách phương tiện vận tải đã được cấp Giấy phép vận tải loại B</w:t>
      </w:r>
      <w:r w:rsidRPr="00AD4653">
        <w:rPr>
          <w:rFonts w:asciiTheme="minorHAnsi" w:eastAsia="Times New Roman" w:hAnsiTheme="minorHAnsi" w:cstheme="minorHAnsi"/>
          <w:b/>
          <w:bC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C, F, G lần đầu, Sở Giao thông vận tải các tỉnh nêu tại khoản 4 Điều này thực hiện cấp Giấy phép vận tải loại B</w:t>
      </w:r>
      <w:r w:rsidRPr="00AD4653">
        <w:rPr>
          <w:rFonts w:asciiTheme="minorHAnsi" w:eastAsia="Times New Roman" w:hAnsiTheme="minorHAnsi" w:cstheme="minorHAnsi"/>
          <w:b/>
          <w:bC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C, F, G lần thứ hai trở đi trong năm.</w:t>
      </w:r>
    </w:p>
    <w:p w14:paraId="52E85AB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Trường hợp Giấy phép vận tải loại A, B</w:t>
      </w:r>
      <w:r w:rsidRPr="00AD4653">
        <w:rPr>
          <w:rFonts w:asciiTheme="minorHAnsi" w:eastAsia="Times New Roman" w:hAnsiTheme="minorHAnsi" w:cstheme="minorHAnsi"/>
          <w:b/>
          <w:bC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C, E, F, G cho phương tiện của Việt Nam bị hư hỏng, bị mất thì tổ chức, đơn vị vận tải lập hồ sơ cấp lại Giấy phép theo quy định tại điểm a khoản 2, khoản 3, khoản 5 và khoản 6 Điều này.</w:t>
      </w:r>
    </w:p>
    <w:p w14:paraId="36EC8B6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46. Giới thiệu đề nghị cấp Giấy phép vận tải đường bộ quốc tế giữa Việt Nam và Trung Quốc loại D cho phương tiện của Việt Nam</w:t>
      </w:r>
    </w:p>
    <w:p w14:paraId="2BABAF8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Giấy phép vận tải loại D do cơ quan quản lý có thẩm quyền của Trung Quốc cấp cho phương tiện của Việt Nam. Trước khi lập hồ sơ đề nghị phía Trung Quốc cấp giấy phép, đơn vị kinh doanh vận tải thực hiện thủ tục đề nghị giới thiệu như quy định tại khoản 2 và khoản 4 Điều này.</w:t>
      </w:r>
    </w:p>
    <w:p w14:paraId="7478A23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đề nghị giới thiệu</w:t>
      </w:r>
    </w:p>
    <w:p w14:paraId="52F49E6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giới thiệu cấp Giấy phép vận tải loại D theo Mẫu số 10 Phụ lục X kèm theo Nghị định này;</w:t>
      </w:r>
    </w:p>
    <w:p w14:paraId="0D6CCD4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vận chuyển hàng siêu trường, siêu trọng hoặc hàng nguy hiểm do cơ quan có thẩm quyền của Việt Nam cấp (bản sao hoặc bản sao có chứng thực hoặc bản sao điện tử được chứng thực từ bản chính hoặc bản sao điện tử từ sổ gốc).</w:t>
      </w:r>
    </w:p>
    <w:p w14:paraId="220BCEB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Cơ quan giới thiệu: Sở Giao thông vận tải các tỉnh: Quảng Ninh, Lạng Sơn, Cao Bằng, Hà Giang, Lào Cai, Lai Châu căn cứ theo tuyến đường vận chuyển và các cặp cửa khẩu thuộc địa phận quản lý giới thiệu đơn vị kinh doanh vận tải Việt Nam với cơ quan có thẩm quyền phía Trung Quốc.</w:t>
      </w:r>
    </w:p>
    <w:p w14:paraId="3A055B7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7A92545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cho cơ quan giới thiệu. Cơ quan giới thiệu tiếp nhận hồ sơ, kiểm tra. Trường hợp tiếp nhận hồ sơ trực tiếp tại cơ quan giới thiệu hoặc dịch vụ bưu chính, cán bộ tiếp nhận hồ sơ cập nhật thông tin của các hồ sơ đúng theo quy định vào hệ thống dịch vụ công trực tuyến của cơ quan có thẩm quyền giới thiệu. Trường hợp hồ sơ cần sửa đổi, bổ sung, cơ quan giới thiệu thông báo trực tiếp hoặc bằng văn bản hoặc thông báo qua hệ thống dịch vụ công trực tuyến những nội dung chưa đầy đủ hoặc cần sửa đổi đến đơn vị kinh doanh vận tải trong thời hạn 01 ngày làm việc kể từ ngày nhận hồ sơ;</w:t>
      </w:r>
    </w:p>
    <w:p w14:paraId="5ABAA0B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b) Trong thời hạn 02 ngày làm việc kể từ ngày nhận đủ hồ sơ hợp lệ theo quy định, Sở Giao thông vận tải các tỉnh: Quảng Ninh, Lạng Sơn, Cao Bằng, Hà Giang, Lào Cai, Lai Châu giới thiệu đơn vị kinh doanh vận tải với cơ quan có thẩm quyền phía Trung Quốc. Trường hợp không giới thiệu, thông báo bằng văn bản hoặc qua hệ thống dịch vụ công trực tuyến và nêu rõ lý do;</w:t>
      </w:r>
    </w:p>
    <w:p w14:paraId="44B36F5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giới thiệu hoặc dịch vụ bưu chính theo quy định.</w:t>
      </w:r>
    </w:p>
    <w:p w14:paraId="32C3D3B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47. Cấp Giấy phép vận tải đường bộ quốc tế giữa Việt Nam và Trung Quốc loại D cho phương tiện của Trung Quốc</w:t>
      </w:r>
    </w:p>
    <w:p w14:paraId="1D9E15A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Giấy phép vận tải loại D do cơ quan quản lý có thẩm quyền của Việt Nam cấp cho phương tiện của Trung Quốc trên cơ sở Giấy giới thiệu của cơ quan có thẩm quyền phía Trung Quốc.</w:t>
      </w:r>
    </w:p>
    <w:p w14:paraId="54B0AEE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w:t>
      </w:r>
    </w:p>
    <w:p w14:paraId="1931F57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Giấy phép vận tải loại D theo Mẫu số 11 Phụ lục X kèm theo Nghị định này;</w:t>
      </w:r>
    </w:p>
    <w:p w14:paraId="2CA17B4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Giới thiệu của cơ quan có thẩm quyền của phía Trung Quốc (bản sao kèm bản dịch có chứng thực các giấy tờ, văn bản từ tiếng Trung sang tiếng Việt hoặc tiếng Anh đối với trường hợp bản gốc không có song ngữ tiếng Việt và tiếng Trung hoặc tiếng Trung và tiếng Anh);</w:t>
      </w:r>
    </w:p>
    <w:p w14:paraId="4A03A92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Giấy phép vận chuyển hàng siêu trường, siêu trọng hoặc hàng nguy hiểm do cơ quan có thẩm quyền của Việt Nam cấp (bản sao hoặc bản sao có chứng thực hoặc bản sao điện tử được chứng thực từ bản chính hoặc bản sao điện tử từ sổ gốc);</w:t>
      </w:r>
    </w:p>
    <w:p w14:paraId="097D7D9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Giấy phép vận chuyển hàng siêu trường, siêu trọng hoặc hàng nguy hiểm do cơ quan có thẩm quyền của Trung Quốc cấp (bản sao có chứng thực kèm bản dịch có chứng thực các giấy tờ, văn bản từ tiếng Trung sang tiếng Việt hoặc tiếng Anh đối với trường hợp bản gốc không có song ngữ tiếng Việt và tiếng Trung hoặc tiếng Trung và tiếng Anh);</w:t>
      </w:r>
    </w:p>
    <w:p w14:paraId="2E47A85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 Giấy chứng nhận kiểm định an toàn kỹ thuật và bảo vệ môi trường (bản sao có chứng thực kèm bản dịch có chứng thực các giấy tờ, văn bản từ tiếng Trung sang tiếng Việt hoặc tiếng Anh đối với trường hợp bản gốc không có song ngữ tiếng Việt và tiếng Trung hoặc tiếng Trung và tiếng Anh).</w:t>
      </w:r>
    </w:p>
    <w:p w14:paraId="0E125BC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Thẩm quyền cấp giấy phép: Sở Giao thông vận tải các tỉnh: Quảng Ninh, Lạng Sơn, Cao Bằng, Hà Giang, Lào Cai, Lai Châu căn cứ theo tuyến đường vận chuyển và các cặp cửa khẩu thuộc địa phận quản lý cấp Giấy phép vận tải loại D cho phương tiện vận tải Trung Quốc.</w:t>
      </w:r>
    </w:p>
    <w:p w14:paraId="7157243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37159D7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đơn vị kinh doanh vận tải nộp 01 bộ hồ sơ cho cơ quan có thẩm quyền cấp giấy phép. Cơ quan có thẩm quyền cấp giấy phép tiếp nhận hồ sơ, kiểm tra.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những nội dung chưa đầy đủ hoặc cần sửa đổi đến tổ chức, cá nhân, đơn vị kinh doanh vận tải nộp hồ sơ trong thời hạn 01 ngày làm việc kể từ ngày nhận hồ sơ;</w:t>
      </w:r>
    </w:p>
    <w:p w14:paraId="534784C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ngày nhận đủ hồ sơ hợp lệ theo quy định, cơ quan có thẩm quyền thực hiện cấp Giấy phép vận tải loại D theo Mẫu số 06 Phụ lục X kèm theo Nghị định này. Trường hợp không cấp, cơ quan có thẩm quyền cấp giấy phép thông báo bằng văn bản hoặc qua hệ thống dịch vụ công trực tuyến và nêu rõ lý do;</w:t>
      </w:r>
    </w:p>
    <w:p w14:paraId="79BD7AE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cấp giấy phép hoặc dịch vụ bưu chính theo quy định.</w:t>
      </w:r>
    </w:p>
    <w:p w14:paraId="75206A4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48. Thu hồi Giấy phép vận tải đường bộ quốc tế giữa Việt Nam và Trung Quốc</w:t>
      </w:r>
    </w:p>
    <w:p w14:paraId="779ACDF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có thẩm quyền cấp giấy phép thu hồi Giấy phép vận tải đường bộ quốc tế giữa Việt Nam và Trung Quốc khi có vi phạm một trong các trường hợp sau:</w:t>
      </w:r>
    </w:p>
    <w:p w14:paraId="08DD177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Không thực hiện đúng các nội dung ghi trong giấy phép khi thực hiện hoạt động vận tải giữa Việt Nam và Trung Quốc;</w:t>
      </w:r>
    </w:p>
    <w:p w14:paraId="24D8E3E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kinh doanh vận tải bằng xe ô tô hoặc phù hiệu của phương tiện bị cơ quan có thẩm quyền thu hồi;</w:t>
      </w:r>
    </w:p>
    <w:p w14:paraId="2FABE1F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c) Phương tiện quá thời hạn tái nhập vào Việt Nam theo quy định, ngoại trừ trường hợp bị thiên tai, tai nạn hoặc lý do bất khả kháng;</w:t>
      </w:r>
    </w:p>
    <w:p w14:paraId="7007D04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Cung cấp bản sao không đúng với bản chính hoặc thông tin sai lệch trong hồ sơ đề nghị cấp Giấy phép vận tải đường bộ quốc</w:t>
      </w:r>
      <w:r w:rsidRPr="00AD4653">
        <w:rPr>
          <w:rFonts w:asciiTheme="minorHAnsi" w:eastAsia="Times New Roman" w:hAnsiTheme="minorHAnsi" w:cstheme="minorHAnsi"/>
          <w:b/>
          <w:bCs/>
          <w:smallCaps/>
          <w:color w:val="auto"/>
          <w:sz w:val="20"/>
          <w:szCs w:val="20"/>
          <w:lang w:eastAsia="en-US"/>
        </w:rPr>
        <w:t xml:space="preserve"> </w:t>
      </w:r>
      <w:r w:rsidRPr="00AD4653">
        <w:rPr>
          <w:rFonts w:asciiTheme="minorHAnsi" w:eastAsia="Times New Roman" w:hAnsiTheme="minorHAnsi" w:cstheme="minorHAnsi"/>
          <w:color w:val="auto"/>
          <w:sz w:val="20"/>
          <w:szCs w:val="20"/>
          <w:lang w:eastAsia="en-US"/>
        </w:rPr>
        <w:t>tế giữa Việt Nam và Trung Quốc hoặc có hành vi gian dối để được cấp Giấy phép vận tải đường bộ quốc tế giữa Việt Nam và Trung Quốc.</w:t>
      </w:r>
    </w:p>
    <w:p w14:paraId="76CD81E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44FCE2D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vận tải đường bộ quốc tế giữa Việt Nam và Trung Quốc và gửi cho đơn vị kinh doanh vận tải, các cơ quan quản lý nhà nước tại cửa khẩu và các cơ quan có liên quan; đăng tải thông tin trên Trang thông tin điện tử của cơ quan cấp giấy phép đồng thời thông báo bằng văn bản đến cơ quan có thẩm quyền phía Trung Quốc để phối hợp xử lý;</w:t>
      </w:r>
    </w:p>
    <w:p w14:paraId="34982CC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Khi cơ quan cấp Giấy phép vận tải đường bộ quốc tế giữa Việt Nam và Trung Quốc ban hành quyết định thu hồi, trong thời hạn 10 ngày kể từ ngày ký, đơn vị kinh doanh vận tải phải nộp lại Giấy phép vận tải đường bộ quốc tế giữa Việt Nam và Trung Quốc cho cơ quan cấp, đồng thời dừng hoạt động kinh doanh vận tải giữa Việt Nam và Trung Quốc đối với xe ô tô bị thu hồi.</w:t>
      </w:r>
    </w:p>
    <w:p w14:paraId="4CFB794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vận tải đường bộ quốc tế giữa Việt Nam và Trung Quốc theo quy định theo quyết định thu hồi, cơ quan cấp phép không cấp mới, cấp lại Giấy phép vận tải đường bộ quốc tế giữa Việt Nam và Trung Quốc trong thời gian 30 ngày (60 ngày đối với trường hợp vi phạm lần thứ 2 trong thời gian 06 tháng liên tục) kể từ ngày đơn vị kinh doanh vận tải nộp Giấy phép vận tải đường bộ quốc tế giữa Việt Nam và Trung Quốc đến cơ quan cấp phép. Sau thời gian 30 ngày (60 ngày đối với trường hợp vi phạm lần thứ 2 trong thời gian 06 tháng liên tục) kể từ ngày nộp lại Giấy phép vận tải đường bộ quốc tế giữa Việt Nam và Trung Quốc, nếu có nhu cầu tiếp tục tham gia kinh doanh, đơn vị kinh doanh vận tải làm thủ tục để được cấp theo quy định tại Nghị định này.</w:t>
      </w:r>
    </w:p>
    <w:p w14:paraId="6667A91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cơ quan cấp phép không cấp mới, cấp lại Giấy phép vận tải đường bộ quốc tế giữa Việt Nam và Trung Quốc trong thời gian 45 ngày (90 ngày đối với trường hợp vi phạm lần thứ 2 trong thời gian 06 tháng liên tục) kể từ ngày đơn vị kinh doanh vận tải nộp đủ Giấy phép vận tải đường bộ quốc tế giữa Việt Nam và Trung Quốc theo quyết định thu hồi; sau thời hạn trên, nếu có nhu cầu tiếp tục tham gia kinh doanh, đơn vị kinh doanh vận tải làm thủ tục để được cấp Giấy phép vận tải đường bộ quốc tế giữa Việt Nam và Trung Quốc theo quy định tại Nghị định này;</w:t>
      </w:r>
    </w:p>
    <w:p w14:paraId="31CE1E6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Chưa giải quyết cấp mới, cấp lại Giấy phép vận tải đường bộ quốc tế giữa Việt Nam và Trung Quốc đối với đơn vị kinh doanh vận tải vi phạm quy định bị thu hồi Giấy phép vận tải đường bộ quốc tế giữa Việt Nam và Trung Quốc nhưng không chấp hành quyết định thu hồi Giấy phép vận tải đường bộ quốc tế giữa Việt Nam và Trung Quốc; sau khi đơn vị kinh doanh vận tải chấp hành xong quyết định thu hồi Giấy phép vận tải đường bộ quốc tế giữa Việt Nam và Trung Quốc, cơ quan cấp thực hiện giải quyết theo quy định của Nghị định này. Trường hợp sau khi có quyết định thu hồi Giấy phép vận tải đường bộ quốc tế giữa Việt Nam và Trung Quốc,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vận tải đường bộ quốc tế giữa Việt Nam và Trung Quốc.</w:t>
      </w:r>
    </w:p>
    <w:p w14:paraId="4B717A2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49. Gia hạn thời gian lưu hành tại Việt Nam cho phương tiện của Trung Quốc</w:t>
      </w:r>
    </w:p>
    <w:p w14:paraId="5B69475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phương tiện của Trung Quốc quá thời gian lưu hành tại Việt Nam quy định tại Giấy phép vận tải đường bộ quốc tế giữa Việt Nam và Trung Quốc nếu có lý do chính đáng được gia hạn 01 lần với thời hạn không quá 10 ngày.</w:t>
      </w:r>
    </w:p>
    <w:p w14:paraId="70E2045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Thẩm quyền gia hạn: Sở Giao thông vận tải các tỉnh, thành phố trực thuộc trung ương nơi phương tiện đang lưu hành.</w:t>
      </w:r>
    </w:p>
    <w:p w14:paraId="29CE02A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w:t>
      </w:r>
    </w:p>
    <w:p w14:paraId="5F48BA9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gia hạn thời gian lưu hành của phương tiện tại Việt Nam theo Mẫu số 12 Phụ lục X kèm theo Nghị định này;</w:t>
      </w:r>
    </w:p>
    <w:p w14:paraId="042A878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vận tải đường bộ quốc tế giữa Việt Nam và Trung Quốc (bản chính).</w:t>
      </w:r>
    </w:p>
    <w:p w14:paraId="6E9EE02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6009E6E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a) Tổ chức nộp 01 bộ hồ sơ trực tiếp cho cơ quan có thẩm quyền nơi phương tiện đang lưu hành;</w:t>
      </w:r>
    </w:p>
    <w:p w14:paraId="76ECD2C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thực hiện gia hạn thời gian lưu hành cho phương tiện của Trung Quốc. Trường hợp không gia hạn, cơ quan có thẩm quyền trả lời bằng văn bản nêu rõ lý do.</w:t>
      </w:r>
    </w:p>
    <w:p w14:paraId="765E534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50. Quy trình đăng ký, ngừng khai thác tuyến, bổ sung hoặc thay thế phương tiện khai thác tuyến vận tải hành khách định kỳ giữa Việt Nam và Trung Quốc</w:t>
      </w:r>
    </w:p>
    <w:p w14:paraId="1BAF013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đăng ký khai thác tuyến vận tải hành khách định kỳ giữa Việt Nam và Trung Quốc</w:t>
      </w:r>
    </w:p>
    <w:p w14:paraId="23CDD2F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có đủ điều kiện theo quy định hiện hành được đăng ký khai thác tuyến vận tải hành khách định kỳ giữa Việt Nam và Trung Quốc.</w:t>
      </w:r>
    </w:p>
    <w:p w14:paraId="2A23854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đề nghị đăng ký khai thác tuyến vận tải hành khách định kỳ giữa Việt Nam và Trung Quốc</w:t>
      </w:r>
    </w:p>
    <w:p w14:paraId="2FBDDBE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đăng ký khai thác tuyến vận tải hành khách định kỳ giữa Việt Nam và Trung Quốc theo Mẫu số 13 Phụ lục X kèm theo Nghị định này;</w:t>
      </w:r>
    </w:p>
    <w:p w14:paraId="21AADDB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3308FF1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Phương án khai thác tuyến vận tải hành khách định kỳ giữa Việt Nam và Trung Quốc theo Mẫu số 14 Phụ lục X kèm theo Nghị định này.</w:t>
      </w:r>
    </w:p>
    <w:p w14:paraId="7B2FCD8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Cơ quan quản lý tuyến</w:t>
      </w:r>
    </w:p>
    <w:p w14:paraId="73EBC32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Cục Đường bộ Việt Nam thông báo khai thác tuyến vận tải hành khách định kỳ giữa Việt Nam và Trung Quốc đối với các tuyến vào sâu trong lãnh thổ của hai nước;</w:t>
      </w:r>
    </w:p>
    <w:p w14:paraId="36A986C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Sở Giao thông vận tải các tỉnh: Quảng Ninh, Lạng Sơn, Cao Bằng, Hà Giang, Lào Cai, Lai Châu thông báo khai thác tuyến vận tải hành khách định kỳ giữa Việt Nam và Trung Quốc đối với các tuyến giữa khu vực biên giới của hai nước thuộc địa phận quản lý.</w:t>
      </w:r>
    </w:p>
    <w:p w14:paraId="20A5612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 đăng ký khai thác tuyến vận tải hành khách định kỳ giữa Việt Nam và Trung Quốc</w:t>
      </w:r>
    </w:p>
    <w:p w14:paraId="038C161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theo một trong các hình thức sau: trực tiếp, trực tuyến, đường bưu chính. Sau khi nhận và kiểm tra hồ sơ, cán bộ tiếp nhận cập nhật thông tin của các hồ sơ đúng theo quy định vào hệ thống dịch vụ công trực tuyến của cơ quan quản lý tuyến. Trường hợp hồ sơ cần sửa đổi, bổ sung, cơ quan quản lý tuyến thông báo trực tiếp hoặc bằng văn bản hoặc thông báo qua hệ thống dịch vụ công trực tuyến những nội dung chưa đầy đủ hoặc cần sửa đổi đến đơn vị kinh doanh vận tải trong thời hạn 01 ngày làm việc kể từ ngày nhận hồ sơ;</w:t>
      </w:r>
    </w:p>
    <w:p w14:paraId="303847C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quản lý tuyến có văn bản thông báo khai thác tuyến vận tải hành khách định kỳ giữa Việt Nam và Trung Quốc theo Mẫu số 15 Phụ lục X kèm theo Nghị định này. Trường hợp không cấp, cơ quan quản lý tuyến thông báo bằng văn bản hoặc qua hệ thống dịch vụ công trực tuyến và nêu rõ lý do;</w:t>
      </w:r>
    </w:p>
    <w:p w14:paraId="7A2735F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quản lý tuyến hoặc dịch vụ bưu chính theo quy định.</w:t>
      </w:r>
    </w:p>
    <w:p w14:paraId="4D4E7BA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Bổ sung, thay thế phương tiện khai thác tuyến vận tải hành khách định kỳ giữa Việt Nam và Trung Quốc</w:t>
      </w:r>
    </w:p>
    <w:p w14:paraId="56E9B82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đang hoạt động trên tuyến được quyền bổ sung hoặc thay thế phương tiện khai thác tuyến;</w:t>
      </w:r>
    </w:p>
    <w:p w14:paraId="5F4AF39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Hồ sơ đăng ký bổ sung phương tiện hoặc thay thế phương tiện theo quy định tại khoản 2 Điều này. Giấy đề nghị đăng ký bổ sung phương tiện hoặc thay thế phương tiện theo Mẫu số 13 Phụ lục X kèm theo Nghị định này;</w:t>
      </w:r>
    </w:p>
    <w:p w14:paraId="596F6A2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c) Trình tự, thủ tục theo quy định tại khoản 4 Điều này.</w:t>
      </w:r>
    </w:p>
    <w:p w14:paraId="2249326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Ngừng hoạt động tuyến, ngừng hoạt động của phương tiện khai thác tuyến vận tải hành khách định kỳ giữa Việt Nam và Trung Quốc</w:t>
      </w:r>
    </w:p>
    <w:p w14:paraId="6D1EEB5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phải gửi thông báo bằng văn bản theo Mẫu số 16 Phụ lục X kèm theo Nghị định này đến cơ quan quản lý tuyến, bến xe đầu tuyến phía Việt Nam và chỉ được phép ngừng hoạt động sau khi đã niêm yết tại bến xe đầu tuyến phía Việt Nam tối thiểu 10 ngày;</w:t>
      </w:r>
    </w:p>
    <w:p w14:paraId="5637273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đề nghị, cơ quan quản lý tuyến thông báo ngừng hoạt động tuyến, ngừng hoạt động của phương tiện theo Mẫu số 15 Phụ lục X kèm theo Nghị định này và thông báo công khai để các đơn vị kinh doanh vận tải khác đăng ký khai thác.</w:t>
      </w:r>
    </w:p>
    <w:p w14:paraId="1CE97009" w14:textId="77777777" w:rsidR="002735DD" w:rsidRPr="00435BF3" w:rsidRDefault="002735DD" w:rsidP="00F87736">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Văn bản thông báo khai thác tuyến hết hiệu lực trong trường hợp đơn vị kinh doanh vận tải không đưa phương tiện vào khai thác trong vòng 60 ngày kể từ ngày có hiệu lực.</w:t>
      </w:r>
    </w:p>
    <w:p w14:paraId="76403596" w14:textId="77777777" w:rsidR="00F87736" w:rsidRPr="00435BF3" w:rsidRDefault="00F87736" w:rsidP="00F87736">
      <w:pPr>
        <w:widowControl/>
        <w:adjustRightInd w:val="0"/>
        <w:snapToGrid w:val="0"/>
        <w:ind w:firstLine="720"/>
        <w:jc w:val="both"/>
        <w:rPr>
          <w:rFonts w:asciiTheme="minorHAnsi" w:eastAsia="Times New Roman" w:hAnsiTheme="minorHAnsi" w:cstheme="minorHAnsi"/>
          <w:color w:val="auto"/>
          <w:sz w:val="20"/>
          <w:szCs w:val="20"/>
          <w:lang w:eastAsia="en-US"/>
        </w:rPr>
      </w:pPr>
    </w:p>
    <w:p w14:paraId="2D5145D3" w14:textId="77777777" w:rsidR="00F87736" w:rsidRPr="00435BF3" w:rsidRDefault="002735DD" w:rsidP="00F87736">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Mục 6</w:t>
      </w:r>
    </w:p>
    <w:p w14:paraId="427BBC12" w14:textId="1F766AE2" w:rsidR="002735DD" w:rsidRPr="00435BF3" w:rsidRDefault="002735DD" w:rsidP="00F87736">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 xml:space="preserve">TRÌNH TỰ, THỦ TỤC CẤP, CẤP LẠI, THU HỒI </w:t>
      </w:r>
      <w:r w:rsidR="00F87736"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 xml:space="preserve">GIẤY PHÉP VẬN TẢI ĐƯỜNG BỘ QUỐC TẾ VÀ </w:t>
      </w:r>
      <w:r w:rsidR="00F87736"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GIẤY PHÉP LIÊN VẬN GIỮA VIỆT NAM VÀ LÀO</w:t>
      </w:r>
    </w:p>
    <w:p w14:paraId="1FE22BFC" w14:textId="77777777" w:rsidR="00F87736" w:rsidRPr="00435BF3" w:rsidRDefault="00F87736" w:rsidP="00F87736">
      <w:pPr>
        <w:widowControl/>
        <w:adjustRightInd w:val="0"/>
        <w:snapToGrid w:val="0"/>
        <w:jc w:val="center"/>
        <w:rPr>
          <w:rFonts w:asciiTheme="minorHAnsi" w:eastAsia="Times New Roman" w:hAnsiTheme="minorHAnsi" w:cstheme="minorHAnsi"/>
          <w:color w:val="auto"/>
          <w:sz w:val="20"/>
          <w:szCs w:val="20"/>
          <w:lang w:eastAsia="en-US"/>
        </w:rPr>
      </w:pPr>
    </w:p>
    <w:p w14:paraId="1FEADE3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51. Cấp, cấp lại Giấy phép vận tải đường bộ quốc tế giữa Việt Nam và Lào</w:t>
      </w:r>
    </w:p>
    <w:p w14:paraId="105C08D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vận tải đường bộ quốc tế giữa Việt Nam và Lào cấp cho đơn vị kinh doanh vận tải của Việt Nam đáp ứng quy định tại Điều 19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w:t>
      </w:r>
    </w:p>
    <w:p w14:paraId="35CB518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w:t>
      </w:r>
    </w:p>
    <w:p w14:paraId="5402AD4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vận tải đường bộ quốc tế giữa Việt Nam và Lào theo Mẫu số 01 Phụ lục XI kèm theo Nghị định này;</w:t>
      </w:r>
    </w:p>
    <w:p w14:paraId="05BF9BA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Phương án kinh doanh vận tải theo Mẫu số 02 Phụ lục XI kèm theo Nghị định này.</w:t>
      </w:r>
    </w:p>
    <w:p w14:paraId="22C3E58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Thẩm quyền cấp giấy phép: Sở Giao thông vận tải các tỉnh, thành phố trực thuộc trung ương.</w:t>
      </w:r>
    </w:p>
    <w:p w14:paraId="504885C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09408C5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đề nghị cấp, cấp lại Giấy phép vận tải đường bộ quốc tế giữa Việt Nam và Lào đến một trong các cơ quan có thẩm quyền cấp giấy phép nêu tại khoản 3 Điều này theo một trong các hình thức sau: trực tiếp, trực tuyến, dịch vụ bưu chính;</w:t>
      </w:r>
    </w:p>
    <w:p w14:paraId="0C55B5A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Cơ quan có thẩm quyền cấp giấy phép tiếp nhận, kiểm tra hồ sơ. Đối với hồ sơ nộp trực tiếp tại cơ quan có thẩm quyền cấp giấy phép hoặc dịch vụ bưu chính, cán bộ tiếp nhận hồ sơ cập nhật thông tin hồ sơ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đơn vị kinh doanh vận tải trong thời hạn 01 ngày làm việc kể từ ngày nhận hồ sơ;</w:t>
      </w:r>
    </w:p>
    <w:p w14:paraId="4F26E11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Trong thời hạn 02 ngày làm việc kể từ ngày nhận đủ hồ sơ hợp lệ theo quy định, cơ quan có thẩm quyền cấp giấy phép thực hiện cấp Giấy phép vận tải đường bộ quốc tế giữa Việt Nam và Lào theo Mẫu số 03 Phụ lục XI kèm theo Nghị định này. Trường hợp không cấp, phải thông báo bằng văn bản hoặc qua hệ thống dịch vụ công trực tuyến và nêu rõ lý do;</w:t>
      </w:r>
    </w:p>
    <w:p w14:paraId="21973C1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Việc trả kết quả được thực hiện tại trụ sở cơ quan có thẩm quyền cấp giấy phép hoặc dịch vụ bưu chính theo quy định.</w:t>
      </w:r>
    </w:p>
    <w:p w14:paraId="41E9831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Trường hợp Giấy phép vận tải đường bộ quốc tế giữa Việt Nam và Lào bị hư hỏng, bị mất, đơn vị kinh doanh vận tải lập hồ sơ đề nghị cấp lại giấy phép theo quy định tại khoản 2 và khoản 4 Điều này.</w:t>
      </w:r>
    </w:p>
    <w:p w14:paraId="3657EF4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52. Thu hồi Giấy phép vận tải đường bộ quốc tế giữa Việt Nam và Lào</w:t>
      </w:r>
    </w:p>
    <w:p w14:paraId="6683B81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cấp giấy phép thu hồi Giấy phép vận tải đường bộ quốc tế giữa Việt Nam và Lào khi đơn vị kinh doanh vận tải vi phạm một trong các trường hợp sau:</w:t>
      </w:r>
    </w:p>
    <w:p w14:paraId="663AD5E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Kinh doanh loại hình vận tải không đúng theo Giấy phép vận tải đường bộ quốc tế giữa Việt Nam và Lào;</w:t>
      </w:r>
    </w:p>
    <w:p w14:paraId="7A2DB11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b) Giấy phép kinh doanh vận tải bằng xe ô tô bị cơ quan có thẩm quyền thu hồi;</w:t>
      </w:r>
    </w:p>
    <w:p w14:paraId="45EF06C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Cơ quan quản lý nhà nước chuyên ngành tại cửa khẩu đề nghị thu hồi vì lý do vi phạm liên quan đến các hoạt động xuất nhập cảnh, xuất nhập khẩu tại cửa khẩu, quy định về quản lý hoạt động ở khu vực cửa khẩu;</w:t>
      </w:r>
    </w:p>
    <w:p w14:paraId="7DE4219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Chấm dứt hoạt động theo quy định của pháp luật.</w:t>
      </w:r>
    </w:p>
    <w:p w14:paraId="33EA60A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418A874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vận tải đường bộ quốc tế giữa Việt Nam và Lào và gửi cho đơn vị kinh doanh vận tải, các cơ quan quản lý nhà nước tại cửa khẩu và các cơ quan có liên quan đồng thời đăng tải thông tin trên Trang thông tin điện tử của cơ quan cấp giấy phép;</w:t>
      </w:r>
    </w:p>
    <w:p w14:paraId="7A73EFB3" w14:textId="7B3234B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Khi cơ quan cấp Giấy phép vận tải đường bộ quốc tế giữa Việt Nam và Lào ban hành quyết định thu hồi Giấy phép vận tải đường bộ quốc tế giữa Việt Nam và Lào. Trong thời hạn 15 kể từ ngày ký, đơn vị vận tải phải nộp Giấy phép vận tải đường bộ quốc tế giữa Việt Nam và Lào và toàn bộ Giấy phép liên vận giữa Việt Nam và Lào cho cơ quan cấp giấy phép, đồng thời dừng hoạt động kinh doanh vận tải đường bộ Việt </w:t>
      </w:r>
      <w:r w:rsidR="00F87736">
        <w:rPr>
          <w:rFonts w:asciiTheme="minorHAnsi" w:eastAsia="Times New Roman" w:hAnsiTheme="minorHAnsi" w:cstheme="minorHAnsi"/>
          <w:color w:val="auto"/>
          <w:sz w:val="20"/>
          <w:szCs w:val="20"/>
          <w:lang w:eastAsia="en-US"/>
        </w:rPr>
        <w:t>–</w:t>
      </w:r>
      <w:r w:rsidRPr="00AD4653">
        <w:rPr>
          <w:rFonts w:asciiTheme="minorHAnsi" w:eastAsia="Times New Roman" w:hAnsiTheme="minorHAnsi" w:cstheme="minorHAnsi"/>
          <w:color w:val="auto"/>
          <w:sz w:val="20"/>
          <w:szCs w:val="20"/>
          <w:lang w:eastAsia="en-US"/>
        </w:rPr>
        <w:t xml:space="preserve"> Lào theo quyết định thu hồi.</w:t>
      </w:r>
    </w:p>
    <w:p w14:paraId="4CBFA87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vận tải đường bộ quốc tế giữa Việt Nam và Lào và toàn bộ Giấy phép liên vận giữa Việt Nam và Lào theo đúng quyết định thu hồi, cơ quan cấp Giấy phép vận tải đường bộ quốc tế giữa Việt Nam và Lào không cấp lại Giấy phép vận tải đường bộ quốc tế giữa Việt Nam và Lào trong thời gian 30 ngày kể từ ngày đơn vị kinh doanh vận tải nộp lại đủ Giấy phép vận tải đường bộ quốc tế giữa Việt Nam và Lào và toàn bộ Giấy phép liên vận giữa Việt Nam và Lào theo quyết định thu hồi.</w:t>
      </w:r>
    </w:p>
    <w:p w14:paraId="6FAF334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Giấy phép vận tải đường bộ quốc tế giữa Việt Nam và Lào và toàn bộ Giấy phép liên vận giữa Việt Nam và Lào hoặc có nộp nhưng không đủ theo quyết định thu hồi, cơ quan cấp phép không cấp lại Giấy phép vận tải đường bộ quốc tế giữa Việt Nam và Lào trong thời gian 45 ngày kể từ ngày đơn vị kinh doanh vận tải nộp lại đủ Giấy phép vận tải đường bộ quốc tế giữa Việt Nam và Lào và toàn bộ Giấy phép liên vận giữa Việt Nam và Lào theo quyết định thu hồi. Sau thời hạn trên, nếu có nhu cầu tiếp tục tham gia kinh doanh, đơn vị kinh doanh vận tải làm thủ tục để được cấp Giấy phép vận tải đường bộ quốc tế giữa Việt Nam và Lào và Giấy phép liên vận giữa Việt Nam và Lào theo quy định tại Nghị định này.</w:t>
      </w:r>
    </w:p>
    <w:p w14:paraId="2F4FE8C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53. Cấp, cấp lại Giấy phép liên vận giữa Việt Nam và Lào</w:t>
      </w:r>
    </w:p>
    <w:p w14:paraId="27A262B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liên vận giữa Việt Nam và Lào được cấp cho phương tiện của các tổ chức, cá nhân đáp ứng các điều kiện theo quy định pháp luật về hoạt động vận tải đường bộ giữa Việt Nam và Lào và các quy định của Nghị định thư thực hiện Hiệp định tạo điều kiện thuận lợi cho phương tiện cơ giới đường bộ qua lại biên giới giữa Việt Nam và Lào.</w:t>
      </w:r>
    </w:p>
    <w:p w14:paraId="1BB24F2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đề nghị cấp, cấp lại giấy phép đối với phương tiện thương mại gồm:</w:t>
      </w:r>
    </w:p>
    <w:p w14:paraId="2292DC3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theo Mẫu số 04 Phụ lục XI kèm theo Nghị định này;</w:t>
      </w:r>
    </w:p>
    <w:p w14:paraId="7715FB8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2160091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 đề nghị cấp, cấp lại giấy phép đối với phương tiện phi thương mại và phương tiện phục vụ các công trình, dự án hoặc hoạt động kinh doanh của doanh nghiệp trên lãnh thổ Lào</w:t>
      </w:r>
    </w:p>
    <w:p w14:paraId="7C49B27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theo Mẫu số 05 Phụ lục XI kèm theo Nghị định này;</w:t>
      </w:r>
    </w:p>
    <w:p w14:paraId="3250436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tổ chức, phải xuất trình thêm bản sao hoặc bản sao có </w:t>
      </w:r>
      <w:r w:rsidRPr="00AD4653">
        <w:rPr>
          <w:rFonts w:asciiTheme="minorHAnsi" w:eastAsia="Times New Roman" w:hAnsiTheme="minorHAnsi" w:cstheme="minorHAnsi"/>
          <w:color w:val="auto"/>
          <w:sz w:val="20"/>
          <w:szCs w:val="20"/>
          <w:lang w:eastAsia="en-US"/>
        </w:rPr>
        <w:lastRenderedPageBreak/>
        <w:t>chứng thực hoặc bản sao điện tử được chứng thực từ bản chính hoặc bản sao điện tử từ sổ gốc hợp đồng thuê phương tiện;</w:t>
      </w:r>
    </w:p>
    <w:p w14:paraId="4C371EB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Bản sao hoặc bản sao có chứng thực hoặc bản sao điện tử được chứng thực từ bản chính hoặc bản sao điện tử từ sổ gốc quyết định cử đi công tác của cơ quan có thẩm quyền (đối với trường hợp xe công vụ và xe của các cơ quan ngoại giao, tổ chức quốc tế đi công tác);</w:t>
      </w:r>
    </w:p>
    <w:p w14:paraId="79A2FB5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Bản sao hoặc bản sao có chứng thực hoặc bản sao điện tử được chứng thực từ bản chính hoặc bản sao điện tử từ sổ gốc hợp đồng hoặc tài liệu chứng minh đơn vị đang thực hiện công trình, dự án hoặc hoạt động kinh doanh trên lãnh thổ Lào (đối với đơn vị kinh doanh vận tải phục vụ các công trình, dự án hoặc hoạt động kinh doanh trên lãnh thổ Lào); bản sao hoặc bản sao có chứng thực hoặc bản sao điện tử được chứng thực từ bản chính hoặc bản sao điện tử từ sổ gốc hoặc bản chính để đối chiếu bản dịch Hợp đồng ra tiếng Việt được chứng thực hoặc chứng nhận bởi cơ quan Công chứng đối với trường hợp hợp đồng bằng tiếng nước ngoài.</w:t>
      </w:r>
    </w:p>
    <w:p w14:paraId="7C91522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Thẩm quyền cấp giấy phép</w:t>
      </w:r>
    </w:p>
    <w:p w14:paraId="6E08C33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Sở Giao thông vận tải các tỉnh, thành phố trực thuộc trung ương cấp Giấy phép liên vận giữa Việt Nam và Lào cho phương tiện của các cơ quan, tổ chức, cá nhân, đơn vị kinh doanh vận tải trên địa bàn địa phương;</w:t>
      </w:r>
    </w:p>
    <w:p w14:paraId="6136A96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Sở Giao thông vận tải địa phương nơi có cửa khẩu biên giới giáp với Lào cấp giấy phép cho phương tiện phi thương mại của các tổ chức, cá nhân đóng trên địa bàn các tỉnh khác của Việt Nam đi qua cửa khẩu tại địa phương mình quản lý.</w:t>
      </w:r>
    </w:p>
    <w:p w14:paraId="090D3E0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Trình tự, thủ tục</w:t>
      </w:r>
    </w:p>
    <w:p w14:paraId="5C10ED6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đơn vị kinh doanh vận tải nộp 01 bộ hồ sơ cho cơ quan có thẩm quyền cấp giấy phép theo một trong các hình thức sau: trực tiếp, trực tuyến, dịch vụ bưu chính. Cơ quan có thẩm quyền cấp giấy phép tiếp nhận hồ sơ, kiểm tra. Đối với hồ sơ nộp trực tiếp tại cơ quan có thẩm quyền cấp giấy phép hoặc dịch vụ bưu chính, cán bộ tiếp nhận hồ sơ cập nhật thông tin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cho tổ chức, cá nhân, đơn vị kinh doanh vận tải nộp hồ sơ trong thời hạn 01 ngày làm việc kể từ ngày nhận hồ sơ;</w:t>
      </w:r>
    </w:p>
    <w:p w14:paraId="106F787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ngày nhận đủ hồ sơ hợp lệ theo quy định, cơ quan có thẩm quyền cấp giấy phép thực hiện cấp Giấy phép liên vận giữa Việt Nam và Lào theo Mẫu số 06 Phụ lục XI kèm theo Nghị định này. Trường hợp không cấp, cơ quan có thẩm quyền cấp giấy phép thông báo bằng văn bản hoặc qua hệ thống dịch vụ công trực tuyến và nêu rõ lý do;</w:t>
      </w:r>
    </w:p>
    <w:p w14:paraId="1F6DE32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cấp giấy phép hoặc dịch vụ bưu chính theo quy định.</w:t>
      </w:r>
    </w:p>
    <w:p w14:paraId="55AFE1D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Khi Giấy phép liên vận giữa Việt Nam và Lào hết thời hạn sử dụng hoặc còn thời hạn sử dụng nhưng hết trang đóng dấu xác nhận của các cơ quan quản lý tại cửa khẩu thì tổ chức, cá nhân, đơn vị vận tải lập hồ sơ đề nghị cấp lại Giấy phép theo quy định tại khoản 2, khoản 3 và khoản 5 Điều này; Giấy phép liên vận giữa Việt Nam và Lào bị hư hỏng, bị mất thì tổ chức, cá nhân, đơn vị vận tải lập hồ sơ đề nghị cấp lại giấy phép theo quy định tại điểm a khoản 2, điểm a khoản 3 và khoản 5 Điều này.</w:t>
      </w:r>
    </w:p>
    <w:p w14:paraId="57773E4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54. Thu hồi Giấy phép liên vận giữa Việt Nam và Lào</w:t>
      </w:r>
    </w:p>
    <w:p w14:paraId="149C455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cấp giấy phép thu hồi Giấy phép liên vận giữa Việt Nam và Lào khi có vi phạm một trong các trường hợp sau:</w:t>
      </w:r>
    </w:p>
    <w:p w14:paraId="4A1BF80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Không thực hiện đúng các nội dung ghi trong giấy phép liên vận khi thực hiện hoạt động vận tải liên vận giữa Việt Nam và Lào;</w:t>
      </w:r>
    </w:p>
    <w:p w14:paraId="2E065EC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kinh doanh vận tải bằng xe ô tô hoặc Giấy phép vận tải đường bộ quốc tế giữa Việt Nam và Lào hoặc phù hiệu của phương tiện bị cơ quan có thẩm quyền thu hồi (chỉ áp dụng đối với Giấy phép liên vận giữa Việt Nam và Lào cấp cho phương tiện thương mại);</w:t>
      </w:r>
    </w:p>
    <w:p w14:paraId="456F1AB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Phương tiện quá thời hạn tái nhập vào Việt Nam theo quy định, ngoại trừ trường hợp bị thiên tai, tai nạn hoặc lý do bất khả kháng;</w:t>
      </w:r>
    </w:p>
    <w:p w14:paraId="526196B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d) Cung cấp bản sao không đúng với bản chính hoặc thông tin sai lệch trong hồ sơ đề nghị cấp Giấy phép liên vận giữa Việt Nam và Lào hoặc có hành vi gian dối để được cấp Giấy phép liên vận giữa Việt Nam và Lào.</w:t>
      </w:r>
    </w:p>
    <w:p w14:paraId="04DF73A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0B637AC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liên vận giữa Việt Nam và Lào và gửi cho tổ chức, cá nhân, đơn vị kinh doanh vận tải, các cơ quan quản lý nhà nước tại cửa khẩu và các cơ quan có liên quan đồng thời đăng tải thông tin trên Trang thông tin điện tử của cơ quan cấp giấy phép;</w:t>
      </w:r>
    </w:p>
    <w:p w14:paraId="0268BF04" w14:textId="0E00CEAB"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Khi cơ quan cấp Giấy phép liên vận giữa Việt Nam và Lào ban hành quyết định thu hồi, trong thời hạn 10 ngày kể từ ngày ký, đơn vị kinh doanh vận tải phải nộp lại Giấy phép liên vận giữa Việt Nam và Lào cho cơ quan cấp, đồng thời dừng hoạt động kinh doanh vận tải Việt </w:t>
      </w:r>
      <w:r w:rsidR="00F87736">
        <w:rPr>
          <w:rFonts w:asciiTheme="minorHAnsi" w:eastAsia="Times New Roman" w:hAnsiTheme="minorHAnsi" w:cstheme="minorHAnsi"/>
          <w:color w:val="auto"/>
          <w:sz w:val="20"/>
          <w:szCs w:val="20"/>
          <w:lang w:eastAsia="en-US"/>
        </w:rPr>
        <w:t>–</w:t>
      </w:r>
      <w:r w:rsidRPr="00AD4653">
        <w:rPr>
          <w:rFonts w:asciiTheme="minorHAnsi" w:eastAsia="Times New Roman" w:hAnsiTheme="minorHAnsi" w:cstheme="minorHAnsi"/>
          <w:color w:val="auto"/>
          <w:sz w:val="20"/>
          <w:szCs w:val="20"/>
          <w:lang w:eastAsia="en-US"/>
        </w:rPr>
        <w:t xml:space="preserve"> Lào đối với xe ô tô bị thu hồi.</w:t>
      </w:r>
    </w:p>
    <w:p w14:paraId="0774B6D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liên vận giữa Việt Nam và Lào theo quy định theo quyết định thu hồi, cơ quan cấp phép không cấp mới, cấp lại Giấy phép liên vận giữa Việt Nam và Lào trong thời gian 30 ngày (60 ngày đối với trường hợp vi phạm lần thứ 2 trong thời gian 06 tháng liên tục) kể từ ngày đơn vị kinh doanh vận tải nộp Giấy phép liên vận giữa Việt Nam và Lào đến cơ quan cấp phép. Sau thời gian 30 ngày (60 ngày đối với trường hợp vi phạm lần thứ 2 trong thời gian 06 tháng liên tục) kể từ ngày nộp lại Giấy phép liên vận giữa Việt Nam và Lào, nếu có nhu cầu tiếp tục tham gia kinh doanh, đơn vị kinh doanh vận tải làm thủ tục để được cấp theo quy định tại Nghị định này.</w:t>
      </w:r>
    </w:p>
    <w:p w14:paraId="2396833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cơ quan cấp phép không cấp mới, cấp lại Giấy phép liên vận giữa Việt Nam và Lào trong thời gian 45 ngày (90 ngày đối với trường hợp vi phạm lần thứ 2 trong thời gian 06 tháng liên tục) kể từ ngày đơn vị kinh doanh vận tải nộp đủ Giấy phép liên vận giữa Việt Nam và Lào theo quyết định thu hồi; sau thời hạn trên, nếu có nhu cầu tiếp tục tham gia kinh doanh, đơn vị kinh doanh vận tải làm thủ tục để được cấp Giấy phép liên vận giữa Việt Nam và Lào theo quy định tại Nghị định này;</w:t>
      </w:r>
    </w:p>
    <w:p w14:paraId="603589A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Chưa giải quyết cấp mới, cấp lại Giấy phép liên vận giữa Việt Nam và Lào đối với đơn vị kinh doanh vận tải vi phạm quy định bị thu hồi Giấy phép liên vận giữa Việt Nam và Lào nhưng không chấp hành quyết định thu hồi Giấy phép liên vận giữa Việt Nam và Lào; sau khi đơn vị kinh doanh vận tải chấp hành xong quyết định thu hồi Giấy phép liên vận giữa Việt Nam và Lào, cơ quan cấp thực hiện giải quyết theo quy định của Nghị định này. Trường hợp sau khi có quyết định thu hồi Giấy phép liên vận giữa Việt Nam và Lào,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liên vận giữa Việt Nam và Lào.</w:t>
      </w:r>
    </w:p>
    <w:p w14:paraId="00EF8A3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55. Gia hạn thời gian lưu hành tại Việt Nam cho phương tiện của Lào</w:t>
      </w:r>
    </w:p>
    <w:p w14:paraId="0096A31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phương tiện của Lào quá thời gian lưu hành tại Việt Nam quy định tại giấy phép liên vận trong trường hợp bất khả kháng thì được gia hạn 01 lần với thời gian không quá 10 ngày.</w:t>
      </w:r>
    </w:p>
    <w:p w14:paraId="2DFBA94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Thẩm quyền gia hạn: Sở Giao thông vận tải các tỉnh, thành phố trực thuộc trung ương nơi phương tiện gặp sự cố bất khả kháng.</w:t>
      </w:r>
    </w:p>
    <w:p w14:paraId="2A9930A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w:t>
      </w:r>
    </w:p>
    <w:p w14:paraId="51EBBEB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gia hạn thời gian lưu hành của phương tiện tại Việt Nam theo Mẫu số 07 Phụ lục XI kèm theo Nghị định này;</w:t>
      </w:r>
    </w:p>
    <w:p w14:paraId="5C0108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liên vận giữa Lào và Việt Nam (bản chính).</w:t>
      </w:r>
    </w:p>
    <w:p w14:paraId="2EB002B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31644B9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nộp 01 bộ hồ sơ trực tiếp cho cơ quan có thẩm quyền nơi phương tiện gặp sự cố bất khả kháng;</w:t>
      </w:r>
    </w:p>
    <w:p w14:paraId="6FB4D36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thực hiện gia hạn thời gian lưu hành tại Việt Nam cho phương tiện của Lào. Cơ quan có thẩm quyền thực hiện việc gia hạn bằng văn bản hoặc gia hạn trong giấy phép liên vận. Trường hợp không gia hạn, cơ quan có thẩm quyền trả lời bằng văn bản nêu rõ lý do.</w:t>
      </w:r>
    </w:p>
    <w:p w14:paraId="071EA6F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56. Quy trình đăng ký, ngừng khai thác tuyến, bổ sung, thay thế, ngừng phương tiện, điều chỉnh tần suất chạy xe trên tuyến vận tải hành khách cố định giữa Việt Nam và Lào</w:t>
      </w:r>
    </w:p>
    <w:p w14:paraId="3DF8A43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1. Đối tượng đăng ký khai thác tuyến vận tải hành khách cố định giữa Việt Nam và Lào: đơn vị kinh doanh vận tải có đủ điều kiện theo quy định hiện hành được đăng ký khai thác tuyến vận tải hành khách cố định giữa Việt Nam và Lào.</w:t>
      </w:r>
    </w:p>
    <w:p w14:paraId="06C041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đăng ký khai thác tuyến vận tải hành khách cố định giữa Việt Nam và Lào</w:t>
      </w:r>
    </w:p>
    <w:p w14:paraId="189D807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đăng ký khai thác tuyến vận tải hành khách cố định giữa Việt Nam và Lào theo Mẫu số 08 Phụ lục XI kèm theo Nghị định này;</w:t>
      </w:r>
    </w:p>
    <w:p w14:paraId="6D568BE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2C4216F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Phương án khai thác tuyến vận tải hành khách cố định giữa Việt Nam và Lào theo Mẫu số 09 Phụ lục V kèm theo Nghị định này.</w:t>
      </w:r>
    </w:p>
    <w:p w14:paraId="7E784A9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Cơ quan có thẩm quyền quản lý tuyến: Cục Đường bộ Việt Nam.</w:t>
      </w:r>
    </w:p>
    <w:p w14:paraId="67D3420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2E99BE7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cho cơ quan có thẩm quyền theo một trong các hình thức sau: trực tiếp, trực tuyến, dịch vụ bưu chính. Đối với hồ sơ nộp trực tiếp, cán bộ tiếp nhận cập nhật thông tin vào hệ thống dịch vụ công trực tuyến của Cục Đường bộ Việt Nam. Trường hợp hồ sơ cần sửa đổi, bổ sung, cơ quan có thẩm quyền thông báo trực tiếp hoặc bằng văn bản hoặc thông báo qua hệ thống dịch vụ công trực tuyến cho đơn vị kinh doanh vận tải trong thời hạn 01 ngày làm việc kể từ ngày nhận hồ sơ;</w:t>
      </w:r>
    </w:p>
    <w:p w14:paraId="5B2CE1F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có văn bản thông báo khai thác tuyến vận tải hành khách cố định giữa Việt Nam và Lào theo Mẫu số 10 Phụ lục XI kèm theo Nghị định này. Trường hợp không cấp, cơ quan có thẩm quyền thông báo bằng văn bản hoặc qua hệ thống dịch vụ công trực tuyến và nêu rõ lý do;</w:t>
      </w:r>
    </w:p>
    <w:p w14:paraId="63E517B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hoặc dịch vụ bưu chính theo quy định.</w:t>
      </w:r>
    </w:p>
    <w:p w14:paraId="66CCC68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Văn bản thông báo khai thác tuyến hết hiệu lực trong trường hợp đơn vị kinh doanh vận tải không đưa phương tiện vào khai thác trong vòng 60 ngày kể từ ngày có hiệu lực.</w:t>
      </w:r>
    </w:p>
    <w:p w14:paraId="58E87E6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Tuyến vận tải hành khách cố định giữa Việt Nam và Lào phải xuất phát và kết thúc trên lãnh thổ Việt Nam, tại bến xe khách từ loại 01 đến loại 04 hoặc bến xe loại 05 thuộc địa bàn huyện nghèo theo quy định của Chính phủ.</w:t>
      </w:r>
    </w:p>
    <w:p w14:paraId="6A464E6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Phương tiện khai thác tuyến vận tải hành khách cố định giữa Việt Nam và Lào phải có lệnh vận chuyển. Lệnh vận chuyển cấp cho từng chuyến xe lượt đi và lượt về (trường hợp chuyến xe thực hiện trong nhiều ngày), cấp hàng ngày (trường hợp trong ngày thực hiện nhiều chuyến). Lệnh vận chuyển do đơn vị kinh doanh vận tải ban hành theo Mẫu số 11 Phụ lục XI kèm theo Nghị định này và phải được đánh số thứ tự theo năm để quản lý.</w:t>
      </w:r>
    </w:p>
    <w:p w14:paraId="263B5BA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Bổ sung, thay thế phương tiện khai thác tuyến vận tải hành khách cố định</w:t>
      </w:r>
    </w:p>
    <w:p w14:paraId="4E36F38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đang hoạt động trên tuyến được quyền bổ sung hoặc thay thế phương tiện;</w:t>
      </w:r>
    </w:p>
    <w:p w14:paraId="2D2932D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Hồ sơ đăng ký bổ sung, thay thế phương tiện theo quy định tại khoản 2 Điều này. Giấy đề nghị đăng ký theo Mẫu số 08 Phụ lục XI kèm theo Nghị định này;</w:t>
      </w:r>
    </w:p>
    <w:p w14:paraId="208F85A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Trình tự, thủ tục theo quy định tại khoản 4 Điều này. Thông báo bổ sung, thay thế phương tiện khai thác tuyến theo Mẫu số 12 Phụ lục XI kèm theo Nghị định này.</w:t>
      </w:r>
    </w:p>
    <w:p w14:paraId="3D06DF3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9. Ngừng khai thác tuyến, ngừng phương tiện hoạt động trên tuyến vận tải hành khách cố định giữa Việt Nam và Lào</w:t>
      </w:r>
    </w:p>
    <w:p w14:paraId="4BAEE7E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a) Khi có nhu cầu ngừng khai thác tuyến, ngừng phương tiện hoạt động trên tuyến, đơn vị kinh doanh vận tải phải thông báo bằng văn bản theo Mẫu số 08 Phụ lục XI kèm theo Nghị định này cho cơ </w:t>
      </w:r>
      <w:r w:rsidRPr="00AD4653">
        <w:rPr>
          <w:rFonts w:asciiTheme="minorHAnsi" w:eastAsia="Times New Roman" w:hAnsiTheme="minorHAnsi" w:cstheme="minorHAnsi"/>
          <w:color w:val="auto"/>
          <w:sz w:val="20"/>
          <w:szCs w:val="20"/>
          <w:lang w:eastAsia="en-US"/>
        </w:rPr>
        <w:lastRenderedPageBreak/>
        <w:t>quan có thẩm quyền, bến xe đầu tuyến phía Việt Nam và nộp lại thông báo khai thác tuyến, giấy phép liên vận của các phương tiện ngừng khai thác cho cơ quan có thẩm quyền.</w:t>
      </w:r>
    </w:p>
    <w:p w14:paraId="10033A0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chỉ được phép ngừng khai thác tuyến, ngừng phương tiện hoạt động trên tuyến sau khi đã niêm yết tại bến xe đầu tuyến phía Việt Nam tối thiểu 10 ngày;</w:t>
      </w:r>
    </w:p>
    <w:p w14:paraId="66D4C4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được đề nghị, cơ quan có thẩm quyền thông báo ngừng phương tiện hoạt động trên tuyến, ngừng khai thác tuyến theo Mẫu số 12, Mẫu số 13 Phụ lục XI kèm theo Nghị định này và thông báo công khai để các đơn vị kinh doanh vận tải khác đăng ký khai thác.</w:t>
      </w:r>
    </w:p>
    <w:p w14:paraId="0B834CA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10. Điều chỉnh tần suất chạy xe trên tuyến</w:t>
      </w:r>
    </w:p>
    <w:p w14:paraId="47214B1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Trước khi điều chỉnh tần suất chạy xe trên tuyến ít nhất 10 ngày, đơn vị kinh doanh vận tải phải thông báo bằng văn bản theo Mẫu số 14 Phụ lục XI kèm theo Nghị định này cho cơ quan có thẩm quyền, bến xe đầu tuyến phía Việt Nam;</w:t>
      </w:r>
    </w:p>
    <w:p w14:paraId="634A5458" w14:textId="77777777" w:rsidR="002735DD" w:rsidRPr="00435BF3" w:rsidRDefault="002735DD" w:rsidP="00F87736">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văn bản đề nghị, cơ quan có thẩm quyền thông báo điều chỉnh tần suất chạy xe trên tuyến theo Mẫu số 15 Phụ lục XI kèm theo Nghị định này.</w:t>
      </w:r>
    </w:p>
    <w:p w14:paraId="0644C5DE" w14:textId="77777777" w:rsidR="00F87736" w:rsidRPr="00435BF3" w:rsidRDefault="00F87736" w:rsidP="00F87736">
      <w:pPr>
        <w:widowControl/>
        <w:adjustRightInd w:val="0"/>
        <w:snapToGrid w:val="0"/>
        <w:ind w:firstLine="720"/>
        <w:jc w:val="both"/>
        <w:rPr>
          <w:rFonts w:asciiTheme="minorHAnsi" w:eastAsia="Times New Roman" w:hAnsiTheme="minorHAnsi" w:cstheme="minorHAnsi"/>
          <w:color w:val="auto"/>
          <w:sz w:val="20"/>
          <w:szCs w:val="20"/>
          <w:lang w:eastAsia="en-US"/>
        </w:rPr>
      </w:pPr>
    </w:p>
    <w:p w14:paraId="3F6EE8B2" w14:textId="77777777" w:rsidR="00F87736" w:rsidRPr="00435BF3" w:rsidRDefault="002735DD" w:rsidP="00F87736">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Mục 7</w:t>
      </w:r>
    </w:p>
    <w:p w14:paraId="3592AD81" w14:textId="1CC7A788" w:rsidR="002735DD" w:rsidRPr="00435BF3" w:rsidRDefault="002735DD" w:rsidP="00F87736">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 xml:space="preserve">TRÌNH TỰ, THỦ TỤC CẤP, CẤP LẠI, THU HỒI GIẤY PHÉP </w:t>
      </w:r>
      <w:r w:rsidR="00F87736"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 xml:space="preserve">VẬN TẢI ĐƯỜNG BỘ QUỐC TẾ VÀ GIẤY PHÉP LIÊN VẬN </w:t>
      </w:r>
      <w:r w:rsidR="00F87736" w:rsidRPr="00435BF3">
        <w:rPr>
          <w:rFonts w:asciiTheme="minorHAnsi" w:eastAsia="Times New Roman" w:hAnsiTheme="minorHAnsi" w:cstheme="minorHAnsi"/>
          <w:b/>
          <w:bCs/>
          <w:color w:val="auto"/>
          <w:sz w:val="20"/>
          <w:szCs w:val="20"/>
          <w:lang w:eastAsia="en-US"/>
        </w:rPr>
        <w:br/>
      </w:r>
      <w:r w:rsidRPr="00AD4653">
        <w:rPr>
          <w:rFonts w:asciiTheme="minorHAnsi" w:eastAsia="Times New Roman" w:hAnsiTheme="minorHAnsi" w:cstheme="minorHAnsi"/>
          <w:b/>
          <w:bCs/>
          <w:color w:val="auto"/>
          <w:sz w:val="20"/>
          <w:szCs w:val="20"/>
          <w:lang w:eastAsia="en-US"/>
        </w:rPr>
        <w:t>GIỮA VIỆT NAM VÀ CAMPUCHIA</w:t>
      </w:r>
    </w:p>
    <w:p w14:paraId="77E76AE2" w14:textId="77777777" w:rsidR="00F87736" w:rsidRPr="00435BF3" w:rsidRDefault="00F87736" w:rsidP="00F87736">
      <w:pPr>
        <w:widowControl/>
        <w:adjustRightInd w:val="0"/>
        <w:snapToGrid w:val="0"/>
        <w:jc w:val="center"/>
        <w:rPr>
          <w:rFonts w:asciiTheme="minorHAnsi" w:eastAsia="Times New Roman" w:hAnsiTheme="minorHAnsi" w:cstheme="minorHAnsi"/>
          <w:color w:val="auto"/>
          <w:sz w:val="20"/>
          <w:szCs w:val="20"/>
          <w:lang w:eastAsia="en-US"/>
        </w:rPr>
      </w:pPr>
    </w:p>
    <w:p w14:paraId="5716F92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57. Cấp, cấp lại Giấy phép vận tải đường bộ quốc tế giữa Việt Nam và Campuchia</w:t>
      </w:r>
    </w:p>
    <w:p w14:paraId="2761AF2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vận tải đường bộ quốc tế giữa Việt Nam và Campuchia được cấp cho đơn vị kinh doanh vận tải của Việt Nam.</w:t>
      </w:r>
    </w:p>
    <w:p w14:paraId="69893E69"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w:t>
      </w:r>
    </w:p>
    <w:p w14:paraId="512C3AC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vận tải đường bộ quốc tế giữa Việt Nam và Campuchia theo Mẫu số 01 Phụ lục XII kèm theo Nghị định này;</w:t>
      </w:r>
    </w:p>
    <w:p w14:paraId="28D7CF1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Phương án kinh doanh vận tải theo Mẫu số 02 Phụ lục XII kèm theo Nghị định này.</w:t>
      </w:r>
    </w:p>
    <w:p w14:paraId="7A2F92CB"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Thẩm quyền cấp giấy phép: Cục Đường bộ Việt Nam.</w:t>
      </w:r>
    </w:p>
    <w:p w14:paraId="0E1F6AD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6653502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đề nghị cấp, cấp lại Giấy phép vận tải đường bộ quốc tế giữa Việt Nam và Campuchia đến cơ quan có thẩm quyền cấp giấy phép theo một trong các hình thức sau: trực tiếp, trực tuyến, dịch vụ bưu chính;</w:t>
      </w:r>
    </w:p>
    <w:p w14:paraId="253737B9"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Cơ quan có thẩm quyền cấp giấy phép tiếp nhận, kiểm tra hồ sơ. Trường hợp tiếp nhận hồ sơ trực tiếp tại cơ quan có thẩm quyền cấp giấy phép hoặc dịch vụ bưu chính, cán bộ tiếp nhận hồ sơ cập nhật thông tin của các hồ sơ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đơn vị kinh doanh vận tải trong thời hạn 01 ngày làm việc kể từ ngày nhận hồ sơ;</w:t>
      </w:r>
    </w:p>
    <w:p w14:paraId="52616D3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Trong thời hạn 02 ngày làm việc kể từ ngày nhận đủ hồ sơ hợp lệ theo quy định, cơ quan có thẩm quyền cấp giấy phép thực hiện cấp Giấy phép vận tải đường bộ quốc tế giữa Việt Nam và Campuchia theo Mẫu số 03 Phụ lục XII kèm theo Nghị định này. Trường hợp không cấp, cơ quan có thẩm quyền cấp giấy phép thông báo bằng văn bản hoặc qua hệ thống dịch vụ công trực tuyến và nêu rõ lý do;</w:t>
      </w:r>
    </w:p>
    <w:p w14:paraId="7EA82CA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Việc trả kết quả được thực hiện tại trụ sở cơ quan có thẩm quyền cấp giấy phép hoặc dịch vụ bưu chính theo quy định.</w:t>
      </w:r>
    </w:p>
    <w:p w14:paraId="14C6C430"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Khi Giấy phép vận tải đường bộ quốc tế giữa Việt Nam và Campuchia bị hư hỏng, bị mất, đơn vị kinh doanh vận tải lập hồ sơ đề nghị cấp lại giấy phép theo quy định tại khoản 2 và khoản 4 Điều này.</w:t>
      </w:r>
    </w:p>
    <w:p w14:paraId="28612919"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58. Thu hồi Giấy phép vận tải đường bộ quốc tế giữa Việt Nam và Campuchia</w:t>
      </w:r>
    </w:p>
    <w:p w14:paraId="32727EB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cấp giấy phép thu hồi Giấy phép vận tải đường bộ quốc tế giữa Việt Nam và Campuchia khi đơn vị kinh doanh vận tải vi phạm một trong các trường hợp sau:</w:t>
      </w:r>
    </w:p>
    <w:p w14:paraId="6D7536FB"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a) Kinh doanh loại hình vận tải không đúng theo Giấy phép vận tải đường bộ giữa Việt Nam và Campuchia;</w:t>
      </w:r>
    </w:p>
    <w:p w14:paraId="44CB33F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kinh doanh vận tải bằng xe ô tô bị cơ quan có thẩm quyền thu hồi;</w:t>
      </w:r>
    </w:p>
    <w:p w14:paraId="4295837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Cơ quan quản lý nhà nước chuyên ngành tại cửa khẩu đề nghị thu hồi vì lý do vi phạm liên quan đến các hoạt động xuất nhập cảnh, xuất nhập khẩu tại cửa khẩu, quy định về quản lý hoạt động ở khu vực cửa khẩu;</w:t>
      </w:r>
    </w:p>
    <w:p w14:paraId="7CE0516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Chấm dứt hoạt động theo quy định của pháp luật.</w:t>
      </w:r>
    </w:p>
    <w:p w14:paraId="44A0B87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64D1561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vận tải đường bộ quốc tế giữa Việt Nam và Campuchia và gửi cho đơn vị kinh doanh vận tải, các cơ quan quản lý nhà nước tại cửa khẩu và các cơ quan có liên quan; đăng tải thông tin trên Trang thông tin điện tử của cơ quan cấp giấy phép đồng thời thông báo đến cơ quan có thẩm quyền của Campuchia để phối hợp xử lý;</w:t>
      </w:r>
    </w:p>
    <w:p w14:paraId="4DDFA3CA" w14:textId="70F81154"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Khi cơ quan cấp Giấy phép vận tải đường bộ quốc tế giữa Việt Nam và Campuchia ban hành quyết định thu hồi Giấy phép vận tải đường bộ quốc tế giữa Việt Nam và Campuchia. Trong thời hạn 15 kể từ ngày ký, đơn vị vận tải phải nộp Giấy phép vận tải đường bộ quốc tế giữa Việt Nam và Campuchia và toàn bộ Giấy phép liên vận giữa Việt Nam và Campuchia cho cơ quan cấp giấy phép, đồng thời dừng hoạt động kinh doanh vận tải đường bộ Việt Nam </w:t>
      </w:r>
      <w:r w:rsidR="00F87736">
        <w:rPr>
          <w:rFonts w:asciiTheme="minorHAnsi" w:eastAsia="Times New Roman" w:hAnsiTheme="minorHAnsi" w:cstheme="minorHAnsi"/>
          <w:color w:val="auto"/>
          <w:sz w:val="20"/>
          <w:szCs w:val="20"/>
          <w:lang w:eastAsia="en-US"/>
        </w:rPr>
        <w:t>–</w:t>
      </w:r>
      <w:r w:rsidRPr="00AD4653">
        <w:rPr>
          <w:rFonts w:asciiTheme="minorHAnsi" w:eastAsia="Times New Roman" w:hAnsiTheme="minorHAnsi" w:cstheme="minorHAnsi"/>
          <w:color w:val="auto"/>
          <w:sz w:val="20"/>
          <w:szCs w:val="20"/>
          <w:lang w:eastAsia="en-US"/>
        </w:rPr>
        <w:t xml:space="preserve"> Campuchia theo quyết định thu hồi.</w:t>
      </w:r>
    </w:p>
    <w:p w14:paraId="179B5F84"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vận tải đường bộ quốc tế giữa Việt Nam và Campuchia và toàn bộ Giấy phép liên vận giữa Việt Nam và Campuchia theo đúng quyết định thu hồi, cơ quan cấp Giấy phép vận tải đường bộ quốc tế giữa Việt Nam và Campuchia không cấp lại Giấy phép vận tải đường bộ quốc tế giữa Việt Nam và Campuchia trong thời gian 30 ngày kể từ ngày đơn vị kinh doanh vận tải nộp lại đủ Giấy phép vận tải đường bộ quốc tế giữa Việt Nam và Campuchia và toàn bộ Giấy phép liên vận giữa Việt Nam và Campuchia theo quyết định thu hồi.</w:t>
      </w:r>
    </w:p>
    <w:p w14:paraId="3EAC0A5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Giấy phép vận tải đường bộ quốc tế giữa Việt Nam và Campuchia và toàn bộ Giấy phép liên vận giữa Việt Nam và Campuchia hoặc có nộp nhưng không đủ theo quyết định thu hồi, cơ quan cấp phép không cấp lại Giấy phép vận tải đường bộ quốc tế giữa Việt Nam và Campuchia trong thời gian 45 ngày kể từ ngày đơn vị kinh doanh vận tải nộp lại đủ Giấy phép vận tải đường bộ quốc tế giữa Việt Nam và Campuchia và toàn bộ Giấy phép liên vận giữa Việt Nam và Campuchia theo quyết định thu hồi. Sau thời hạn trên, nếu có nhu cầu tiếp tục tham gia kinh doanh, đơn vị kinh doanh vận tải làm thủ tục để được cấp Giấy phép vận tải đường bộ quốc tế giữa Việt Nam và Campuchia và Giấy phép liên vận giữa Việt Nam và Campuchia theo quy định tại Nghị định này.</w:t>
      </w:r>
    </w:p>
    <w:p w14:paraId="69159F1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59. Cấp, cấp lại Giấy phép liên vận giữa Việt Nam và Campuchia</w:t>
      </w:r>
    </w:p>
    <w:p w14:paraId="7D844BD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Giấy phép liên vận giữa Việt Nam và Campuchia được cấp cho phương tiện của các tổ chức, cá nhân, đơn vị kinh doanh vận tải đáp ứng các điều kiện theo quy định pháp luật về hoạt động vận tải đường bộ giữa Việt Nam và Campuchia.</w:t>
      </w:r>
    </w:p>
    <w:p w14:paraId="575EF3F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Thành phần hồ sơ đề nghị cấp, cấp lại giấy phép đối với phương tiện thương mại</w:t>
      </w:r>
    </w:p>
    <w:p w14:paraId="70C30C3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theo Mẫu số 04 Phụ lục XII kèm theo Nghị định này;</w:t>
      </w:r>
    </w:p>
    <w:p w14:paraId="05B9B6D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0A8039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 đề nghị cấp, cấp lại giấy phép đối với phương tiện phi thương mại gồm:</w:t>
      </w:r>
    </w:p>
    <w:p w14:paraId="089E752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cấp, cấp lại giấy phép theo Mẫu số 05 Phụ lục XII kèm theo Nghị định này;</w:t>
      </w:r>
    </w:p>
    <w:p w14:paraId="4200FC9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w:t>
      </w:r>
      <w:r w:rsidRPr="00AD4653">
        <w:rPr>
          <w:rFonts w:asciiTheme="minorHAnsi" w:eastAsia="Times New Roman" w:hAnsiTheme="minorHAnsi" w:cstheme="minorHAnsi"/>
          <w:color w:val="auto"/>
          <w:sz w:val="20"/>
          <w:szCs w:val="20"/>
          <w:lang w:eastAsia="en-US"/>
        </w:rPr>
        <w:lastRenderedPageBreak/>
        <w:t>phương tiện không thuộc quyền sở hữu của tổ chức, cá nhân phải xuất trình thêm bản sao hoặc bản sao có chứng thực hoặc bản sao điện tử được chứng thực từ bản chính hoặc bản sao điện tử từ sổ gốc hợp đồng thuê phương tiện;</w:t>
      </w:r>
    </w:p>
    <w:p w14:paraId="3AE7C34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Bản sao hoặc bản sao có chứng thực hoặc bản sao điện tử được chứng thực từ bản chính hoặc bản sao điện tử từ sổ gốc quyết định cử đi công tác của cơ quan có thẩm quyền đối với xe công vụ.</w:t>
      </w:r>
    </w:p>
    <w:p w14:paraId="683BC6D2"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Cục Đường bộ Việt Nam cấp giấy phép cho các phương tiện thương mại.</w:t>
      </w:r>
    </w:p>
    <w:p w14:paraId="5847576E"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Sở Giao thông vận tải các tỉnh, thành phố trực thuộc trung ương cấp giấy phép liên vận cho phương tiện phi thương mại của các cơ quan, tổ chức, cá nhân đóng trên địa bàn địa phương.</w:t>
      </w:r>
    </w:p>
    <w:p w14:paraId="43F1FB7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Sở Giao thông vận tải địa phương nơi có cửa khẩu biên giới giáp với Campuchia cấp giấy phép liên vận cho phương tiện phi thương mại của các tổ chức, cá nhân đóng trên địa bàn các tỉnh khác của Việt Nam đi qua cửa khẩu tại địa phương mình quản lý.</w:t>
      </w:r>
    </w:p>
    <w:p w14:paraId="3547E7C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Trình tự, thủ tục</w:t>
      </w:r>
    </w:p>
    <w:p w14:paraId="2293B34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đơn vị kinh doanh vận tải nộp 01 bộ hồ sơ cho cơ quan có thẩm quyền cấp giấy phép theo một trong các hình thức sau: trực tiếp, trực tuyến, dịch vụ bưu chính. Cơ quan có thẩm quyền cấp giấy phép tiếp nhận hồ sơ, kiểm tra.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tổ chức, cá nhân, đơn vị kinh doanh vận tải trong thời hạn 01 ngày làm việc kể từ ngày nhận hồ sơ;</w:t>
      </w:r>
    </w:p>
    <w:p w14:paraId="1752946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ngày nhận đủ hồ sơ hợp lệ theo quy định, cơ quan có thẩm quyền cấp giấy phép thực hiện cấp giấy phép theo Mẫu số 06 (đối với phương tiện thương mại) và Mẫu số 07 (đối với phương tiện phi thương mại) Phụ lục XII kèm theo Nghị định này. Trường hợp không cấp, cơ quan có thẩm quyền cấp giấy phép thông báo bằng văn bản hoặc qua hệ thống dịch vụ công trực tuyến và nêu rõ lý do;</w:t>
      </w:r>
    </w:p>
    <w:p w14:paraId="5613D775"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cấp giấy phép hoặc dịch vụ bưu chính theo quy định.</w:t>
      </w:r>
    </w:p>
    <w:p w14:paraId="523D8B8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Khi Giấy phép liên vận giữa Việt Nam và Campuchia hết thời hạn sử dụng hoặc còn thời hạn sử dụng nhưng hết trang đóng dấu xác nhận của các cơ quan quản lý tại cửa khẩu thì tổ chức, cá nhân, đơn vị vận tải lập hồ sơ đề nghị cấp lại giấy phép theo quy định tại khoản 2, khoản 3 và khoản 7 Điều này; Giấy phép liên vận giữa Việt Nam và Campuchia bị hư hỏng, bị mất thì tổ chức, cá nhân, đơn vị vận tải lập hồ sơ đề nghị cấp lại giấy phép theo quy định tại điểm a khoản 2, điểm a khoản 3 và khoản 7 Điều này.</w:t>
      </w:r>
    </w:p>
    <w:p w14:paraId="1E1DB233"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60. Thu hồi Giấy phép liên vận giữa Việt Nam và Campuchia</w:t>
      </w:r>
    </w:p>
    <w:p w14:paraId="744A1C4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Cơ quan cấp giấy phép thu hồi Giấy phép liên vận giữa Việt Nam và Campuchia khi có vi phạm một trong các trường hợp sau:</w:t>
      </w:r>
    </w:p>
    <w:p w14:paraId="5A2CA4A4"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Không thực hiện đúng các nội dung ghi trong giấy phép liên vận khi thực hiện hoạt động vận tải liên vận giữa Việt Nam và Campuchia;</w:t>
      </w:r>
    </w:p>
    <w:p w14:paraId="7DB50C5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Không thực hiện hoạt động vận tải liên vận giữa Việt Nam và Campuchia trong thời gian 03 tháng kể từ ngày được cấp giấy phép liên vận (chỉ áp dụng đối với Giấy phép liên vận giữa Việt Nam và Campuchia cấp cho phương tiện thương mại);</w:t>
      </w:r>
    </w:p>
    <w:p w14:paraId="25A7E4A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Không thực hiện hoạt động vận tải liên vận giữa Việt Nam và Campuchia từ 03 chuyến trở lên (chuyến được tính là cả lượt xe đi và về) trong thời gian 06 tháng liên tục (chỉ áp dụng đối với Giấy phép liên vận giữa Việt Nam và Campuchia cấp cho phương tiện thương mại);</w:t>
      </w:r>
    </w:p>
    <w:p w14:paraId="34FC0CE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Giấy phép kinh doanh vận tải bằng xe ô tô hoặc Giấy phép vận tải đường bộ quốc tế giữa Việt Nam và Campuchia hoặc phù hiệu của phương tiện bị cơ quan có thẩm quyền thu hồi (chỉ áp dụng đối với Giấy phép liên vận giữa Việt Nam và Campuchia cấp cho phương tiện thương mại);</w:t>
      </w:r>
    </w:p>
    <w:p w14:paraId="4488984B"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 Phương tiện quá thời hạn tái nhập vào Việt Nam theo quy định, ngoại trừ trường hợp bị thiên tai, tai nạn hoặc lý do bất khả kháng;</w:t>
      </w:r>
    </w:p>
    <w:p w14:paraId="474757E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e) Cung cấp bản sao không đúng với bản chính hoặc thông tin sai lệch trong hồ sơ đề nghị cấp Giấy phép liên vận giữa Việt Nam và Campuchia hoặc có hành vi gian dối để được cấp Giấy phép liên vận giữa Việt Nam và Campuchia.</w:t>
      </w:r>
    </w:p>
    <w:p w14:paraId="1705016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Trình tự, thủ tục</w:t>
      </w:r>
    </w:p>
    <w:p w14:paraId="3613B23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Cơ quan cấp giấy phép ban hành quyết định thu hồi Giấy phép liên vận giữa Việt Nam và Campuchia và gửi cho đơn vị kinh doanh vận tải, các cơ quan quản lý nhà nước tại cửa khẩu và các cơ quan có liên quan đồng thời đăng tải thông tin trên Trang thông tin điện tử của cơ quan cấp giấy phép;</w:t>
      </w:r>
    </w:p>
    <w:p w14:paraId="2CA9EEF5"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Khi cơ quan cấp Giấy phép liên vận giữa Việt Nam và Campuchia ban hành quyết định thu hồi, trong thời hạn 10 ngày kể từ ngày ký, đơn vị kinh doanh vận tải phải nộp lại Giấy phép liên vận giữa Việt Nam và Campuchia cho cơ quan cấp, đồng thời dừng hoạt động kinh doanh vận tải Việt Nam và Campuchia đối với xe ô tô bị thu hồi.</w:t>
      </w:r>
    </w:p>
    <w:p w14:paraId="0E40FF34"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đơn vị kinh doanh vận tải nộp lại Giấy phép liên vận giữa Việt Nam và Campuchia theo quy định theo quyết định thu hồi, cơ quan cấp phép không cấp mới, cấp lại Giấy phép liên vận giữa Việt Nam và Campuchia trong thời gian 30 ngày (60 ngày đối với trường hợp vi phạm lần thứ 2 trong thời gian 06 tháng liên tục) kể từ ngày đơn vị kinh doanh vận tải nộp Giấy phép liên vận giữa Việt Nam và Campuchia đến cơ quan cấp phép. Sau thời gian 30 ngày (60 ngày đối với trường hợp vi phạm lần thứ 2 trong thời gian 06 tháng liên tục) kể từ ngày nộp lại Giấy phép liên vận giữa Việt Nam và Campuchia, nếu có nhu cầu tiếp tục tham gia kinh doanh, đơn vị kinh doanh vận tải làm thủ tục để được cấp theo quy định tại Nghị định này.</w:t>
      </w:r>
    </w:p>
    <w:p w14:paraId="6E8B2B54"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Trường hợp quá thời hạn trên đơn vị kinh doanh vận tải không nộp, cơ quan cấp phép không cấp mới, cấp lại Giấy phép liên vận giữa Việt Nam và Campuchia trong thời gian 45 ngày (90 ngày đối với trường hợp vi phạm lần thứ 2 trong thời gian 06 tháng liên tục) kể từ ngày đơn vị kinh doanh vận tải nộp đủ Giấy phép liên vận giữa Việt Nam và Campuchia theo quyết định thu hồi; sau thời hạn trên, nếu có nhu cầu tiếp tục tham gia kinh doanh, đơn vị kinh doanh vận tải làm thủ tục để được cấp Giấy phép liên vận giữa Việt Nam và Campuchia theo quy định tại Nghị định này;</w:t>
      </w:r>
    </w:p>
    <w:p w14:paraId="6C0A339E"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Chưa giải quyết cấp mới, cấp lại Giấy phép liên vận giữa Việt Nam và Campuchia đối với đơn vị kinh doanh vận tải vi phạm quy định bị thu hồi Giấy phép liên vận giữa Việt Nam và Campuchia nhưng không chấp hành quyết định thu hồi Giấy phép liên vận giữa Việt Nam và Campuchia; sau khi đơn vị kinh doanh vận tải chấp hành xong quyết định thu hồi Giấy phép liên vận giữa Việt Nam và Campuchia, cơ quan cấp thực hiện giải quyết theo quy định của Nghị định này. Trường hợp sau khi có quyết định thu hồi Giấy phép liên vận giữa Việt Nam và Campuchia, đơn vị kinh doanh vận tải có văn gửi cơ quan cấp phép báo cáo bị mất; trong thời gian 60 ngày kể từ ngày nhận được văn bản của đơn vị kinh doanh vận tải, cơ quan cấp phép không thực hiện cấp mới, cấp lại Giấy phép liên vận giữa Việt Nam và Campuchia.</w:t>
      </w:r>
    </w:p>
    <w:p w14:paraId="5E6B293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61. Gia hạn thời gian lưu hành tại Việt Nam cho phương tiện của Campuchia</w:t>
      </w:r>
    </w:p>
    <w:p w14:paraId="5018DD59"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phương tiện của Campuchia quá thời gian lưu hành tại Việt Nam quy định tại giấy phép liên vận trong trường hợp bất khả kháng thì được gia hạn và mỗi lần gia hạn không quá 10 ngày.</w:t>
      </w:r>
    </w:p>
    <w:p w14:paraId="64F08C4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Thẩm quyền gia hạn: Sở Giao thông vận tải các tỉnh, thành phố trực thuộc trung ương nơi phương tiện gặp sự cố bất khả kháng.</w:t>
      </w:r>
    </w:p>
    <w:p w14:paraId="7B425DA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Thành phần hồ sơ</w:t>
      </w:r>
    </w:p>
    <w:p w14:paraId="3C10A68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gia hạn thời gian lưu hành của phương tiện tại Việt Nam theo Mẫu số 08 Phụ lục XII kèm theo Nghị định này;</w:t>
      </w:r>
    </w:p>
    <w:p w14:paraId="65D1DD2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phép liên vận giữa Việt Nam và Campuchia (bản chính).</w:t>
      </w:r>
    </w:p>
    <w:p w14:paraId="3F1E76B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w:t>
      </w:r>
    </w:p>
    <w:p w14:paraId="0EBD17E2"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Tổ chức, cá nhân nộp 01 bộ hồ sơ trực tiếp cho cơ quan gia hạn nơi phương tiện gặp sự cố bất khả kháng;</w:t>
      </w:r>
    </w:p>
    <w:p w14:paraId="074A04E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hợp lệ theo quy định, cơ quan có thẩm quyền thực hiện gia hạn thời gian lưu hành cho phương tiện của Campuchia. Cơ quan có thẩm quyền thực hiện việc gia hạn bằng văn bản hoặc gia hạn trong giấy phép liên vận. Trường hợp không gia hạn, cơ quan có thẩm quyền trả lời bằng văn bản nêu rõ lý do.</w:t>
      </w:r>
    </w:p>
    <w:p w14:paraId="3DABF16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lastRenderedPageBreak/>
        <w:t>Điều 62. Quy trình đăng ký, ngừng khai thác tuyến, bổ sung hoặc thay thế phương tiện khai thác tuyến vận tải hành khách cố định giữa Việt Nam và Campuchia</w:t>
      </w:r>
    </w:p>
    <w:p w14:paraId="0858FF8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Đối tượng đăng ký khai thác tuyến vận tải hành khách cố định giữa Việt Nam và Campuchia</w:t>
      </w:r>
    </w:p>
    <w:p w14:paraId="59504C63"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có đủ điều kiện theo quy định hiện hành được đăng ký khai thác tuyến vận tải hành khách cố định giữa Việt Nam và Campuchia.</w:t>
      </w:r>
    </w:p>
    <w:p w14:paraId="788F6A72"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Hồ sơ đề nghị đăng ký khai thác tuyến vận tải hành khách cố định giữa Việt Nam và Campuchia</w:t>
      </w:r>
    </w:p>
    <w:p w14:paraId="30F39A9D"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Giấy đề nghị đăng ký khai thác tuyến vận tải hành khách cố định bằng xe ô tô giữa Việt Nam và Campuchia theo Mẫu số 09 Phụ lục XII kèm theo Nghị định này;</w:t>
      </w:r>
    </w:p>
    <w:p w14:paraId="0C7F54F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w:t>
      </w:r>
    </w:p>
    <w:p w14:paraId="0BEBA96E"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Phương án khai thác tuyến vận tải hành khách cố định bằng xe ô tô giữa Việt Nam và Campuchia theo Mẫu số 10 Phụ lục XII kèm theo Nghị định này.</w:t>
      </w:r>
    </w:p>
    <w:p w14:paraId="6ACF93AF"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Cơ quan có thẩm quyền quản lý tuyến: Cục Đường bộ Việt Nam.</w:t>
      </w:r>
    </w:p>
    <w:p w14:paraId="38619FA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Trình tự, thủ tục đăng ký khai thác tuyến vận tải hành khách cố định giữa Việt Nam và Campuchia</w:t>
      </w:r>
    </w:p>
    <w:p w14:paraId="1436A5E8"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nộp 01 bộ hồ sơ theo một trong các hình thức sau: trực tiếp, trực tuyến, đường bưu chính cho cơ quan có thẩm quyền. Sau khi nhận và kiểm tra hồ sơ, cán bộ tiếp nhận cập nhật thông tin của các hồ sơ đúng theo quy định vào hệ thống dịch vụ công trực tuyến của Cục Đường bộ Việt Nam. Trường hợp hồ sơ cần sửa đổi, bổ sung, cơ quan có thẩm quyền thông báo trực tiếp hoặc bằng văn bản hoặc thông báo qua hệ thống dịch vụ công trực tuyến những nội dung chưa đầy đủ hoặc cần sửa đổi đến tổ chức, cá nhân nộp hồ sơ trong thời hạn 01 ngày làm việc kể từ ngày nhận hồ sơ;</w:t>
      </w:r>
    </w:p>
    <w:p w14:paraId="0F877FC3"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Trong thời hạn 02 ngày làm việc kể từ khi nhận đủ hồ sơ theo quy định, cơ quan quản lý tuyến thông báo khai thác tuyến vận tải hành khách cố định giữa Việt Nam và Campuchia theo Mẫu số 11 Phụ lục XII kèm theo Nghị định này. Trường hợp không chấp thuận, cơ quan quản lý tuyến thông báo bằng văn bản hoặc qua hệ thống dịch vụ công trực tuyến và nêu rõ lý do;</w:t>
      </w:r>
    </w:p>
    <w:p w14:paraId="5C3D2472"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Việc trả kết quả được thực hiện tại trụ sở cơ quan có thẩm quyền hoặc dịch vụ bưu chính theo quy định.</w:t>
      </w:r>
    </w:p>
    <w:p w14:paraId="30AC03A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Văn bản thông báo khai thác tuyến hết hiệu lực trong trường hợp đơn vị kinh doanh vận tải không đưa phương tiện vào khai thác trong vòng 60 ngày kể từ ngày có hiệu lực.</w:t>
      </w:r>
    </w:p>
    <w:p w14:paraId="521405A3"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Tuyến vận tải hành khách cố định bằng xe ô tô giữa Việt Nam và Campuchia phải xuất phát và kết thúc (trên lãnh thổ Việt Nam) tại bến xe khách từ loại 01 đến loại 04 hoặc bến xe loại 05 thuộc địa bàn huyện nghèo theo quy định của Chính phủ.</w:t>
      </w:r>
    </w:p>
    <w:p w14:paraId="6529295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Phương tiện khai thác tuyến vận tải hành khách cố định bằng xe ô tô giữa Việt Nam và Campuchia phải có lệnh vận chuyển. Lệnh vận chuyển cấp cho từng chuyến xe lượt đi và lượt về (trường hợp chuyến xe thực hiện trong nhiều ngày), cấp hàng ngày (trường hợp trong ngày thực hiện nhiều chuyến). Lệnh vận chuyển do đơn vị kinh doanh vận tải tự in theo Mẫu số 12 Phụ lục XII kèm theo Nghị định này. Lệnh vận chuyển phải được đánh số thứ tự theo năm để quản lý.</w:t>
      </w:r>
    </w:p>
    <w:p w14:paraId="7724A4E1"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Bổ sung, thay thế phương tiện khai thác tuyến vận tải hành khách cố định</w:t>
      </w:r>
    </w:p>
    <w:p w14:paraId="53D6529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đang hoạt động trên tuyến được quyền bổ sung hoặc thay thế phương tiện;</w:t>
      </w:r>
    </w:p>
    <w:p w14:paraId="602C02B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Hồ sơ đăng ký bổ sung phương tiện hoặc thay thế phương tiện theo quy định tại khoản 2 Điều này. Giấy đề nghị đăng ký theo Mẫu số 09 Phụ lục XII kèm theo Nghị định này;</w:t>
      </w:r>
    </w:p>
    <w:p w14:paraId="1370EA5E"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Trình tự thực hiện thủ tục hành chính theo quy định tại khoản 4 Điều này.</w:t>
      </w:r>
    </w:p>
    <w:p w14:paraId="6DDBE15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9. Ngừng khai thác tuyến/ngừng phương tiện khai thác trên tuyến vận tải hành khách cố định bằng xe ô tô giữa Việt Nam và Campuchia</w:t>
      </w:r>
    </w:p>
    <w:p w14:paraId="2761254B"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Đơn vị kinh doanh vận tải đang khai thác trên tuyến vận tải hành khách cố định bằng xe ô tô giữa Việt Nam và Campuchia khi không có nhu cầu khai thác trên tuyến hoặc ngừng phương tiện phải thông báo bằng văn bản theo Mẫu số 13 Phụ lục XII kèm theo Nghị định này cho cơ quan có thẩm quyền, bến xe đầu tuyến phía Việt Nam và nộp lại cho Cục Đường bộ Việt Nam thông báo khai thác tuyến, giấy phép liên vận của các phương tiện ngừng khai thác trên tuyến.</w:t>
      </w:r>
    </w:p>
    <w:p w14:paraId="54E081C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Đơn vị kinh doanh vận tải chỉ được phép ngừng hoạt động sau tối thiểu 10 ngày kể từ ngày thông báo tại bến xe đầu tuyến phía Việt Nam;</w:t>
      </w:r>
    </w:p>
    <w:p w14:paraId="43E01087"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đề nghị, cơ quan có thẩm quyền ra văn bản thông báo ngừng khai thác tuyến/ngừng phương tiện khai thác tuyến vận tải hành khách cố định bằng xe ô tô giữa Việt Nam và Campuchia theo Mẫu số 14 Phụ lục XII kèm theo Nghị định này và thông báo công khai để các đơn vị kinh doanh vận tải khác đăng ký khai thác.</w:t>
      </w:r>
    </w:p>
    <w:p w14:paraId="05E6E556"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10. Điều chỉnh tần suất chạy xe trên tuyến</w:t>
      </w:r>
    </w:p>
    <w:p w14:paraId="05F8C300"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Trước khi điều chỉnh tần suất chạy trên tuyến ít nhất 10 ngày, đơn vị kinh doanh vận tải phải thông báo bằng văn bản theo Mẫu số 15 Phụ lục XII kèm theo Nghị định này cho cơ quan có thẩm quyền, bến xe đầu tuyến phía Việt Nam;</w:t>
      </w:r>
    </w:p>
    <w:p w14:paraId="335D97AA"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Chậm nhất 02 ngày làm việc, kể từ ngày nhận văn bản đề nghị, cơ quan có thẩm quyền ra văn bản thông báo điều chỉnh tần suất chạy xe trên tuyến theo Mẫu số 16 Phụ lục XII kèm theo Nghị định này.</w:t>
      </w:r>
    </w:p>
    <w:p w14:paraId="2890253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63. Quản lý, tổ chức thực hiện việc in ấn Ký hiệu phân biệt quốc gia và các loại giấy phép</w:t>
      </w:r>
    </w:p>
    <w:p w14:paraId="3CF1256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Cục Đường bộ Việt Nam quản lý, tổ chức thực hiện việc in ấn Ký hiệu phân biệt quốc gia và các loại giấy phép do Cục Đường bộ Việt Nam cấp phép theo mẫu quy định tại Phụ lục VII, Phụ lục VIII, Phụ lục IX, Phụ lục X và Phụ lục XII kèm theo Nghị định này.</w:t>
      </w:r>
    </w:p>
    <w:p w14:paraId="0A3563AC"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Sở Giao thông vận tải</w:t>
      </w:r>
    </w:p>
    <w:p w14:paraId="3D3D833E" w14:textId="77777777" w:rsidR="002735DD" w:rsidRPr="00AD4653" w:rsidRDefault="002735DD" w:rsidP="00F87736">
      <w:pPr>
        <w:widowControl/>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Quản lý, tổ chức thực hiện việc in ấn Ký hiệu phân biệt quốc gia và các loại giấy phép do Sở Giao thông vận tải cấp phép theo mẫu quy định tại Phụ lục IX, Phụ lục X, Phụ lục XI và Phụ lục XII kèm theo Nghị định này;</w:t>
      </w:r>
    </w:p>
    <w:p w14:paraId="7BE0BF7B" w14:textId="77777777" w:rsidR="002735DD" w:rsidRPr="00435BF3" w:rsidRDefault="002735DD" w:rsidP="00F87736">
      <w:pPr>
        <w:widowControl/>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Sở Giao thông vận tải các tỉnh: Quảng Ninh, Lạng Sơn, Cao Bằng, Hà Giang, Lào Cai, Lai Châu thực hiện việc trao đổi, tiếp nhận các loại giấy phép vận tải với phía Trung Quốc.</w:t>
      </w:r>
    </w:p>
    <w:p w14:paraId="7B47C81A" w14:textId="77777777" w:rsidR="00F87736" w:rsidRPr="00435BF3" w:rsidRDefault="00F87736" w:rsidP="00F87736">
      <w:pPr>
        <w:widowControl/>
        <w:snapToGrid w:val="0"/>
        <w:ind w:firstLine="720"/>
        <w:jc w:val="center"/>
        <w:rPr>
          <w:rFonts w:asciiTheme="minorHAnsi" w:eastAsia="Times New Roman" w:hAnsiTheme="minorHAnsi" w:cstheme="minorHAnsi"/>
          <w:color w:val="auto"/>
          <w:sz w:val="20"/>
          <w:szCs w:val="20"/>
          <w:lang w:eastAsia="en-US"/>
        </w:rPr>
      </w:pPr>
    </w:p>
    <w:p w14:paraId="781EC957" w14:textId="77777777" w:rsidR="002735DD" w:rsidRPr="00AD4653" w:rsidRDefault="002735DD" w:rsidP="00F87736">
      <w:pPr>
        <w:widowControl/>
        <w:adjustRightInd w:val="0"/>
        <w:snapToGrid w:val="0"/>
        <w:jc w:val="center"/>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Chương IV</w:t>
      </w:r>
    </w:p>
    <w:p w14:paraId="501F11F4" w14:textId="77777777" w:rsidR="002735DD"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TỔ CHỨC THỰC HIỆN</w:t>
      </w:r>
    </w:p>
    <w:p w14:paraId="45D95DDD" w14:textId="77777777" w:rsidR="00F87736" w:rsidRPr="00435BF3" w:rsidRDefault="00F87736" w:rsidP="00AD4653">
      <w:pPr>
        <w:widowControl/>
        <w:adjustRightInd w:val="0"/>
        <w:snapToGrid w:val="0"/>
        <w:jc w:val="center"/>
        <w:rPr>
          <w:rFonts w:asciiTheme="minorHAnsi" w:eastAsia="Times New Roman" w:hAnsiTheme="minorHAnsi" w:cstheme="minorHAnsi"/>
          <w:b/>
          <w:color w:val="auto"/>
          <w:sz w:val="20"/>
          <w:szCs w:val="20"/>
          <w:lang w:eastAsia="en-US"/>
        </w:rPr>
      </w:pPr>
    </w:p>
    <w:p w14:paraId="5300A78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64. Bộ Giao thông vận tải</w:t>
      </w:r>
    </w:p>
    <w:p w14:paraId="5B273FA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Thống nhất quản lý hoạt động vận tải bằng xe ô tô, xe bốn bánh có gắn động cơ theo quy định của Nghị định này.</w:t>
      </w:r>
    </w:p>
    <w:p w14:paraId="0BC2D00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Tổ chức công bố danh mục các trạm dừng nghỉ trên quốc lộ; xây dựng phần mềm quản lý tuyến vận tải khách cố định.</w:t>
      </w:r>
    </w:p>
    <w:p w14:paraId="4BB4546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Tổ chức thực hiện ứng dụng công nghệ thông tin trong công tác quản lý hoạt động kinh doanh vận tải bằng xe ô tô; công bố cấu trúc thông tin, thiết bị, trình tự kiểm tra thông tin của mã QR trên phù hiệu, Giấy phép kinh doanh vận tải; quản lý và hướng dẫn đơn vị cung cấp phần mềm ứng dụng hỗ trợ kết nối vận tải quy định tại Điều 75 của Nghị định này.</w:t>
      </w:r>
    </w:p>
    <w:p w14:paraId="6016801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Chỉ đạo thực hiện</w:t>
      </w:r>
    </w:p>
    <w:p w14:paraId="5A3C73D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Thanh tra, kiểm tra và xử lý vi phạm trong việc thực hiện các quy định về kinh doanh, điều kiện kinh doanh vận tải bằng xe ô tô theo quy định của Nghị định này và các quy định khác của pháp luật liên quan;</w:t>
      </w:r>
    </w:p>
    <w:p w14:paraId="5C35644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Phối hợp với các cơ quan chức năng của các bộ, ngành, địa phương để trao đổi, cung cấp thông tin về hoạt động vận tải để phục vụ công tác quản lý chuyên ngành.</w:t>
      </w:r>
    </w:p>
    <w:p w14:paraId="07561D0B" w14:textId="0B993836"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 xml:space="preserve">5. Phối hợp với Bộ Kế hoạch và Đầu tư và các bộ, ngành có liên quan bảo đảm </w:t>
      </w:r>
      <w:r w:rsidR="00F87736">
        <w:rPr>
          <w:rFonts w:asciiTheme="minorHAnsi" w:eastAsia="Times New Roman" w:hAnsiTheme="minorHAnsi" w:cstheme="minorHAnsi"/>
          <w:color w:val="auto"/>
          <w:sz w:val="20"/>
          <w:szCs w:val="20"/>
          <w:lang w:eastAsia="en-US"/>
        </w:rPr>
        <w:t>ngu</w:t>
      </w:r>
      <w:r w:rsidRPr="00AD4653">
        <w:rPr>
          <w:rFonts w:asciiTheme="minorHAnsi" w:eastAsia="Times New Roman" w:hAnsiTheme="minorHAnsi" w:cstheme="minorHAnsi"/>
          <w:color w:val="auto"/>
          <w:sz w:val="20"/>
          <w:szCs w:val="20"/>
          <w:lang w:eastAsia="en-US"/>
        </w:rPr>
        <w:t>ồn kinh phí xây dựng và duy trì hệ thống dịch vụ công trực tuyến, hệ thống xử lý dữ liệu phục vụ việc ứng dụng công nghệ thông tin trong công tác quản lý hoạt động vận tải bằng xe ô tô.</w:t>
      </w:r>
    </w:p>
    <w:p w14:paraId="0DA4E98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Chỉ đạo xây dựng, triển khai và duy trì trang thiết bị công nghệ thông tin phục vụ quản lý nhà nước về hoạt động kinh doanh vận tải bằng xe ô tô, bằng xe bốn bánh có gắn động cơ trên toàn quốc.</w:t>
      </w:r>
    </w:p>
    <w:p w14:paraId="0A9F417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65. Bộ Công an</w:t>
      </w:r>
    </w:p>
    <w:p w14:paraId="1A9F949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Kiểm tra và xử lý vi phạm theo thẩm quyền trong việc thực hiện các quy định về kinh doanh, điều kiện kinh doanh vận tải bằng xe ô tô theo quy định của Nghị định này.</w:t>
      </w:r>
    </w:p>
    <w:p w14:paraId="7714A30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Kết nối, chia sẻ thông tin từ hệ thống quản lý dữ liệu thiết bị giám sát hành trình và thiết bị ghi nhận hình ảnh người lái xe; dữ liệu từ thiết bị xử phạt vi phạm hành chính đối với tổ chức, cá nhân kinh doanh vận tải bằng xe ô tô cho Bộ Giao thông vận tải (Cục Đường bộ Việt Nam), Bộ Tài chính (Tổng cục Thuế, Tổng cục Hải quan), Ủy ban nhân dân cấp tỉnh (Sở Giao thông vận tải) để phối hợp quản lý.</w:t>
      </w:r>
    </w:p>
    <w:p w14:paraId="6DBEF72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66. Bộ Văn hóa, Thể thao và Du lịch</w:t>
      </w:r>
    </w:p>
    <w:p w14:paraId="521D0C4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Phối hợp với Ủy ban nhân dân cấp tỉnh xác định điểm dừng, đỗ cho xe hợp đồng phục vụ du lịch.</w:t>
      </w:r>
    </w:p>
    <w:p w14:paraId="3F6DE48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67. Bộ Khoa học và Công nghệ</w:t>
      </w:r>
    </w:p>
    <w:p w14:paraId="75E4E0D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Chủ trì tổ chức thực hiện hoạt động kiểm định Taximet. Chủ trì, phối hợp thực hiện thanh tra, kiểm tra và xử lý vi phạm hành chính đối với các tổ chức kiểm định và sử dụng Taximet theo quy định của pháp luật.</w:t>
      </w:r>
    </w:p>
    <w:p w14:paraId="6893659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Phối hợp với Bộ Giao thông vận tải, Bộ Thông tin và Truyền thông quy định và hướng dẫn về phần mềm quản lý hoạt động kinh doanh vận tải bằng xe ô tô, bằng xe bốn bánh có gắn động cơ và dịch vụ công trực tuyến.</w:t>
      </w:r>
    </w:p>
    <w:p w14:paraId="79ADFE1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68. Bộ Thông tin và Truyền thông</w:t>
      </w:r>
    </w:p>
    <w:p w14:paraId="22F9B23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Phối hợp với Bộ Giao thông vận tải quy định và hướng dẫn về phần mềm quản lý hoạt động kinh doanh vận tải bằng xe ô tô, bằng xe bốn bánh có gắn động cơ và dịch vụ công trực tuyến.</w:t>
      </w:r>
    </w:p>
    <w:p w14:paraId="6035C2C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Phối hợp với Bộ Giao thông vận tải, Bộ Công Thương, Bộ Công an quản lý và hướng dẫn đơn vị cung cấp phần mềm ứng dụng hỗ trợ kết nối vận tải quy định tại Điều 75 của Nghị định này.</w:t>
      </w:r>
    </w:p>
    <w:p w14:paraId="097D9F31" w14:textId="07515952"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 xml:space="preserve">Điều 69. Bộ Lao động </w:t>
      </w:r>
      <w:r w:rsidR="00F87736">
        <w:rPr>
          <w:rFonts w:asciiTheme="minorHAnsi" w:eastAsia="Times New Roman" w:hAnsiTheme="minorHAnsi" w:cstheme="minorHAnsi"/>
          <w:b/>
          <w:bCs/>
          <w:color w:val="auto"/>
          <w:sz w:val="20"/>
          <w:szCs w:val="20"/>
          <w:lang w:eastAsia="en-US"/>
        </w:rPr>
        <w:t>–</w:t>
      </w:r>
      <w:r w:rsidRPr="00AD4653">
        <w:rPr>
          <w:rFonts w:asciiTheme="minorHAnsi" w:eastAsia="Times New Roman" w:hAnsiTheme="minorHAnsi" w:cstheme="minorHAnsi"/>
          <w:b/>
          <w:bCs/>
          <w:color w:val="auto"/>
          <w:sz w:val="20"/>
          <w:szCs w:val="20"/>
          <w:lang w:eastAsia="en-US"/>
        </w:rPr>
        <w:t xml:space="preserve"> Thương binh và Xã hội</w:t>
      </w:r>
    </w:p>
    <w:p w14:paraId="3350C0F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Phối hợp với Bộ Giao thông vận tải hướng dẫn thực hiện pháp luật lao động, tiền lương, bảo hiểm xã hội, thời giờ làm việc, nghỉ ngơi của người lao động trong hoạt động kinh doanh vận tải bằng xe ô tô.</w:t>
      </w:r>
    </w:p>
    <w:p w14:paraId="3C06A27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Phối hợp với Bộ Giao thông vận tải hướng dẫn thực hiện các quy định của pháp luật về chế độ, chính sách đối với người khuyết tật, người cao tuổi và các đối tượng chính sách khi sử dụng các dịch vụ vận tải bằng xe ô tô.</w:t>
      </w:r>
    </w:p>
    <w:p w14:paraId="65944D1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70. Bộ Tài chính</w:t>
      </w:r>
    </w:p>
    <w:p w14:paraId="055DF6E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Hướng dẫn đơn vị cung cấp phần mềm, đơn vị kinh doanh vận tải để thực hiện hợp đồng điện tử đối với việc cung cấp thông tin điện tử bảo đảm quản lý chặt chẽ và thực hiện đầy đủ nghĩa vụ thuế.</w:t>
      </w:r>
    </w:p>
    <w:p w14:paraId="00D587F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Hướng dẫn việc thực hiện kết nối dữ liệu hóa đơn điện tử, hợp đồng vận tải điện tử, vé điện tử của các loại hình kinh doanh vận tải hành khách và hàng hóa bằng xe ô tô, bằng xe bốn bánh có gắn động cơ chia sẻ thông tin cho Bộ Giao thông vận tải để phối hợp quản lý.</w:t>
      </w:r>
    </w:p>
    <w:p w14:paraId="1ACE8B64" w14:textId="5C80B58E"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3. Hướng dẫn Bộ Giao thông vận tải và các bộ, ngành có liên quan cân đối, bảo đảm kinh phí thường xuyên </w:t>
      </w:r>
      <w:r w:rsidR="00F87736">
        <w:rPr>
          <w:rFonts w:asciiTheme="minorHAnsi" w:eastAsia="Times New Roman" w:hAnsiTheme="minorHAnsi" w:cstheme="minorHAnsi"/>
          <w:color w:val="auto"/>
          <w:sz w:val="20"/>
          <w:szCs w:val="20"/>
          <w:lang w:eastAsia="en-US"/>
        </w:rPr>
        <w:t>ngu</w:t>
      </w:r>
      <w:r w:rsidRPr="00AD4653">
        <w:rPr>
          <w:rFonts w:asciiTheme="minorHAnsi" w:eastAsia="Times New Roman" w:hAnsiTheme="minorHAnsi" w:cstheme="minorHAnsi"/>
          <w:color w:val="auto"/>
          <w:sz w:val="20"/>
          <w:szCs w:val="20"/>
          <w:lang w:eastAsia="en-US"/>
        </w:rPr>
        <w:t>ồn vốn ngân sách nhà nước để đầu tư xây dựng, triển khai và duy trì trang thiết bị công nghệ thông tin phục vụ công tác quản lý nhà nước về hoạt động kinh doanh vận tải bằng xe ô tô, bằng xe bốn bánh có gắn động cơ.</w:t>
      </w:r>
    </w:p>
    <w:p w14:paraId="00C641B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Chủ trì thực hiện thủ tục hải quan, kiểm tra, giám sát hải quan đối với phương tiện vận tải đường bộ quốc tế khi xuất cảnh, nhập cảnh, quá cảnh qua lãnh thổ Việt Nam theo quy định của pháp luật về hải quan.</w:t>
      </w:r>
    </w:p>
    <w:p w14:paraId="50D2D16B" w14:textId="485FEBEA"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 xml:space="preserve">5. Triển khai nâng cấp Cổng </w:t>
      </w:r>
      <w:r w:rsidR="001F40A5" w:rsidRPr="00435BF3">
        <w:rPr>
          <w:rFonts w:asciiTheme="minorHAnsi" w:eastAsia="Times New Roman" w:hAnsiTheme="minorHAnsi" w:cstheme="minorHAnsi"/>
          <w:color w:val="auto"/>
          <w:sz w:val="20"/>
          <w:szCs w:val="20"/>
          <w:lang w:eastAsia="en-US"/>
        </w:rPr>
        <w:t>t</w:t>
      </w:r>
      <w:r w:rsidRPr="00AD4653">
        <w:rPr>
          <w:rFonts w:asciiTheme="minorHAnsi" w:eastAsia="Times New Roman" w:hAnsiTheme="minorHAnsi" w:cstheme="minorHAnsi"/>
          <w:color w:val="auto"/>
          <w:sz w:val="20"/>
          <w:szCs w:val="20"/>
          <w:lang w:eastAsia="en-US"/>
        </w:rPr>
        <w:t>hông tin một cửa quốc gia để đáp ứng yêu cầu quản lý của các cơ quan quản lý nhà nước tại cửa khẩu đồng thời tạo thuận lợi cho hoạt động vận tải đường bộ quốc tế.</w:t>
      </w:r>
    </w:p>
    <w:p w14:paraId="42B8DB3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71. Bộ Công Thương</w:t>
      </w:r>
    </w:p>
    <w:p w14:paraId="48BE927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Chủ trì, phối hợp với các bộ, ngành có liên quan thực hiện quản lý nhà nước về hoạt động thương mại điện tử trong lĩnh vực vận tải.</w:t>
      </w:r>
    </w:p>
    <w:p w14:paraId="5204BB2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Thanh tra, kiểm tra và xử lý vi phạm về hoạt động thương mại điện tử trong lĩnh vực vận tải đường bộ.</w:t>
      </w:r>
    </w:p>
    <w:p w14:paraId="1A8C0F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72. Bộ Kế hoạch và Đầu tư</w:t>
      </w:r>
    </w:p>
    <w:p w14:paraId="0A3B568E" w14:textId="3CA1B888"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 xml:space="preserve">Chủ trì, phối hợp với Bộ Tài chính, Bộ Giao thông vận tải và các bộ, ngành có liên quan bảo đảm </w:t>
      </w:r>
      <w:r w:rsidR="00F87736">
        <w:rPr>
          <w:rFonts w:asciiTheme="minorHAnsi" w:eastAsia="Times New Roman" w:hAnsiTheme="minorHAnsi" w:cstheme="minorHAnsi"/>
          <w:color w:val="auto"/>
          <w:sz w:val="20"/>
          <w:szCs w:val="20"/>
          <w:lang w:eastAsia="en-US"/>
        </w:rPr>
        <w:t>ngu</w:t>
      </w:r>
      <w:r w:rsidRPr="00AD4653">
        <w:rPr>
          <w:rFonts w:asciiTheme="minorHAnsi" w:eastAsia="Times New Roman" w:hAnsiTheme="minorHAnsi" w:cstheme="minorHAnsi"/>
          <w:color w:val="auto"/>
          <w:sz w:val="20"/>
          <w:szCs w:val="20"/>
          <w:lang w:eastAsia="en-US"/>
        </w:rPr>
        <w:t>ồn kinh phí đầu tư xây dựng hạ tầng công nghệ để phục vụ việc ứng dụng công nghệ thông tin trong công tác quản lý hoạt động kinh doanh vận tải bằng xe ô tô.</w:t>
      </w:r>
    </w:p>
    <w:p w14:paraId="217429C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73. Ủy ban nhân dân cấp tỉnh</w:t>
      </w:r>
    </w:p>
    <w:p w14:paraId="007386D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Chỉ đạo các cơ quan chức năng của địa phương thực hiện:</w:t>
      </w:r>
    </w:p>
    <w:p w14:paraId="6B09C8BD"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Quản lý hoạt động vận tải bằng xe ô tô, bằng xe bốn bánh có gắn động cơ theo quy định của Nghị định này và các quy định khác của pháp luật có liên quan;</w:t>
      </w:r>
    </w:p>
    <w:p w14:paraId="7166EF8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Xây dựng kế hoạch phát triển và quản lý phương tiện kinh doanh vận tải bảo đảm phù hợp với nhu cầu đi lại của người dân và thực trạng kết cấu hạ tầng giao thông trên địa bàn. Xác định số lượng xe bốn bánh có gắn động cơ kinh doanh vận tải hành khách phù hợp với thực trạng kết cấu hạ tầng giao thông trên địa bàn; </w:t>
      </w:r>
    </w:p>
    <w:p w14:paraId="1500C10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Xây dựng và công bố: danh mục mạng lưới tuyến xe buýt nội tỉnh và liên tỉnh; các khu vực dừng đỗ phục vụ cho phương tiện kinh doanh vận tải đón, trả khách trên địa bàn;</w:t>
      </w:r>
    </w:p>
    <w:p w14:paraId="58F9E41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Quản lý hoạt động vận tải hành khách công cộng bằng xe buýt trên địa bàn; chính sách hỗ trợ của nhà nước về khuyến khích phát triển vận tải hành khách công cộng bằng xe buýt trên địa bàn địa phương; việc tổ chức đấu thầu, tiêu chí để đặt hàng khai thác đối với tuyến xe buýt trong danh mục mạng lưới tuyến đã công bố theo quy định của pháp luật về đấu thầu; tổ chức đặt hàng khai thác đối với tuyến xe buýt liên tỉnh và tuyến xe buýt có sử dụng xe ô tô thoáng nóc chở khách du lịch không được hỗ trợ kinh phí hoạt động từ ngân sách nhà nước trong danh mục mạng lưới tuyến đã công bố;</w:t>
      </w:r>
    </w:p>
    <w:p w14:paraId="05AF0E5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đ) Xây dựng các vị trí đón, trả khách cho xe taxi, xe buýt theo quy định tại khoản 5 Điều 5, khoản 8 Điều 6 của Nghị định này;</w:t>
      </w:r>
    </w:p>
    <w:p w14:paraId="27C5A88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e) Tổ chức và quản lý các vị trí đỗ cho xe hợp đồng trong khu vực nội thành, nội thị thuộc các đô thị;</w:t>
      </w:r>
    </w:p>
    <w:p w14:paraId="64DEE7C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g) Thông báo vị trí bến xe hàng tại địa bàn;</w:t>
      </w:r>
    </w:p>
    <w:p w14:paraId="566DD77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h) Xây dựng và quản lý điểm đỗ taxi công cộng trên địa bàn;</w:t>
      </w:r>
    </w:p>
    <w:p w14:paraId="4EEFCFD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i) Tiếp tục thực hiện các tuyến vận tải hành khách cố định nội tỉnh, liên tỉnh đã công bố trước ngày Nghị định này có hiệu lực thi hành; căn cứ vào danh mục mạng lưới tuyến vận tải hành khách cố định liên tỉnh, nội tỉnh đã được công bố để thông báo trên Trang thông tin điện tử danh mục chi tiết từng tuyến gồm các thông tin: bến xe khách nơi đi, bến xe khách nơi đến, hành trình; tổng số chuyến xe và giờ xuất bến của từng chuyến xe đã có đơn vị tham gia khai thác, số chuyến xe chưa có đơn vị tham gia khai thác, thời gian giãn cách giữa các chuyến xe liền kề; công suất bến xe khách trên địa bàn (công suất theo giờ và theo ngày);</w:t>
      </w:r>
    </w:p>
    <w:p w14:paraId="61053C4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k) Bảo đảm kết nối liên thông phần mềm quản lý vận tải đường bộ qua biên giới với Cổng dịch vụ công trực tuyến của Bộ Giao thông vận tải;</w:t>
      </w:r>
    </w:p>
    <w:p w14:paraId="20E5589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l) Thanh tra, kiểm tra và xử lý vi phạm trong việc thực hiện các quy định về kinh doanh, điều kiện kinh doanh vận tải bằng xe ô tô theo quy định của Nghị định này và các quy định pháp luật liên quan khác trên địa bàn địa phương.</w:t>
      </w:r>
    </w:p>
    <w:p w14:paraId="19845D9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Phối hợp với Ủy ban nhân dân cấp tỉnh có tuyến xe buýt đi qua để thống nhất thực hiện các nhiệm vụ nêu tại khoản 3 Điều 5 của Nghị định này. Thống nhất với Bộ Giao thông vận tải trước khi mở tuyến xe buýt có điểm đầu hoặc điểm cuối nằm trong khu vực cảng hàng không.</w:t>
      </w:r>
    </w:p>
    <w:p w14:paraId="06064CC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3. Căn cứ vào tình hình thực tế tại địa phương để xác định và chỉ đạo thực hiện lắp camera giám sát tại các vị trí cố định, tuyến đường để kiểm soát hoạt động của các phương tiện kinh doanh vận tải hành khách trên địa bàn.</w:t>
      </w:r>
    </w:p>
    <w:p w14:paraId="3ABD5F77"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74. Đơn vị kinh doanh vận tải bằng xe ô tô, bằng xe bốn bánh có gắn động cơ</w:t>
      </w:r>
    </w:p>
    <w:p w14:paraId="0E042FE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Thực hiện quy định về hoạt động vận tải đường bộ của Luật Đường bộ, Luật Trật tự, an toàn giao thông đường bộ và các quy định của Nghị định này.</w:t>
      </w:r>
    </w:p>
    <w:p w14:paraId="51AE51F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Khi hoạt động kinh doanh phải đăng ký mã số thuế với cơ quan Thuế tại địa phương nơi đơn vị đặt trụ sở chính hoặc trụ sở chi nhánh; thực hiện nghĩa vụ thuế theo quy định. Thành viên hợp tác xã khi tham gia kinh doanh vận tải bằng xe ô tô, bằng xe bốn bánh có gắn động cơ phải thực hiện nghĩa vụ thuế theo quy định.</w:t>
      </w:r>
    </w:p>
    <w:p w14:paraId="278B282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Đơn vị kinh doanh vận tải</w:t>
      </w:r>
    </w:p>
    <w:p w14:paraId="2091301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Ký hợp đồng lao động, đóng các loại bảo hiểm, tổ chức khám sức khỏe định kỳ và thực hiện đầy đủ các quyền lợi của người lao động (bao gồm cả lái xe, nhân viên phục trên xe) theo quy định của pháp luật về lao động;</w:t>
      </w:r>
    </w:p>
    <w:p w14:paraId="7CEE07B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Phải bảo đảm các quyền lợi của hành khách theo quy định của pháp luật;</w:t>
      </w:r>
    </w:p>
    <w:p w14:paraId="52A9F36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Tổ chức tập huấn nghiệp vụ vận tải và an toàn giao thông cho người lái xe; cấp thẻ nhận dạng lái xe cho lái xe của đơn vị theo quy định. Đối với nhân viên phục vụ trên xe (nếu có), đơn vị kinh doanh vận tải tự xây dựng chương trình và tập huấn theo yêu cầu kinh doanh của đơn vị;</w:t>
      </w:r>
    </w:p>
    <w:p w14:paraId="5CEAC79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Trong trường hợp có từ 02 đơn vị kinh doanh vận tải trở lên hợp tác để cùng kinh doanh vận tải phải có hợp đồng hợp tác kinh doanh, trong nội dung hợp đồng phải thể hiện: đơn vị nào chịu trách nhiệm trực tiếp điều hành phương tiện, lái xe để vận chuyển hành khách, hàng hóa, quyết định giá cước vận tải và các nội dung theo quy định tại điểm a, điểm b và điểm c khoản này.</w:t>
      </w:r>
    </w:p>
    <w:p w14:paraId="35F81FF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Ứng dụng khoa học công nghệ, áp dụng phần mềm trong công tác quản lý phương tiện, quản lý lái xe, lưu trữ hồ sơ, vé điện tử, hợp đồng vận tải điện tử, hóa đơn điện tử, niêm yết thông tin trên phương tiện, tiếp nhận và xử lý thông tin phản ánh của hành khách theo quy định của pháp luật hiện hành.</w:t>
      </w:r>
    </w:p>
    <w:p w14:paraId="0AEFD3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5. Đơn vị kinh doanh vận tải chịu sự thanh tra, kiểm tra việc chấp hành các quy định về kinh doanh, điều kiện kinh doanh vận tải bằng xe ô tô, bằng xe bốn bánh có gắn động và pháp luật khác có liên quan của cơ quan có thẩm quyền.</w:t>
      </w:r>
    </w:p>
    <w:p w14:paraId="2D919DE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Thực hiện chế độ báo cáo hoạt động kinh doanh vận tải của đơn vị theo quy định về chế độ báo cáo thống kê ngành giao thông vận tải.</w:t>
      </w:r>
    </w:p>
    <w:p w14:paraId="4662AC69"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Thực hiện các quy định của Nghị định này và chấp hành sự thanh tra, kiểm tra trong quá trình thực hiện các quy định của Nghị định này và pháp luật khác có liên quan.</w:t>
      </w:r>
    </w:p>
    <w:p w14:paraId="527D12A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75. Đơn vị cung cấp phần mềm ứng dụng hỗ trợ kết nối vận tải</w:t>
      </w:r>
    </w:p>
    <w:p w14:paraId="2341A10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Đơn vị cung cấp phần mềm ứng dụng hỗ trợ kết nối vận tải (không trực tiếp điều hành phương tiện, lái xe; không quyết định giá cước vận tải) phải chấp hành các quy định theo pháp luật về giao dịch điện tử, các pháp luật khác có liên quan và phải đáp ứng các yêu cầu sau:</w:t>
      </w:r>
    </w:p>
    <w:p w14:paraId="27CC70C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Ghi nhận yêu cầu vận chuyển của khách hàng và chuyển yêu cầu vận chuyển đến đơn vị kinh doanh vận tải đang tham gia trong phần mềm ứng dụng hỗ trợ kết nối vận tải;</w:t>
      </w:r>
    </w:p>
    <w:p w14:paraId="690E475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Thực hiện vai trò là đơn vị trung gian để xác nhận thực hiện đúng các nội dung đã thỏa thuận giữa đơn vị kinh doanh vận tải với khách hàng, trong đó bảo đảm thực hiện đúng giá cước vận tải đã niêm yết hoặc giá trị hợp đồng đã ký kết; phần mềm ứng dụng hỗ trợ kết nối vận tải cho đơn vị kinh doanh vận tải hành khách bằng xe taxi phải bảo đảm bảo tuân thủ theo quy định tại điểm c khoản 4 Điều 6 của Nghị định này; phần mềm ứng dụng hỗ trợ kết nối vận tải cho đơn vị kinh doanh vận tải hành khách theo hợp đồng phải bảo đảm tuân thủ theo quy định tại điểm a khoản 2 Điều 17 của Nghị định này;</w:t>
      </w:r>
    </w:p>
    <w:p w14:paraId="63D3F3C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 Ghi nhận đánh giá của khách hàng về chất lượng phục vụ của lái xe để thông tin đến đơn vị kinh doanh vận tải điều chỉnh dịch vụ vận tải đã cung cấp;</w:t>
      </w:r>
    </w:p>
    <w:p w14:paraId="553B057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d) Bảo đảm an toàn và bảo mật thông tin đối với các dữ liệu của hành khách, đơn vị kinh doanh vận tải và lái xe theo quy định pháp luật;</w:t>
      </w:r>
    </w:p>
    <w:p w14:paraId="544D4B3E"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đ) Chỉ được cung cấp dịch vụ phần mềm ứng dụng hỗ trợ kết nối vận tải cho đơn vị kinh doanh vận tải đã được cấp Giấy phép kinh doanh vận tải bằng xe ô tô, bằng xe bốn bánh có gắn động cơ; phương tiện đã được cấp phù hiệu bảo đảm các quy định về kinh doanh, điều kiện kinh doanh vận tải đối với từng loại hình vận tải theo quy định. Không cung cấp dịch vụ phần mềm ứng dụng hỗ trợ kết nối vận tải cho đơn vị kinh doanh vận tải hành khách theo hợp đồng sử dụng để xác nhận đặt chỗ cho từng hành khách đi xe, bán vé hoặc thu tiền đối với từng hành khách đi xe dưới mọi hình thức; việc cung cấp dịch vụ phần mềm ứng dụng hỗ trợ kết nối vận tải để đơn vị vận tải thực hiện ký kết hợp đồng vận tải điện tử phải bảo đảm tuân thủ theo quy định tại khoản 2, khoản 3 Điều 7 của Nghị định này;</w:t>
      </w:r>
    </w:p>
    <w:p w14:paraId="344C7F6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e) Thực hiện lưu trữ toàn bộ lịch sử các giao dịch đã thực hiện trên phần mềm ứng dụng hỗ trợ kết nối vận tải để phục vụ thanh tra, kiểm tra; thời gian lưu trữ tối thiểu 02 năm;</w:t>
      </w:r>
    </w:p>
    <w:p w14:paraId="75BFC81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g) Cung cấp cho cơ quan quản lý danh sách các đơn vị kinh doanh vận tải, xe ô tô, xe bốn bánh có gắn động cơ và lái xe của các đơn vị vận tải hợp tác với đơn vị cung cấp phần mềm ứng dụng hỗ trợ kết nối vận tải hoặc cung cấp tài khoản truy cập vào phần mềm ứng dụng hỗ trợ kết nối vận tải cho cơ quan quản lý khi có yêu cầu;</w:t>
      </w:r>
    </w:p>
    <w:p w14:paraId="596BED0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h) Phải cung cấp cho đơn vị kinh doanh vận tải giao diện và công cụ để thực hiện được việc trực tiếp điều hành phương tiện và lái xe, đàm phán, quyết định giá cước vận tải với hành khách và người thuê vận tải trên phần mềm;</w:t>
      </w:r>
    </w:p>
    <w:p w14:paraId="1C70005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i) Phần mềm ứng dụng hỗ trợ kết nối vận tải phải bảo đảm chỉ cho phép lái xe thực hiện nhiều thao tác để nhận chuyến khi xe dừng hoặc khi xe đang di chuyển thì lái xe chỉ phải thao tác một nút bấm để nhận chuyến xe;</w:t>
      </w:r>
    </w:p>
    <w:p w14:paraId="0FC95C80"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k) Công bố quy trình giải quyết khiếu nại của khách hàng, có hệ thống lưu trữ các khiếu nại.</w:t>
      </w:r>
    </w:p>
    <w:p w14:paraId="3AEE6701" w14:textId="77777777" w:rsidR="002735DD" w:rsidRPr="00435BF3" w:rsidRDefault="002735DD" w:rsidP="00F87736">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Trường hợp đơn vị cung cấp phần mềm ứng dụng hỗ trợ kết nối vận tải có thực hiện ít nhất một trong các công đoạn chính của hoạt động vận tải (trực tiếp điều hành phương tiện, lái xe hoặc quyết định giá cước vận tải) để vận chuyển hành khách, hàng hóa trên đường bộ nhằm mục đích sinh lợi phải thực hiện các quy định về kinh doanh và điều kiện kinh doanh vận tải bằng xe ô tô theo quy định của Nghị định này, các quy định của pháp luật về giao dịch điện tử, các pháp luật khác có liên quan và phải đáp ứng các yêu cầu theo quy định tại điểm c, điểm d, điểm e, điểm i, điểm k khoản 1 Điều này.</w:t>
      </w:r>
    </w:p>
    <w:p w14:paraId="55DEC351" w14:textId="77777777" w:rsidR="00F87736" w:rsidRPr="00435BF3" w:rsidRDefault="00F87736" w:rsidP="00F87736">
      <w:pPr>
        <w:widowControl/>
        <w:adjustRightInd w:val="0"/>
        <w:snapToGrid w:val="0"/>
        <w:ind w:firstLine="720"/>
        <w:jc w:val="both"/>
        <w:rPr>
          <w:rFonts w:asciiTheme="minorHAnsi" w:eastAsia="Times New Roman" w:hAnsiTheme="minorHAnsi" w:cstheme="minorHAnsi"/>
          <w:color w:val="auto"/>
          <w:sz w:val="20"/>
          <w:szCs w:val="20"/>
          <w:lang w:eastAsia="en-US"/>
        </w:rPr>
      </w:pPr>
    </w:p>
    <w:p w14:paraId="66F2564C" w14:textId="77777777" w:rsidR="002735DD" w:rsidRPr="00AD4653" w:rsidRDefault="002735DD" w:rsidP="00F87736">
      <w:pPr>
        <w:widowControl/>
        <w:adjustRightInd w:val="0"/>
        <w:snapToGrid w:val="0"/>
        <w:jc w:val="center"/>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Chương V</w:t>
      </w:r>
    </w:p>
    <w:p w14:paraId="79E57FA4" w14:textId="77777777" w:rsidR="002735DD" w:rsidRPr="00435BF3" w:rsidRDefault="002735DD" w:rsidP="00AD4653">
      <w:pPr>
        <w:widowControl/>
        <w:adjustRightInd w:val="0"/>
        <w:snapToGrid w:val="0"/>
        <w:jc w:val="center"/>
        <w:rPr>
          <w:rFonts w:asciiTheme="minorHAnsi" w:eastAsia="Times New Roman" w:hAnsiTheme="minorHAnsi" w:cstheme="minorHAnsi"/>
          <w:b/>
          <w:bCs/>
          <w:color w:val="auto"/>
          <w:sz w:val="20"/>
          <w:szCs w:val="20"/>
          <w:lang w:eastAsia="en-US"/>
        </w:rPr>
      </w:pPr>
      <w:r w:rsidRPr="00AD4653">
        <w:rPr>
          <w:rFonts w:asciiTheme="minorHAnsi" w:eastAsia="Times New Roman" w:hAnsiTheme="minorHAnsi" w:cstheme="minorHAnsi"/>
          <w:b/>
          <w:bCs/>
          <w:color w:val="auto"/>
          <w:sz w:val="20"/>
          <w:szCs w:val="20"/>
          <w:lang w:eastAsia="en-US"/>
        </w:rPr>
        <w:t>ĐIỀU KHOẢN THI HÀNH</w:t>
      </w:r>
    </w:p>
    <w:p w14:paraId="2D997F9A" w14:textId="77777777" w:rsidR="00F87736" w:rsidRPr="00435BF3" w:rsidRDefault="00F87736" w:rsidP="00AD4653">
      <w:pPr>
        <w:widowControl/>
        <w:adjustRightInd w:val="0"/>
        <w:snapToGrid w:val="0"/>
        <w:jc w:val="center"/>
        <w:rPr>
          <w:rFonts w:asciiTheme="minorHAnsi" w:eastAsia="Times New Roman" w:hAnsiTheme="minorHAnsi" w:cstheme="minorHAnsi"/>
          <w:b/>
          <w:color w:val="auto"/>
          <w:sz w:val="20"/>
          <w:szCs w:val="20"/>
          <w:lang w:eastAsia="en-US"/>
        </w:rPr>
      </w:pPr>
    </w:p>
    <w:p w14:paraId="745EB53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76. Điều khoản chuyển tiếp</w:t>
      </w:r>
    </w:p>
    <w:p w14:paraId="705A8B31"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Các đơn vị kinh doanh vận tải đã được cấp Giấy phép kinh doanh trước ngày Nghị định này có hiệu lực thi hành nếu chưa đủ điều kiện theo quy định tại Điều 20 Nghị định này thì phải thực hiện cấp lại trước ngày 01 tháng 01 năm 2026.</w:t>
      </w:r>
    </w:p>
    <w:p w14:paraId="5C9AC804"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Đối với các doanh nghiệp có vốn đầu tư trực tiếp nước ngoài có Giấy phép kinh doanh (Giấy chứng nhận đăng ký doanh nghiệp) hoặc Giấy chứng nhận đầu tư trước ngày Cam kết gia nhập WTO của Việt Nam có hiệu lực, trong đó có ngành nghề kinh doanh vận tải đường bộ được tiếp tục tham gia hoạt động kinh doanh vận tải theo giấy phép kinh doanh đã được cấp trước ngày Nghị định này có hiệu lực.</w:t>
      </w:r>
    </w:p>
    <w:p w14:paraId="38F82CFA"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3. Quy định việc chuyển tiếp về cấp và sử dụng phù hiệu đối với xe ô tô kinh doanh vận tải</w:t>
      </w:r>
    </w:p>
    <w:p w14:paraId="23E23F6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a) Đối với xe tuyến cố định, xe buýt, xe taxi, xe tải, xe công-ten-nơ, xe đầu kéo, xe hợp đồng đã được cấp phù hiệu trước ngày Nghị định này có hiệu lực thi hành không phải thực hiện cấp lại cho đến khi hết hiệu lực hoặc đến khi thực hiện cấp lại;</w:t>
      </w:r>
    </w:p>
    <w:p w14:paraId="39A6F7F5"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b) Trường hợp xe ô tô có sức chứa dưới 09 chỗ (kể cả người lái xe) đã được cấp phù hiệu xe hợp đồng trước ngày Nghị định này có hiệu lực thi hành (sử dụng phần mềm tính tiền quy định tại khoản 4 Điều 6 của Nghị định này) nếu có nhu cầu thực hiện theo loại hình xe taxi phải thực hiện cấp lại phù hiệu xe taxi để hoạt động kinh doanh theo quy định.</w:t>
      </w:r>
    </w:p>
    <w:p w14:paraId="55834BE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4. Các xe ô tô buýt hoạt động trước ngày Nghị định này có hiệu lực thi hành nhưng chưa phù hợp với quy định tại điểm c khoản 2 Điều 5 của Nghị định này được phép hoạt động đến khi hết niên hạn sử dụng theo quy định.</w:t>
      </w:r>
    </w:p>
    <w:p w14:paraId="29044F0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lastRenderedPageBreak/>
        <w:t>5. Giấy chứng nhận tập huấn nghiệp vụ của lái xe kinh doanh vận tải được cấp trước ngày Nghị định này có hiệu lực được phép sử dụng cho đến khi hết hiệu lực hoặc đến khi thực hiện cấp lại.</w:t>
      </w:r>
    </w:p>
    <w:p w14:paraId="2557FB5C"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6. Biển hiệu “XE Ô TÔ VẬN TẢI KHÁCH DU LỊCH” đã cấp cho phương tiện của đơn vị kinh doanh vận tải hành khách trước ngày Nghị định này có hiệu lực thi hành theo quy định của Nghị định số 10/2020/NĐ-CP ngày 17 tháng 01 năm 2020 của Chính phủ quy định về kinh doanh và điều kiện kinh doanh vận tải bằng xe ô tô, Nghị định số 168/2017/NĐ-CP ngày 31 tháng 12 năm 2017 của Chính phủ quy định chi tiết một số điều của Luật Du lịch còn giá trị sử dụng thì được tiếp tục sử dụng cho đến khi hết giá trị sử dụng ghi trên biển hiệu hoặc đến khi thực hiện cấp lại.</w:t>
      </w:r>
    </w:p>
    <w:p w14:paraId="3B52C70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7. Các đơn vị kinh doanh vận tải đã được cấp Giấy phép kinh doanh vận tải trước ngày Nghị định này có hiệu lực nhưng chưa đáp ứng quy định tại khoản 1 Điều 11 Nghị định này được tiếp tục hoạt động đến hết ngày 31 tháng 12 năm 2025, kể từ ngày 01 tháng 01 năm 2026 phải đáp ứng quy định tại khoản 1 Điều 11 Nghị định này.</w:t>
      </w:r>
    </w:p>
    <w:p w14:paraId="71A9F968"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8. Đơn vị kinh doanh vận tải sử dụng xe ô tô tham gia hoạt động thí điểm dịch vụ vận chuyển hành khách du lịch trong các đô thị bằng xe ô tô thoáng nóc, hoạt động thí điểm dịch vụ vận chuyển hành khách kết nối trung tâm đô thị và trung tâm du lịch đến cảng hàng không bằng xe ô tô đã thực hiện trước ngày Nghị định này có hiệu lực được hoạt động theo tuyến xe buýt kể từ ngày 01 tháng 01 năm 2025. Sở Giao thông vận tải tổ chức thực hiện quản lý tuyến xe buýt và hoàn thành việc cấp phù hiệu “XE BUÝT” cho các phương tiện đã tham gia thí điểm (phương tiện tham gia thí điểm trước ngày 01 tháng 01 năm 2025) xong trước ngày 01 tháng 3 năm 2025.</w:t>
      </w:r>
    </w:p>
    <w:p w14:paraId="20D20EE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9. Đơn vị, hộ kinh doanh sử dụng xe bốn bánh có gắn động cơ tham gia hoạt động thí điểm trước ngày Nghị định này có hiệu lực được tiếp tục hoạt động đến hết ngày 30 tháng 6 năm 2025, kể từ ngày 01 tháng 7 năm 2025 phải đáp ứng quy định của Nghị định này.</w:t>
      </w:r>
    </w:p>
    <w:p w14:paraId="3591B092"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77. Hiệu lực thi hành</w:t>
      </w:r>
    </w:p>
    <w:p w14:paraId="312F9AEB"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1. Nghị định này có hiệu lực thi hành từ ngày 01 tháng 01 năm 2025.</w:t>
      </w:r>
    </w:p>
    <w:p w14:paraId="0A5706F6"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2. Nghị định này bãi bỏ các nghị định sau:</w:t>
      </w:r>
    </w:p>
    <w:p w14:paraId="47B2B9D3"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Nghị định số 10/2020/NĐ-CP ngày 17 tháng 01 năm 2020 của Chính phủ quy định về kinh doanh và điều kiện kinh doanh vận tải bằng xe ô tô; Nghị định số 119/2021/NĐ-CP ngày 24 tháng 11 năm 2021 của Chính phủ quy định về trình tự, thủ tục cấp, cấp lại, thu hồi Giấy phép vận tải đường bộ qua biên giới; Nghị định số 47/2022/NĐ-CP ngày 19 tháng 7 năm 2022 của Chính phủ sửa đổi, bổ sung một số điều của Nghị định số 10/2020/NĐ-CP ngày 17 tháng 01 năm 2020 của Chính phủ quy định về kinh doanh và điều kiện kinh doanh vận tải bằng xe ô tô; Điều 2, Điều 3 Nghị định số 41/2024/NĐ-CP ngày 16 tháng 4 năm 2024 của Chính phủ sửa đổi, bổ sung một số điều của các Nghị định liên quan đến hoạt động vận tải đường bộ, dịch vụ đào tạo lái xe ô tô và dịch vụ sát hạch lái xe.</w:t>
      </w:r>
    </w:p>
    <w:p w14:paraId="2E8F9ECF" w14:textId="77777777" w:rsidR="002735DD" w:rsidRPr="00AD4653" w:rsidRDefault="002735DD" w:rsidP="00F87736">
      <w:pPr>
        <w:widowControl/>
        <w:adjustRightInd w:val="0"/>
        <w:snapToGrid w:val="0"/>
        <w:spacing w:after="12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b/>
          <w:bCs/>
          <w:color w:val="auto"/>
          <w:sz w:val="20"/>
          <w:szCs w:val="20"/>
          <w:lang w:eastAsia="en-US"/>
        </w:rPr>
        <w:t>Điều 78. Trách nhiệm thi hành</w:t>
      </w:r>
    </w:p>
    <w:p w14:paraId="56CC25CB" w14:textId="77777777" w:rsidR="002735DD" w:rsidRPr="00AD4653" w:rsidRDefault="002735DD" w:rsidP="00F87736">
      <w:pPr>
        <w:widowControl/>
        <w:adjustRightInd w:val="0"/>
        <w:snapToGrid w:val="0"/>
        <w:ind w:firstLine="720"/>
        <w:jc w:val="both"/>
        <w:rPr>
          <w:rFonts w:asciiTheme="minorHAnsi" w:eastAsia="Times New Roman" w:hAnsiTheme="minorHAnsi" w:cstheme="minorHAnsi"/>
          <w:color w:val="auto"/>
          <w:sz w:val="20"/>
          <w:szCs w:val="20"/>
          <w:lang w:eastAsia="en-US"/>
        </w:rPr>
      </w:pPr>
      <w:r w:rsidRPr="00AD4653">
        <w:rPr>
          <w:rFonts w:asciiTheme="minorHAnsi" w:eastAsia="Times New Roman" w:hAnsiTheme="minorHAnsi" w:cstheme="minorHAnsi"/>
          <w:color w:val="auto"/>
          <w:sz w:val="20"/>
          <w:szCs w:val="20"/>
          <w:lang w:eastAsia="en-US"/>
        </w:rPr>
        <w:t>Các Bộ trưởng, Thủ trưởng cơ quan ngang bộ, Thủ trưởng cơ quan thuộc Chính phủ, Chủ tịch Ủy ban nhân dân tỉnh, thành phố trực thuộc trung ương, các doanh nghiệp, cá nhân liên quan chịu trách nhiệm thi hành Nghị định này.</w:t>
      </w:r>
    </w:p>
    <w:p w14:paraId="70D2B83B" w14:textId="77777777" w:rsidR="002735DD" w:rsidRPr="00AD4653" w:rsidRDefault="002735DD" w:rsidP="00AD4653">
      <w:pPr>
        <w:widowControl/>
        <w:adjustRightInd w:val="0"/>
        <w:snapToGrid w:val="0"/>
        <w:rPr>
          <w:rFonts w:asciiTheme="minorHAnsi" w:eastAsia="Times New Roman" w:hAnsiTheme="minorHAnsi" w:cstheme="minorHAnsi"/>
          <w:color w:val="auto"/>
          <w:sz w:val="20"/>
          <w:szCs w:val="20"/>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79"/>
        <w:gridCol w:w="4147"/>
      </w:tblGrid>
      <w:tr w:rsidR="002735DD" w:rsidRPr="00AD4653" w14:paraId="43643B47" w14:textId="77777777" w:rsidTr="00AD4653">
        <w:tc>
          <w:tcPr>
            <w:tcW w:w="2703" w:type="pct"/>
          </w:tcPr>
          <w:p w14:paraId="1E09C03F" w14:textId="77777777" w:rsidR="002735DD" w:rsidRPr="00AD4653" w:rsidRDefault="002735DD" w:rsidP="00AD4653">
            <w:pPr>
              <w:adjustRightInd w:val="0"/>
              <w:snapToGrid w:val="0"/>
              <w:rPr>
                <w:rFonts w:asciiTheme="minorHAnsi" w:hAnsiTheme="minorHAnsi" w:cstheme="minorHAnsi"/>
                <w:color w:val="auto"/>
                <w:sz w:val="20"/>
                <w:szCs w:val="20"/>
              </w:rPr>
            </w:pPr>
            <w:r w:rsidRPr="00AD4653">
              <w:rPr>
                <w:rFonts w:asciiTheme="minorHAnsi" w:hAnsiTheme="minorHAnsi" w:cstheme="minorHAnsi"/>
                <w:b/>
                <w:i/>
                <w:color w:val="auto"/>
                <w:sz w:val="20"/>
                <w:szCs w:val="20"/>
              </w:rPr>
              <w:t>Nơi nhận:</w:t>
            </w:r>
            <w:r w:rsidRPr="00AD4653">
              <w:rPr>
                <w:rFonts w:asciiTheme="minorHAnsi" w:hAnsiTheme="minorHAnsi" w:cstheme="minorHAnsi"/>
                <w:b/>
                <w:i/>
                <w:color w:val="auto"/>
                <w:sz w:val="20"/>
                <w:szCs w:val="20"/>
              </w:rPr>
              <w:br/>
            </w:r>
            <w:r w:rsidRPr="00AD4653">
              <w:rPr>
                <w:rFonts w:asciiTheme="minorHAnsi" w:hAnsiTheme="minorHAnsi" w:cstheme="minorHAnsi"/>
                <w:color w:val="auto"/>
                <w:sz w:val="20"/>
                <w:szCs w:val="20"/>
                <w:lang w:eastAsia="en-US"/>
              </w:rPr>
              <w:t>- Ban Bí thư Trung ương Đảng;</w:t>
            </w:r>
            <w:r w:rsidRPr="00AD4653">
              <w:rPr>
                <w:rFonts w:asciiTheme="minorHAnsi" w:hAnsiTheme="minorHAnsi" w:cstheme="minorHAnsi"/>
                <w:color w:val="auto"/>
                <w:sz w:val="20"/>
                <w:szCs w:val="20"/>
                <w:lang w:eastAsia="en-US"/>
              </w:rPr>
              <w:br/>
              <w:t>- Thủ tướng, các Phó Thủ tướng Chính phủ;</w:t>
            </w:r>
            <w:r w:rsidRPr="00AD4653">
              <w:rPr>
                <w:rFonts w:asciiTheme="minorHAnsi" w:hAnsiTheme="minorHAnsi" w:cstheme="minorHAnsi"/>
                <w:color w:val="auto"/>
                <w:sz w:val="20"/>
                <w:szCs w:val="20"/>
                <w:lang w:eastAsia="en-US"/>
              </w:rPr>
              <w:br/>
              <w:t>- Các bộ, cơ quan ngang bộ, cơ quan thuộc Chính phủ;</w:t>
            </w:r>
            <w:r w:rsidRPr="00AD4653">
              <w:rPr>
                <w:rFonts w:asciiTheme="minorHAnsi" w:hAnsiTheme="minorHAnsi" w:cstheme="minorHAnsi"/>
                <w:color w:val="auto"/>
                <w:sz w:val="20"/>
                <w:szCs w:val="20"/>
                <w:lang w:eastAsia="en-US"/>
              </w:rPr>
              <w:br/>
              <w:t>- HĐND, UBND các tỉnh, thành phố trực thuộc trung ương;</w:t>
            </w:r>
            <w:r w:rsidRPr="00AD4653">
              <w:rPr>
                <w:rFonts w:asciiTheme="minorHAnsi" w:hAnsiTheme="minorHAnsi" w:cstheme="minorHAnsi"/>
                <w:color w:val="auto"/>
                <w:sz w:val="20"/>
                <w:szCs w:val="20"/>
                <w:lang w:eastAsia="en-US"/>
              </w:rPr>
              <w:br/>
              <w:t>- Văn phòng Trung ương và các Ban của Đảng;</w:t>
            </w:r>
            <w:r w:rsidRPr="00AD4653">
              <w:rPr>
                <w:rFonts w:asciiTheme="minorHAnsi" w:hAnsiTheme="minorHAnsi" w:cstheme="minorHAnsi"/>
                <w:color w:val="auto"/>
                <w:sz w:val="20"/>
                <w:szCs w:val="20"/>
                <w:lang w:eastAsia="en-US"/>
              </w:rPr>
              <w:br/>
              <w:t>- Văn phòng Tổng Bí thư;</w:t>
            </w:r>
            <w:r w:rsidRPr="00AD4653">
              <w:rPr>
                <w:rFonts w:asciiTheme="minorHAnsi" w:hAnsiTheme="minorHAnsi" w:cstheme="minorHAnsi"/>
                <w:color w:val="auto"/>
                <w:sz w:val="20"/>
                <w:szCs w:val="20"/>
                <w:lang w:eastAsia="en-US"/>
              </w:rPr>
              <w:br/>
              <w:t>- Văn phòng Chủ tịch nước;</w:t>
            </w:r>
            <w:r w:rsidRPr="00AD4653">
              <w:rPr>
                <w:rFonts w:asciiTheme="minorHAnsi" w:hAnsiTheme="minorHAnsi" w:cstheme="minorHAnsi"/>
                <w:color w:val="auto"/>
                <w:sz w:val="20"/>
                <w:szCs w:val="20"/>
                <w:lang w:eastAsia="en-US"/>
              </w:rPr>
              <w:br/>
              <w:t>- Hội đồng Dân tộc và các Ủy ban của Quốc hội;</w:t>
            </w:r>
            <w:r w:rsidRPr="00AD4653">
              <w:rPr>
                <w:rFonts w:asciiTheme="minorHAnsi" w:hAnsiTheme="minorHAnsi" w:cstheme="minorHAnsi"/>
                <w:color w:val="auto"/>
                <w:sz w:val="20"/>
                <w:szCs w:val="20"/>
                <w:lang w:eastAsia="en-US"/>
              </w:rPr>
              <w:br/>
              <w:t>- Văn phòng Quốc hội;</w:t>
            </w:r>
            <w:r w:rsidRPr="00AD4653">
              <w:rPr>
                <w:rFonts w:asciiTheme="minorHAnsi" w:hAnsiTheme="minorHAnsi" w:cstheme="minorHAnsi"/>
                <w:color w:val="auto"/>
                <w:sz w:val="20"/>
                <w:szCs w:val="20"/>
                <w:lang w:eastAsia="en-US"/>
              </w:rPr>
              <w:br/>
              <w:t>- Tòa án nhân dân tối cao;</w:t>
            </w:r>
            <w:r w:rsidRPr="00AD4653">
              <w:rPr>
                <w:rFonts w:asciiTheme="minorHAnsi" w:hAnsiTheme="minorHAnsi" w:cstheme="minorHAnsi"/>
                <w:color w:val="auto"/>
                <w:sz w:val="20"/>
                <w:szCs w:val="20"/>
                <w:lang w:eastAsia="en-US"/>
              </w:rPr>
              <w:br/>
              <w:t>- Viện kiểm sát nhân dân tối cao;</w:t>
            </w:r>
            <w:r w:rsidRPr="00AD4653">
              <w:rPr>
                <w:rFonts w:asciiTheme="minorHAnsi" w:hAnsiTheme="minorHAnsi" w:cstheme="minorHAnsi"/>
                <w:color w:val="auto"/>
                <w:sz w:val="20"/>
                <w:szCs w:val="20"/>
                <w:lang w:eastAsia="en-US"/>
              </w:rPr>
              <w:br/>
              <w:t>- Kiểm toán nhà nước;</w:t>
            </w:r>
            <w:r w:rsidRPr="00AD4653">
              <w:rPr>
                <w:rFonts w:asciiTheme="minorHAnsi" w:hAnsiTheme="minorHAnsi" w:cstheme="minorHAnsi"/>
                <w:color w:val="auto"/>
                <w:sz w:val="20"/>
                <w:szCs w:val="20"/>
                <w:lang w:eastAsia="en-US"/>
              </w:rPr>
              <w:br/>
              <w:t>- Ủy ban Giám sát tài chính Quốc gia;</w:t>
            </w:r>
            <w:r w:rsidRPr="00AD4653">
              <w:rPr>
                <w:rFonts w:asciiTheme="minorHAnsi" w:hAnsiTheme="minorHAnsi" w:cstheme="minorHAnsi"/>
                <w:color w:val="auto"/>
                <w:sz w:val="20"/>
                <w:szCs w:val="20"/>
                <w:lang w:eastAsia="en-US"/>
              </w:rPr>
              <w:br/>
              <w:t>- Ngân hàng Chính sách xã hội;</w:t>
            </w:r>
            <w:r w:rsidRPr="00AD4653">
              <w:rPr>
                <w:rFonts w:asciiTheme="minorHAnsi" w:hAnsiTheme="minorHAnsi" w:cstheme="minorHAnsi"/>
                <w:color w:val="auto"/>
                <w:sz w:val="20"/>
                <w:szCs w:val="20"/>
                <w:lang w:eastAsia="en-US"/>
              </w:rPr>
              <w:br/>
            </w:r>
            <w:r w:rsidRPr="00AD4653">
              <w:rPr>
                <w:rFonts w:asciiTheme="minorHAnsi" w:hAnsiTheme="minorHAnsi" w:cstheme="minorHAnsi"/>
                <w:color w:val="auto"/>
                <w:sz w:val="20"/>
                <w:szCs w:val="20"/>
                <w:lang w:eastAsia="en-US"/>
              </w:rPr>
              <w:lastRenderedPageBreak/>
              <w:t>- Ngân hàng Phát triển Việt Nam;</w:t>
            </w:r>
            <w:r w:rsidRPr="00AD4653">
              <w:rPr>
                <w:rFonts w:asciiTheme="minorHAnsi" w:hAnsiTheme="minorHAnsi" w:cstheme="minorHAnsi"/>
                <w:color w:val="auto"/>
                <w:sz w:val="20"/>
                <w:szCs w:val="20"/>
                <w:lang w:eastAsia="en-US"/>
              </w:rPr>
              <w:br/>
              <w:t>- Ủy ban Trung ương Mặt trận Tổ quốc Việt Nam;</w:t>
            </w:r>
            <w:r w:rsidRPr="00AD4653">
              <w:rPr>
                <w:rFonts w:asciiTheme="minorHAnsi" w:hAnsiTheme="minorHAnsi" w:cstheme="minorHAnsi"/>
                <w:color w:val="auto"/>
                <w:sz w:val="20"/>
                <w:szCs w:val="20"/>
                <w:lang w:eastAsia="en-US"/>
              </w:rPr>
              <w:br/>
              <w:t>- Cơ quan trung ương của các đoàn thể;</w:t>
            </w:r>
            <w:r w:rsidRPr="00AD4653">
              <w:rPr>
                <w:rFonts w:asciiTheme="minorHAnsi" w:hAnsiTheme="minorHAnsi" w:cstheme="minorHAnsi"/>
                <w:color w:val="auto"/>
                <w:sz w:val="20"/>
                <w:szCs w:val="20"/>
                <w:lang w:eastAsia="en-US"/>
              </w:rPr>
              <w:br/>
              <w:t>- VPCP: BTCN, các PCN, Trợ lý TTg, TGĐ Cổng TTĐT, các Vụ, Cục, đơn vị trực thuộc, Công báo;</w:t>
            </w:r>
            <w:r w:rsidRPr="00AD4653">
              <w:rPr>
                <w:rFonts w:asciiTheme="minorHAnsi" w:hAnsiTheme="minorHAnsi" w:cstheme="minorHAnsi"/>
                <w:color w:val="auto"/>
                <w:sz w:val="20"/>
                <w:szCs w:val="20"/>
                <w:lang w:eastAsia="en-US"/>
              </w:rPr>
              <w:br/>
              <w:t>- Lưu: VT, CN (2). pvc</w:t>
            </w:r>
          </w:p>
        </w:tc>
        <w:tc>
          <w:tcPr>
            <w:tcW w:w="2297" w:type="pct"/>
          </w:tcPr>
          <w:p w14:paraId="7720E0FD" w14:textId="77777777" w:rsidR="002735DD" w:rsidRPr="00AD4653" w:rsidRDefault="002735DD" w:rsidP="00AD4653">
            <w:pPr>
              <w:adjustRightInd w:val="0"/>
              <w:snapToGrid w:val="0"/>
              <w:jc w:val="center"/>
              <w:rPr>
                <w:rFonts w:asciiTheme="minorHAnsi" w:hAnsiTheme="minorHAnsi" w:cstheme="minorHAnsi"/>
                <w:b/>
                <w:color w:val="auto"/>
                <w:sz w:val="20"/>
                <w:szCs w:val="20"/>
              </w:rPr>
            </w:pPr>
            <w:r w:rsidRPr="00AD4653">
              <w:rPr>
                <w:rFonts w:asciiTheme="minorHAnsi" w:hAnsiTheme="minorHAnsi" w:cstheme="minorHAnsi"/>
                <w:b/>
                <w:color w:val="auto"/>
                <w:sz w:val="20"/>
                <w:szCs w:val="20"/>
              </w:rPr>
              <w:lastRenderedPageBreak/>
              <w:t>TM. CHÍNH PHỦ</w:t>
            </w:r>
            <w:r w:rsidRPr="00AD4653">
              <w:rPr>
                <w:rFonts w:asciiTheme="minorHAnsi" w:hAnsiTheme="minorHAnsi" w:cstheme="minorHAnsi"/>
                <w:b/>
                <w:color w:val="auto"/>
                <w:sz w:val="20"/>
                <w:szCs w:val="20"/>
              </w:rPr>
              <w:br/>
              <w:t>KT. THỦ TƯỚNG</w:t>
            </w:r>
            <w:r w:rsidRPr="00AD4653">
              <w:rPr>
                <w:rFonts w:asciiTheme="minorHAnsi" w:hAnsiTheme="minorHAnsi" w:cstheme="minorHAnsi"/>
                <w:b/>
                <w:color w:val="auto"/>
                <w:sz w:val="20"/>
                <w:szCs w:val="20"/>
              </w:rPr>
              <w:br/>
              <w:t>PHÓ THỦ TƯỚNG</w:t>
            </w:r>
            <w:r w:rsidRPr="00AD4653">
              <w:rPr>
                <w:rFonts w:asciiTheme="minorHAnsi" w:hAnsiTheme="minorHAnsi" w:cstheme="minorHAnsi"/>
                <w:b/>
                <w:color w:val="auto"/>
                <w:sz w:val="20"/>
                <w:szCs w:val="20"/>
              </w:rPr>
              <w:br/>
            </w:r>
            <w:r w:rsidRPr="00AD4653">
              <w:rPr>
                <w:rFonts w:asciiTheme="minorHAnsi" w:hAnsiTheme="minorHAnsi" w:cstheme="minorHAnsi"/>
                <w:b/>
                <w:color w:val="auto"/>
                <w:sz w:val="20"/>
                <w:szCs w:val="20"/>
              </w:rPr>
              <w:br/>
            </w:r>
            <w:r w:rsidRPr="00AD4653">
              <w:rPr>
                <w:rFonts w:asciiTheme="minorHAnsi" w:hAnsiTheme="minorHAnsi" w:cstheme="minorHAnsi"/>
                <w:b/>
                <w:color w:val="auto"/>
                <w:sz w:val="20"/>
                <w:szCs w:val="20"/>
              </w:rPr>
              <w:br/>
            </w:r>
            <w:r w:rsidRPr="00AD4653">
              <w:rPr>
                <w:rFonts w:asciiTheme="minorHAnsi" w:hAnsiTheme="minorHAnsi" w:cstheme="minorHAnsi"/>
                <w:b/>
                <w:color w:val="auto"/>
                <w:sz w:val="20"/>
                <w:szCs w:val="20"/>
              </w:rPr>
              <w:br/>
            </w:r>
            <w:r w:rsidRPr="00AD4653">
              <w:rPr>
                <w:rFonts w:asciiTheme="minorHAnsi" w:hAnsiTheme="minorHAnsi" w:cstheme="minorHAnsi"/>
                <w:b/>
                <w:color w:val="auto"/>
                <w:sz w:val="20"/>
                <w:szCs w:val="20"/>
              </w:rPr>
              <w:br/>
              <w:t>Trần Hồng Hà</w:t>
            </w:r>
          </w:p>
        </w:tc>
      </w:tr>
    </w:tbl>
    <w:p w14:paraId="6483F7FD" w14:textId="77777777" w:rsidR="00592D71" w:rsidRDefault="00592D71">
      <w:pPr>
        <w:widowControl/>
        <w:rPr>
          <w:rFonts w:asciiTheme="minorHAnsi" w:eastAsia="Times New Roman" w:hAnsiTheme="minorHAnsi" w:cstheme="minorHAnsi"/>
          <w:color w:val="auto"/>
          <w:sz w:val="20"/>
          <w:szCs w:val="20"/>
          <w:lang w:eastAsia="en-US"/>
        </w:rPr>
      </w:pPr>
      <w:r>
        <w:rPr>
          <w:rFonts w:asciiTheme="minorHAnsi" w:eastAsia="Times New Roman" w:hAnsiTheme="minorHAnsi" w:cstheme="minorHAnsi"/>
          <w:color w:val="auto"/>
          <w:sz w:val="20"/>
          <w:szCs w:val="20"/>
          <w:lang w:eastAsia="en-US"/>
        </w:rPr>
        <w:br w:type="page"/>
      </w:r>
    </w:p>
    <w:p w14:paraId="6E04CB7C" w14:textId="77777777" w:rsidR="00592D71" w:rsidRPr="00592D71" w:rsidRDefault="00592D71" w:rsidP="00592D71">
      <w:pPr>
        <w:widowControl/>
        <w:jc w:val="center"/>
        <w:rPr>
          <w:rFonts w:ascii="Arial" w:eastAsia="Times New Roman" w:hAnsi="Arial" w:cs="Arial"/>
          <w:b/>
          <w:sz w:val="20"/>
          <w:szCs w:val="20"/>
          <w:lang w:eastAsia="en-US"/>
        </w:rPr>
      </w:pPr>
      <w:r w:rsidRPr="00592D71">
        <w:rPr>
          <w:rFonts w:ascii="Arial" w:eastAsia="Times New Roman" w:hAnsi="Arial" w:cs="Arial"/>
          <w:b/>
          <w:bCs/>
          <w:sz w:val="20"/>
          <w:szCs w:val="20"/>
          <w:lang w:eastAsia="en-US"/>
        </w:rPr>
        <w:lastRenderedPageBreak/>
        <w:t>Phụ lục I</w:t>
      </w:r>
    </w:p>
    <w:p w14:paraId="48FF4650" w14:textId="77777777" w:rsidR="00592D71" w:rsidRPr="00592D71" w:rsidRDefault="00592D71" w:rsidP="00592D71">
      <w:pPr>
        <w:widowControl/>
        <w:spacing w:line="264" w:lineRule="auto"/>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MẪU GIẤY ĐỀ NGHỊ CẤP (CẤP LẠI)</w:t>
      </w:r>
      <w:r w:rsidRPr="00592D71">
        <w:rPr>
          <w:rFonts w:ascii="Arial" w:eastAsia="Times New Roman" w:hAnsi="Arial" w:cs="Arial"/>
          <w:b/>
          <w:bCs/>
          <w:sz w:val="20"/>
          <w:szCs w:val="20"/>
          <w:lang w:eastAsia="en-US"/>
        </w:rPr>
        <w:br/>
        <w:t xml:space="preserve"> GIẤY PHÉP KINH DOANH VẬN TẢI BẰNG XE Ô TÔ</w:t>
      </w:r>
    </w:p>
    <w:p w14:paraId="0439450E" w14:textId="77777777" w:rsidR="00592D71" w:rsidRPr="00592D71" w:rsidRDefault="00592D71" w:rsidP="00592D71">
      <w:pPr>
        <w:widowControl/>
        <w:spacing w:line="264" w:lineRule="auto"/>
        <w:jc w:val="center"/>
        <w:rPr>
          <w:rFonts w:ascii="Arial" w:eastAsia="Times New Roman" w:hAnsi="Arial" w:cs="Arial"/>
          <w:bCs/>
          <w:i/>
          <w:iCs/>
          <w:sz w:val="20"/>
          <w:szCs w:val="20"/>
          <w:lang w:eastAsia="en-US"/>
        </w:rPr>
      </w:pPr>
      <w:r w:rsidRPr="00592D71">
        <w:rPr>
          <w:rFonts w:ascii="Arial" w:eastAsia="Times New Roman" w:hAnsi="Arial" w:cs="Arial"/>
          <w:bCs/>
          <w:i/>
          <w:iCs/>
          <w:sz w:val="20"/>
          <w:szCs w:val="20"/>
          <w:lang w:eastAsia="en-US"/>
        </w:rPr>
        <w:t xml:space="preserve">(Kèm theo Nghị định số 158/2024/NĐ-CP </w:t>
      </w:r>
      <w:r w:rsidRPr="00592D71">
        <w:rPr>
          <w:rFonts w:ascii="Arial" w:eastAsia="Times New Roman" w:hAnsi="Arial" w:cs="Arial"/>
          <w:bCs/>
          <w:i/>
          <w:iCs/>
          <w:sz w:val="20"/>
          <w:szCs w:val="20"/>
          <w:lang w:eastAsia="en-US"/>
        </w:rPr>
        <w:br/>
        <w:t>ngày 18 tháng 12 năm 2024 của Chính phủ)</w:t>
      </w:r>
    </w:p>
    <w:p w14:paraId="241AE355"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tbl>
      <w:tblPr>
        <w:tblW w:w="5000" w:type="pct"/>
        <w:tblCellMar>
          <w:left w:w="0" w:type="dxa"/>
          <w:right w:w="0" w:type="dxa"/>
        </w:tblCellMar>
        <w:tblLook w:val="01E0" w:firstRow="1" w:lastRow="1" w:firstColumn="1" w:lastColumn="1" w:noHBand="0" w:noVBand="0"/>
      </w:tblPr>
      <w:tblGrid>
        <w:gridCol w:w="3421"/>
        <w:gridCol w:w="5605"/>
      </w:tblGrid>
      <w:tr w:rsidR="00592D71" w:rsidRPr="00592D71" w14:paraId="7392F31C" w14:textId="77777777" w:rsidTr="008558E1">
        <w:trPr>
          <w:trHeight w:val="920"/>
        </w:trPr>
        <w:tc>
          <w:tcPr>
            <w:tcW w:w="1895" w:type="pct"/>
          </w:tcPr>
          <w:p w14:paraId="36900507" w14:textId="77777777" w:rsidR="00592D71" w:rsidRPr="00592D71" w:rsidRDefault="00592D71" w:rsidP="00592D71">
            <w:pPr>
              <w:widowControl/>
              <w:spacing w:line="264" w:lineRule="auto"/>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TÊN ĐƠN VỊ KDVT:........</w:t>
            </w:r>
            <w:r w:rsidRPr="00592D71">
              <w:rPr>
                <w:rFonts w:ascii="Arial" w:eastAsia="Times New Roman" w:hAnsi="Arial" w:cs="Arial"/>
                <w:b/>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4E1DAC84" w14:textId="77777777" w:rsidR="00592D71" w:rsidRPr="00592D71" w:rsidRDefault="00592D71" w:rsidP="00592D71">
            <w:pPr>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w:t>
            </w:r>
          </w:p>
        </w:tc>
        <w:tc>
          <w:tcPr>
            <w:tcW w:w="3105" w:type="pct"/>
          </w:tcPr>
          <w:p w14:paraId="63702F06" w14:textId="77777777" w:rsidR="00592D71" w:rsidRPr="00592D71" w:rsidRDefault="00592D71" w:rsidP="00592D71">
            <w:pPr>
              <w:widowControl/>
              <w:spacing w:line="264" w:lineRule="auto"/>
              <w:jc w:val="center"/>
              <w:rPr>
                <w:rFonts w:ascii="Arial" w:eastAsia="Times New Roman" w:hAnsi="Arial" w:cs="Arial"/>
                <w:sz w:val="20"/>
                <w:szCs w:val="20"/>
                <w:lang w:val="en-US" w:eastAsia="en-US"/>
              </w:rPr>
            </w:pPr>
            <w:r w:rsidRPr="00592D71">
              <w:rPr>
                <w:rFonts w:ascii="Arial" w:eastAsia="Times New Roman" w:hAnsi="Arial" w:cs="Arial"/>
                <w:b/>
                <w:sz w:val="20"/>
                <w:szCs w:val="20"/>
                <w:lang w:val="en-US" w:eastAsia="en-US"/>
              </w:rPr>
              <w:t>CỘNG HÒA XÃ HỘI CHỦ NGHĨA VIỆT NAM</w:t>
            </w:r>
            <w:r w:rsidRPr="00592D71">
              <w:rPr>
                <w:rFonts w:ascii="Arial" w:eastAsia="Times New Roman" w:hAnsi="Arial" w:cs="Arial"/>
                <w:b/>
                <w:sz w:val="20"/>
                <w:szCs w:val="20"/>
                <w:lang w:val="en-US" w:eastAsia="en-US"/>
              </w:rPr>
              <w:br/>
              <w:t xml:space="preserve">Độc lập - Tự do - Hạnh phúc </w:t>
            </w:r>
            <w:r w:rsidRPr="00592D71">
              <w:rPr>
                <w:rFonts w:ascii="Arial" w:eastAsia="Times New Roman" w:hAnsi="Arial" w:cs="Arial"/>
                <w:b/>
                <w:sz w:val="20"/>
                <w:szCs w:val="20"/>
                <w:lang w:val="en-US" w:eastAsia="en-US"/>
              </w:rPr>
              <w:br/>
            </w:r>
            <w:r w:rsidRPr="00592D71">
              <w:rPr>
                <w:rFonts w:ascii="Arial" w:eastAsia="Times New Roman" w:hAnsi="Arial" w:cs="Arial"/>
                <w:bCs/>
                <w:color w:val="auto"/>
                <w:sz w:val="20"/>
                <w:szCs w:val="20"/>
                <w:vertAlign w:val="superscript"/>
                <w:lang w:val="en-US" w:eastAsia="en-US"/>
              </w:rPr>
              <w:t>___</w:t>
            </w:r>
            <w:r w:rsidRPr="00592D71">
              <w:rPr>
                <w:rFonts w:ascii="Arial" w:eastAsia="Times New Roman" w:hAnsi="Arial" w:cs="Arial"/>
                <w:bCs/>
                <w:color w:val="auto"/>
                <w:sz w:val="20"/>
                <w:szCs w:val="20"/>
                <w:vertAlign w:val="superscript"/>
                <w:lang w:eastAsia="en-US"/>
              </w:rPr>
              <w:t>_____________</w:t>
            </w:r>
            <w:r w:rsidRPr="00592D71">
              <w:rPr>
                <w:rFonts w:ascii="Arial" w:eastAsia="Times New Roman" w:hAnsi="Arial" w:cs="Arial"/>
                <w:bCs/>
                <w:color w:val="auto"/>
                <w:sz w:val="20"/>
                <w:szCs w:val="20"/>
                <w:vertAlign w:val="superscript"/>
                <w:lang w:val="en-US" w:eastAsia="en-US"/>
              </w:rPr>
              <w:t>________</w:t>
            </w:r>
          </w:p>
          <w:p w14:paraId="61C8E8AC" w14:textId="77777777" w:rsidR="00592D71" w:rsidRPr="00592D71" w:rsidRDefault="00592D71" w:rsidP="00592D71">
            <w:pPr>
              <w:jc w:val="center"/>
              <w:rPr>
                <w:rFonts w:ascii="Arial" w:eastAsia="Times New Roman" w:hAnsi="Arial" w:cs="Arial"/>
                <w:sz w:val="20"/>
                <w:szCs w:val="20"/>
                <w:lang w:val="en-US" w:eastAsia="en-US"/>
              </w:rPr>
            </w:pPr>
            <w:r w:rsidRPr="00592D71">
              <w:rPr>
                <w:rFonts w:ascii="Arial" w:eastAsia="Times New Roman" w:hAnsi="Arial" w:cs="Arial"/>
                <w:i/>
                <w:sz w:val="20"/>
                <w:szCs w:val="20"/>
                <w:lang w:val="en-US" w:eastAsia="en-US"/>
              </w:rPr>
              <w:t>………., ngày ... tháng ... năm ..…...</w:t>
            </w:r>
          </w:p>
        </w:tc>
      </w:tr>
    </w:tbl>
    <w:p w14:paraId="67857733" w14:textId="77777777" w:rsidR="00592D71" w:rsidRPr="00592D71" w:rsidRDefault="00592D71" w:rsidP="00592D71">
      <w:pPr>
        <w:widowControl/>
        <w:spacing w:line="264" w:lineRule="auto"/>
        <w:jc w:val="center"/>
        <w:rPr>
          <w:rFonts w:ascii="Arial" w:eastAsia="Times New Roman" w:hAnsi="Arial" w:cs="Arial"/>
          <w:b/>
          <w:bCs/>
          <w:sz w:val="20"/>
          <w:szCs w:val="20"/>
          <w:lang w:val="en-US" w:eastAsia="en-US"/>
        </w:rPr>
      </w:pPr>
    </w:p>
    <w:p w14:paraId="063ACD73" w14:textId="77777777" w:rsidR="00592D71" w:rsidRPr="00592D71" w:rsidRDefault="00592D71" w:rsidP="00592D71">
      <w:pPr>
        <w:widowControl/>
        <w:spacing w:line="264" w:lineRule="auto"/>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ĐỀ NGHỊ CẤP (CẤP LẠI)</w:t>
      </w:r>
      <w:r w:rsidRPr="00592D71">
        <w:rPr>
          <w:rFonts w:ascii="Arial" w:eastAsia="Times New Roman" w:hAnsi="Arial" w:cs="Arial"/>
          <w:b/>
          <w:bCs/>
          <w:sz w:val="20"/>
          <w:szCs w:val="20"/>
          <w:lang w:val="en-US" w:eastAsia="en-US"/>
        </w:rPr>
        <w:br/>
        <w:t xml:space="preserve">GIẤY PHÉP KINH DOANH VẬN TẢI </w:t>
      </w:r>
      <w:r w:rsidRPr="00592D71">
        <w:rPr>
          <w:rFonts w:ascii="Arial" w:eastAsia="Times New Roman" w:hAnsi="Arial" w:cs="Arial"/>
          <w:b/>
          <w:bCs/>
          <w:sz w:val="20"/>
          <w:szCs w:val="20"/>
          <w:lang w:val="en-US" w:eastAsia="en-US"/>
        </w:rPr>
        <w:br/>
        <w:t>BẰNG XE Ô TÔ, BẰNG XE BỐN BÁNH CÓ GẮN ĐỘNG CƠ</w:t>
      </w:r>
    </w:p>
    <w:p w14:paraId="18E87A2A" w14:textId="77777777" w:rsidR="00592D71" w:rsidRPr="00592D71" w:rsidRDefault="00592D71" w:rsidP="00592D71">
      <w:pPr>
        <w:widowControl/>
        <w:spacing w:line="264" w:lineRule="auto"/>
        <w:ind w:firstLine="720"/>
        <w:jc w:val="center"/>
        <w:rPr>
          <w:rFonts w:ascii="Arial" w:eastAsia="Times New Roman" w:hAnsi="Arial" w:cs="Arial"/>
          <w:sz w:val="20"/>
          <w:szCs w:val="20"/>
          <w:lang w:val="en-US" w:eastAsia="en-US"/>
        </w:rPr>
      </w:pPr>
    </w:p>
    <w:p w14:paraId="29A35861" w14:textId="77777777" w:rsidR="00592D71" w:rsidRPr="00592D71" w:rsidRDefault="00592D71" w:rsidP="00592D71">
      <w:pPr>
        <w:widowControl/>
        <w:spacing w:line="264" w:lineRule="auto"/>
        <w:ind w:firstLine="7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Kính gửi: Sở Giao thông vận tải ………………</w:t>
      </w:r>
    </w:p>
    <w:p w14:paraId="7A8240C6" w14:textId="77777777" w:rsidR="00592D71" w:rsidRPr="00592D71" w:rsidRDefault="00592D71" w:rsidP="00592D71">
      <w:pPr>
        <w:widowControl/>
        <w:ind w:firstLine="720"/>
        <w:jc w:val="center"/>
        <w:rPr>
          <w:rFonts w:ascii="Arial" w:eastAsia="Times New Roman" w:hAnsi="Arial" w:cs="Arial"/>
          <w:sz w:val="20"/>
          <w:szCs w:val="20"/>
          <w:lang w:val="en-US" w:eastAsia="en-US"/>
        </w:rPr>
      </w:pPr>
    </w:p>
    <w:p w14:paraId="71FBED54"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1. Tên đơn vị kinh doanh vận tải: </w:t>
      </w:r>
      <w:r w:rsidRPr="00592D71">
        <w:rPr>
          <w:rFonts w:ascii="Arial" w:eastAsia="Times New Roman" w:hAnsi="Arial" w:cs="Arial"/>
          <w:sz w:val="20"/>
          <w:szCs w:val="20"/>
          <w:lang w:val="en-US" w:eastAsia="en-US"/>
        </w:rPr>
        <w:tab/>
      </w:r>
    </w:p>
    <w:p w14:paraId="68CCA407"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 Tên giao dịch quốc tế (nếu có): </w:t>
      </w:r>
      <w:r w:rsidRPr="00592D71">
        <w:rPr>
          <w:rFonts w:ascii="Arial" w:eastAsia="Times New Roman" w:hAnsi="Arial" w:cs="Arial"/>
          <w:sz w:val="20"/>
          <w:szCs w:val="20"/>
          <w:lang w:val="en-US" w:eastAsia="en-US"/>
        </w:rPr>
        <w:tab/>
      </w:r>
    </w:p>
    <w:p w14:paraId="0DBD8BC5"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3. Địa chỉ trụ sở: </w:t>
      </w:r>
      <w:r w:rsidRPr="00592D71">
        <w:rPr>
          <w:rFonts w:ascii="Arial" w:eastAsia="Times New Roman" w:hAnsi="Arial" w:cs="Arial"/>
          <w:sz w:val="20"/>
          <w:szCs w:val="20"/>
          <w:lang w:val="en-US" w:eastAsia="en-US"/>
        </w:rPr>
        <w:tab/>
      </w:r>
    </w:p>
    <w:p w14:paraId="3BA7B545"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4. Số điện thoại (Fax): </w:t>
      </w:r>
      <w:r w:rsidRPr="00592D71">
        <w:rPr>
          <w:rFonts w:ascii="Arial" w:eastAsia="Times New Roman" w:hAnsi="Arial" w:cs="Arial"/>
          <w:sz w:val="20"/>
          <w:szCs w:val="20"/>
          <w:lang w:val="en-US" w:eastAsia="en-US"/>
        </w:rPr>
        <w:tab/>
      </w:r>
    </w:p>
    <w:p w14:paraId="2BE1F474"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5. Giấy chứng nhận đăng ký kinh doanh hoặc đăng ký doanh nghiệp số: </w:t>
      </w:r>
      <w:r w:rsidRPr="00592D71">
        <w:rPr>
          <w:rFonts w:ascii="Arial" w:eastAsia="Times New Roman" w:hAnsi="Arial" w:cs="Arial"/>
          <w:sz w:val="20"/>
          <w:szCs w:val="20"/>
          <w:lang w:val="en-US" w:eastAsia="en-US"/>
        </w:rPr>
        <w:tab/>
        <w:t>;</w:t>
      </w:r>
      <w:r w:rsidRPr="00592D71">
        <w:rPr>
          <w:rFonts w:ascii="Arial" w:eastAsia="Times New Roman" w:hAnsi="Arial" w:cs="Arial"/>
          <w:sz w:val="20"/>
          <w:szCs w:val="20"/>
          <w:lang w:val="en-US" w:eastAsia="en-US"/>
        </w:rPr>
        <w:br/>
        <w:t>Mã số thuế: ....................... (trường hợp đơn vị kinh doanh vận tải là Hợp tác xã hoặc Hộ kinh doanh đề nghị nộp kèm theo bản sao Giấy chứng nhận đăng ký kinh doanh).</w:t>
      </w:r>
    </w:p>
    <w:p w14:paraId="166BDE8F"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 Người điều hành hoạt động vận tải: (họ tên, số chứng minh thư nhân dân; trình độ, chuyên ngành đào tạo).</w:t>
      </w:r>
    </w:p>
    <w:p w14:paraId="4345D450"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7. Người đại diện theo pháp luật: </w:t>
      </w:r>
    </w:p>
    <w:p w14:paraId="68EEDC06"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 Nơi đỗ xe của đơn vị vận tải: Tổng số vị trí đỗ xe...(ghi rõ địa điểm, diện tích của từng vị trí).</w:t>
      </w:r>
    </w:p>
    <w:p w14:paraId="2E7BBFA7"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9. Đề nghị cấp phép kinh doanh các loại hình vận tải:</w:t>
      </w:r>
    </w:p>
    <w:p w14:paraId="5C742B9A"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w:t>
      </w:r>
      <w:r w:rsidRPr="00592D71">
        <w:rPr>
          <w:rFonts w:ascii="Arial" w:eastAsia="Times New Roman" w:hAnsi="Arial" w:cs="Arial"/>
          <w:sz w:val="20"/>
          <w:szCs w:val="20"/>
          <w:lang w:val="en-US" w:eastAsia="en-US"/>
        </w:rPr>
        <w:tab/>
      </w:r>
    </w:p>
    <w:p w14:paraId="6FB9AD27"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w:t>
      </w:r>
      <w:r w:rsidRPr="00592D71">
        <w:rPr>
          <w:rFonts w:ascii="Arial" w:eastAsia="Times New Roman" w:hAnsi="Arial" w:cs="Arial"/>
          <w:sz w:val="20"/>
          <w:szCs w:val="20"/>
          <w:lang w:val="en-US" w:eastAsia="en-US"/>
        </w:rPr>
        <w:tab/>
      </w:r>
    </w:p>
    <w:p w14:paraId="413494D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10. Nội dung đăng ký chất lượng dịch vụ (áp dụng trong trường hợp đơn vị đề nghị cấp giấy phép kinh doanh vận tải theo loại hình: Tuyến cố định, xe buýt, xe taxi)</w:t>
      </w:r>
    </w:p>
    <w:p w14:paraId="193E2C9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Căn cứ vào kết quả tự đánh giá xếp hạng, đơn vị chúng tôi đăng ký hạng chất lượng dịch vụ vận tải của đơn vị theo Tiêu chuẩn cơ sở về chất lượng dịch vụ vận tải hành khách do Cục Đường bộ Việt Nam ban hành (hoặc theo Tiêu chuẩn chất lượng dịch vụ của đơn vị xây dựng và công bố) như sau:</w:t>
      </w:r>
    </w:p>
    <w:p w14:paraId="01421AD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600D60F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11. Màu sơn đặc trưng của xe buýt: ……………….(áp dụng trong trường hợp đơn vị đề nghị cấp giấy phép kinh doanh vận tải theo loại hình vận tải hành khách bằng xe buýt).</w:t>
      </w:r>
    </w:p>
    <w:p w14:paraId="7C4E6F13" w14:textId="77777777" w:rsidR="00592D71" w:rsidRPr="00592D71" w:rsidRDefault="00592D71" w:rsidP="00592D71">
      <w:pPr>
        <w:widowControl/>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Đơn vị kinh doanh vận tải cam kết những nội dung đăng ký đúng với thực tế của đơn vị.</w:t>
      </w:r>
    </w:p>
    <w:p w14:paraId="680814CD"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Look w:val="01E0" w:firstRow="1" w:lastRow="1" w:firstColumn="1" w:lastColumn="1" w:noHBand="0" w:noVBand="0"/>
      </w:tblPr>
      <w:tblGrid>
        <w:gridCol w:w="4513"/>
        <w:gridCol w:w="4513"/>
      </w:tblGrid>
      <w:tr w:rsidR="00592D71" w:rsidRPr="00592D71" w14:paraId="5D56C111" w14:textId="77777777" w:rsidTr="008558E1">
        <w:tc>
          <w:tcPr>
            <w:tcW w:w="2500" w:type="pct"/>
          </w:tcPr>
          <w:p w14:paraId="1912E1B4"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i/>
                <w:sz w:val="20"/>
                <w:szCs w:val="20"/>
                <w:lang w:val="en-US" w:eastAsia="en-US"/>
              </w:rPr>
              <w:t>Nơi nhận:</w:t>
            </w:r>
            <w:r w:rsidRPr="00592D71">
              <w:rPr>
                <w:rFonts w:ascii="Arial" w:eastAsia="Times New Roman" w:hAnsi="Arial" w:cs="Arial"/>
                <w:b/>
                <w:i/>
                <w:sz w:val="20"/>
                <w:szCs w:val="20"/>
                <w:lang w:val="en-US" w:eastAsia="en-US"/>
              </w:rPr>
              <w:br/>
            </w:r>
            <w:r w:rsidRPr="00592D71">
              <w:rPr>
                <w:rFonts w:ascii="Arial" w:eastAsia="Times New Roman" w:hAnsi="Arial" w:cs="Arial"/>
                <w:sz w:val="20"/>
                <w:szCs w:val="20"/>
                <w:lang w:val="en-US" w:eastAsia="en-US"/>
              </w:rPr>
              <w:t>- Như trên;</w:t>
            </w:r>
            <w:r w:rsidRPr="00592D71">
              <w:rPr>
                <w:rFonts w:ascii="Arial" w:eastAsia="Times New Roman" w:hAnsi="Arial" w:cs="Arial"/>
                <w:sz w:val="20"/>
                <w:szCs w:val="20"/>
                <w:lang w:val="en-US" w:eastAsia="en-US"/>
              </w:rPr>
              <w:br/>
              <w:t>- Lưu</w:t>
            </w:r>
          </w:p>
        </w:tc>
        <w:tc>
          <w:tcPr>
            <w:tcW w:w="2500" w:type="pct"/>
          </w:tcPr>
          <w:p w14:paraId="04697915" w14:textId="77777777" w:rsidR="00592D71" w:rsidRPr="00592D71" w:rsidRDefault="00592D71" w:rsidP="00592D71">
            <w:pPr>
              <w:widowControl/>
              <w:jc w:val="center"/>
              <w:rPr>
                <w:rFonts w:ascii="Arial" w:eastAsia="Times New Roman" w:hAnsi="Arial" w:cs="Arial"/>
                <w:b/>
                <w:sz w:val="20"/>
                <w:szCs w:val="20"/>
                <w:lang w:val="en-US" w:eastAsia="en-US"/>
              </w:rPr>
            </w:pPr>
            <w:r w:rsidRPr="00592D71">
              <w:rPr>
                <w:rFonts w:ascii="Arial" w:eastAsia="Times New Roman" w:hAnsi="Arial" w:cs="Arial"/>
                <w:b/>
                <w:bCs/>
                <w:sz w:val="20"/>
                <w:szCs w:val="20"/>
                <w:lang w:val="en-US" w:eastAsia="en-US"/>
              </w:rPr>
              <w:t>ĐẠI DIỆN ĐƠN VỊ KDVT</w:t>
            </w:r>
            <w:r w:rsidRPr="00592D71">
              <w:rPr>
                <w:rFonts w:ascii="Arial" w:eastAsia="Times New Roman" w:hAnsi="Arial" w:cs="Arial"/>
                <w:b/>
                <w:bCs/>
                <w:sz w:val="20"/>
                <w:szCs w:val="20"/>
                <w:lang w:val="en-US" w:eastAsia="en-US"/>
              </w:rPr>
              <w:br/>
            </w:r>
            <w:r w:rsidRPr="00592D71">
              <w:rPr>
                <w:rFonts w:ascii="Arial" w:eastAsia="Times New Roman" w:hAnsi="Arial" w:cs="Arial"/>
                <w:bCs/>
                <w:i/>
                <w:iCs/>
                <w:sz w:val="20"/>
                <w:szCs w:val="20"/>
                <w:lang w:val="en-US" w:eastAsia="en-US"/>
              </w:rPr>
              <w:t>(Ký tên, đóng dấu)</w:t>
            </w:r>
            <w:r w:rsidRPr="00592D71">
              <w:rPr>
                <w:rFonts w:ascii="Arial" w:eastAsia="Times New Roman" w:hAnsi="Arial" w:cs="Arial"/>
                <w:b/>
                <w:sz w:val="20"/>
                <w:szCs w:val="20"/>
                <w:lang w:val="en-US" w:eastAsia="en-US"/>
              </w:rPr>
              <w:br/>
            </w:r>
          </w:p>
        </w:tc>
      </w:tr>
    </w:tbl>
    <w:p w14:paraId="643989FB" w14:textId="77777777" w:rsidR="00592D71" w:rsidRPr="00592D71" w:rsidRDefault="00592D71" w:rsidP="00592D71">
      <w:pPr>
        <w:widowControl/>
        <w:ind w:firstLine="720"/>
        <w:jc w:val="both"/>
        <w:rPr>
          <w:rFonts w:ascii="Arial" w:eastAsia="Times New Roman" w:hAnsi="Arial" w:cs="Arial"/>
          <w:b/>
          <w:bCs/>
          <w:i/>
          <w:iCs/>
          <w:sz w:val="20"/>
          <w:szCs w:val="20"/>
          <w:lang w:val="en-US" w:eastAsia="en-US"/>
        </w:rPr>
      </w:pPr>
    </w:p>
    <w:p w14:paraId="0E6F561A" w14:textId="77777777" w:rsidR="00592D71" w:rsidRPr="00592D71" w:rsidRDefault="00592D71" w:rsidP="00592D71">
      <w:pPr>
        <w:widowControl/>
        <w:ind w:firstLine="720"/>
        <w:jc w:val="both"/>
        <w:rPr>
          <w:rFonts w:ascii="Arial" w:eastAsia="Times New Roman" w:hAnsi="Arial" w:cs="Arial"/>
          <w:sz w:val="20"/>
          <w:szCs w:val="20"/>
          <w:lang w:val="en-US" w:eastAsia="en-US"/>
        </w:rPr>
      </w:pPr>
      <w:r w:rsidRPr="00592D71">
        <w:rPr>
          <w:rFonts w:ascii="Arial" w:eastAsia="Times New Roman" w:hAnsi="Arial" w:cs="Arial"/>
          <w:b/>
          <w:bCs/>
          <w:i/>
          <w:iCs/>
          <w:sz w:val="20"/>
          <w:szCs w:val="20"/>
          <w:lang w:val="en-US" w:eastAsia="en-US"/>
        </w:rPr>
        <w:t>Ghi chú:</w:t>
      </w:r>
      <w:r w:rsidRPr="00592D71">
        <w:rPr>
          <w:rFonts w:ascii="Arial" w:eastAsia="Times New Roman" w:hAnsi="Arial" w:cs="Arial"/>
          <w:sz w:val="20"/>
          <w:szCs w:val="20"/>
          <w:lang w:val="en-US" w:eastAsia="en-US"/>
        </w:rPr>
        <w:t xml:space="preserve"> Trường hợp nộp trực tuyến, thực hiện kê khai thông tin theo hướng dẫn trên hệ thống dịch vụ công trực tuyến của Bộ Giao thông vận tải.</w:t>
      </w:r>
    </w:p>
    <w:p w14:paraId="6046D6D8"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18AD0D8A" w14:textId="77777777" w:rsidR="00592D71" w:rsidRPr="00592D71" w:rsidRDefault="00592D71" w:rsidP="00592D71">
      <w:pPr>
        <w:widowControl/>
        <w:jc w:val="center"/>
        <w:rPr>
          <w:rFonts w:ascii="Arial" w:eastAsia="Times New Roman" w:hAnsi="Arial" w:cs="Arial"/>
          <w:b/>
          <w:sz w:val="20"/>
          <w:szCs w:val="20"/>
          <w:lang w:val="en-US" w:eastAsia="en-US"/>
        </w:rPr>
      </w:pPr>
      <w:r w:rsidRPr="00592D71">
        <w:rPr>
          <w:rFonts w:ascii="Arial" w:eastAsia="Times New Roman" w:hAnsi="Arial" w:cs="Arial"/>
          <w:b/>
          <w:bCs/>
          <w:sz w:val="20"/>
          <w:szCs w:val="20"/>
          <w:lang w:val="en-US" w:eastAsia="en-US"/>
        </w:rPr>
        <w:lastRenderedPageBreak/>
        <w:t>Phụ lục II</w:t>
      </w:r>
    </w:p>
    <w:p w14:paraId="41ED1E48" w14:textId="77777777" w:rsidR="00592D71" w:rsidRPr="00592D71" w:rsidRDefault="00592D71" w:rsidP="00592D71">
      <w:pPr>
        <w:widowControl/>
        <w:spacing w:line="264" w:lineRule="auto"/>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 xml:space="preserve">MẪU GIẤY PHÉP KINH DOANH VẬN TẢI BẰNG XE Ô TÔ, </w:t>
      </w:r>
      <w:r w:rsidRPr="00592D71">
        <w:rPr>
          <w:rFonts w:ascii="Arial" w:eastAsia="Times New Roman" w:hAnsi="Arial" w:cs="Arial"/>
          <w:b/>
          <w:bCs/>
          <w:sz w:val="20"/>
          <w:szCs w:val="20"/>
          <w:lang w:val="en-US" w:eastAsia="en-US"/>
        </w:rPr>
        <w:br/>
        <w:t>BẰNG XE BỐN BÁNH CÓ GẮN ĐỘNG CƠ</w:t>
      </w:r>
      <w:r w:rsidRPr="00592D71">
        <w:rPr>
          <w:rFonts w:ascii="Arial" w:eastAsia="Times New Roman" w:hAnsi="Arial" w:cs="Arial"/>
          <w:b/>
          <w:bCs/>
          <w:i/>
          <w:iCs/>
          <w:sz w:val="20"/>
          <w:szCs w:val="20"/>
          <w:lang w:val="en-US" w:eastAsia="en-US"/>
        </w:rPr>
        <w:br/>
      </w:r>
      <w:r w:rsidRPr="00592D71">
        <w:rPr>
          <w:rFonts w:ascii="Arial" w:eastAsia="Times New Roman" w:hAnsi="Arial" w:cs="Arial"/>
          <w:bCs/>
          <w:i/>
          <w:iCs/>
          <w:sz w:val="20"/>
          <w:szCs w:val="20"/>
          <w:lang w:val="en-US" w:eastAsia="en-US"/>
        </w:rPr>
        <w:t>(Kèm theo Nghị định số 158/2024/NĐ-CP</w:t>
      </w:r>
      <w:r w:rsidRPr="00592D71">
        <w:rPr>
          <w:rFonts w:ascii="Arial" w:eastAsia="Times New Roman" w:hAnsi="Arial" w:cs="Arial"/>
          <w:bCs/>
          <w:i/>
          <w:iCs/>
          <w:sz w:val="20"/>
          <w:szCs w:val="20"/>
          <w:lang w:val="en-US" w:eastAsia="en-US"/>
        </w:rPr>
        <w:br/>
        <w:t xml:space="preserve"> ngày 18 tháng 12 năm 2024 của Chính phủ)</w:t>
      </w:r>
    </w:p>
    <w:p w14:paraId="40AF7E02"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2781E201" w14:textId="77777777" w:rsidR="00592D71" w:rsidRPr="00592D71" w:rsidRDefault="00592D71" w:rsidP="00592D71">
      <w:pPr>
        <w:widowControl/>
        <w:jc w:val="center"/>
        <w:rPr>
          <w:rFonts w:ascii="Arial" w:eastAsia="Times New Roman" w:hAnsi="Arial" w:cs="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3"/>
        <w:gridCol w:w="5633"/>
      </w:tblGrid>
      <w:tr w:rsidR="00592D71" w:rsidRPr="00592D71" w14:paraId="739E290C" w14:textId="77777777" w:rsidTr="008558E1">
        <w:tc>
          <w:tcPr>
            <w:tcW w:w="1876" w:type="pct"/>
          </w:tcPr>
          <w:p w14:paraId="3CC7FA95"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CƠ QUAN CẤP PHÉP</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5EE5052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124" w:type="pct"/>
          </w:tcPr>
          <w:p w14:paraId="1302F5D8"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r>
      <w:tr w:rsidR="00592D71" w:rsidRPr="00592D71" w14:paraId="559B532C" w14:textId="77777777" w:rsidTr="008558E1">
        <w:tc>
          <w:tcPr>
            <w:tcW w:w="5000" w:type="pct"/>
            <w:gridSpan w:val="2"/>
          </w:tcPr>
          <w:p w14:paraId="15999970" w14:textId="77777777" w:rsidR="00592D71" w:rsidRPr="00592D71" w:rsidRDefault="00592D71" w:rsidP="00592D71">
            <w:pPr>
              <w:widowControl/>
              <w:rPr>
                <w:rFonts w:ascii="Arial" w:eastAsia="Times New Roman" w:hAnsi="Arial" w:cs="Arial"/>
                <w:b/>
                <w:bCs/>
                <w:sz w:val="20"/>
                <w:szCs w:val="20"/>
                <w:lang w:val="en-US" w:eastAsia="en-US"/>
              </w:rPr>
            </w:pPr>
          </w:p>
          <w:p w14:paraId="40A01CB4" w14:textId="77777777" w:rsidR="00592D71" w:rsidRPr="00592D71" w:rsidRDefault="00592D71" w:rsidP="00592D71">
            <w:pPr>
              <w:widowControl/>
              <w:spacing w:after="120" w:line="264" w:lineRule="auto"/>
              <w:jc w:val="center"/>
              <w:rPr>
                <w:rFonts w:ascii="Arial" w:eastAsia="Times New Roman" w:hAnsi="Arial" w:cs="Arial"/>
                <w:b/>
                <w:bCs/>
                <w:sz w:val="20"/>
                <w:szCs w:val="20"/>
                <w:lang w:val="en-US" w:eastAsia="en-US"/>
              </w:rPr>
            </w:pPr>
          </w:p>
          <w:p w14:paraId="5979F603"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b/>
                <w:bCs/>
                <w:sz w:val="20"/>
                <w:szCs w:val="20"/>
                <w:lang w:val="en-US" w:eastAsia="en-US"/>
              </w:rPr>
              <w:t>GIẤY PHÉP</w:t>
            </w:r>
            <w:r w:rsidRPr="00592D71">
              <w:rPr>
                <w:rFonts w:ascii="Arial" w:eastAsia="Times New Roman" w:hAnsi="Arial" w:cs="Arial"/>
                <w:b/>
                <w:bCs/>
                <w:sz w:val="20"/>
                <w:szCs w:val="20"/>
                <w:lang w:eastAsia="en-US"/>
              </w:rPr>
              <w:br/>
            </w:r>
            <w:r w:rsidRPr="00592D71">
              <w:rPr>
                <w:rFonts w:ascii="Arial" w:eastAsia="Times New Roman" w:hAnsi="Arial" w:cs="Arial"/>
                <w:b/>
                <w:bCs/>
                <w:sz w:val="20"/>
                <w:szCs w:val="20"/>
                <w:lang w:val="en-US" w:eastAsia="en-US"/>
              </w:rPr>
              <w:t xml:space="preserve">KINH DOANH VẬN TẢI </w:t>
            </w:r>
            <w:r w:rsidRPr="00592D71">
              <w:rPr>
                <w:rFonts w:ascii="Arial" w:eastAsia="Times New Roman" w:hAnsi="Arial" w:cs="Arial"/>
                <w:b/>
                <w:bCs/>
                <w:sz w:val="20"/>
                <w:szCs w:val="20"/>
                <w:lang w:val="en-US" w:eastAsia="en-US"/>
              </w:rPr>
              <w:br/>
              <w:t>BẰNG XE Ô TÔ, BẰNG XE BỐN BÁNH CÓ GẮN ĐỘNG CƠ</w:t>
            </w:r>
          </w:p>
          <w:p w14:paraId="36DFBC03"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Số:…………… Cấp lần thứ:……….</w:t>
            </w:r>
          </w:p>
          <w:p w14:paraId="403CA0A6" w14:textId="77777777" w:rsidR="00592D71" w:rsidRPr="00592D71" w:rsidRDefault="00592D71" w:rsidP="00592D71">
            <w:pPr>
              <w:widowControl/>
              <w:spacing w:after="120" w:line="264" w:lineRule="auto"/>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(Cấp lần đầu: Số……ngày/tháng/năm…….nơi cấp............)</w:t>
            </w:r>
          </w:p>
          <w:p w14:paraId="70EBC6CF"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2036F07B" w14:textId="77777777" w:rsidR="00592D71" w:rsidRPr="00592D71" w:rsidRDefault="00592D71" w:rsidP="00592D71">
            <w:pPr>
              <w:widowControl/>
              <w:jc w:val="center"/>
              <w:rPr>
                <w:rFonts w:ascii="Arial" w:eastAsia="Times New Roman" w:hAnsi="Arial" w:cs="Arial"/>
                <w:sz w:val="20"/>
                <w:szCs w:val="20"/>
                <w:lang w:eastAsia="en-US"/>
              </w:rPr>
            </w:pPr>
          </w:p>
          <w:p w14:paraId="76B46D21"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 Cấp cho đơn vị:......................................................................................................... </w:t>
            </w:r>
          </w:p>
          <w:p w14:paraId="02CB9203"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 Địa chỉ: ..................................................................................................................... </w:t>
            </w:r>
          </w:p>
          <w:p w14:paraId="56AD3CDA"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 Số điện thoại: ........................................................................................................... </w:t>
            </w:r>
          </w:p>
          <w:p w14:paraId="4F046724"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Giấy chứng nhận đăng ký kinh doanh (hoặc đăng ký doanh nghiệp) số …............. ngày…….tháng……..năm………cơ quan cấp ………………………………………...</w:t>
            </w:r>
          </w:p>
          <w:p w14:paraId="76F5A8CA"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Người đại diện theo pháp luật: …………………………………………………</w:t>
            </w:r>
          </w:p>
          <w:p w14:paraId="49594FFC"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Được phép kinh doanh các loại hình vận tải bằng xe ô tô/Được phép kinh doanh vận tải bằng xe bốn bánh có gắn động cơ:</w:t>
            </w:r>
          </w:p>
          <w:p w14:paraId="025E411B"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 </w:t>
            </w:r>
          </w:p>
          <w:p w14:paraId="74F45204"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 </w:t>
            </w:r>
          </w:p>
          <w:p w14:paraId="5BFB5FE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 </w:t>
            </w:r>
          </w:p>
        </w:tc>
      </w:tr>
      <w:tr w:rsidR="00592D71" w:rsidRPr="00592D71" w14:paraId="0FC360A8" w14:textId="77777777" w:rsidTr="008558E1">
        <w:tc>
          <w:tcPr>
            <w:tcW w:w="1876" w:type="pct"/>
          </w:tcPr>
          <w:p w14:paraId="42D29D8B" w14:textId="77777777" w:rsidR="00592D71" w:rsidRPr="00592D71" w:rsidRDefault="00592D71" w:rsidP="00592D71">
            <w:pPr>
              <w:widowControl/>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QR code</w:t>
            </w:r>
          </w:p>
        </w:tc>
        <w:tc>
          <w:tcPr>
            <w:tcW w:w="3124" w:type="pct"/>
          </w:tcPr>
          <w:p w14:paraId="24F2C02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 ngày/tháng/năm...</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Cơ quan cấp phép</w:t>
            </w:r>
            <w:r w:rsidRPr="00592D71">
              <w:rPr>
                <w:rFonts w:ascii="Arial" w:eastAsia="Times New Roman" w:hAnsi="Arial" w:cs="Arial"/>
                <w:b/>
                <w:bCs/>
                <w:sz w:val="20"/>
                <w:szCs w:val="20"/>
                <w:lang w:val="en-US" w:eastAsia="en-US"/>
              </w:rPr>
              <w:br/>
            </w:r>
            <w:r w:rsidRPr="00592D71">
              <w:rPr>
                <w:rFonts w:ascii="Arial" w:eastAsia="Times New Roman" w:hAnsi="Arial" w:cs="Arial"/>
                <w:bCs/>
                <w:i/>
                <w:sz w:val="20"/>
                <w:szCs w:val="20"/>
                <w:lang w:val="en-US" w:eastAsia="en-US"/>
              </w:rPr>
              <w:t>(Ký tên, đóng dấu)</w:t>
            </w:r>
          </w:p>
        </w:tc>
      </w:tr>
    </w:tbl>
    <w:p w14:paraId="555FCC7F"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p>
    <w:p w14:paraId="5734F835"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b/>
          <w:bCs/>
          <w:sz w:val="20"/>
          <w:szCs w:val="20"/>
          <w:lang w:val="en-US" w:eastAsia="en-US"/>
        </w:rPr>
        <w:t>Hướng dẫn:</w:t>
      </w:r>
      <w:r w:rsidRPr="00592D71">
        <w:rPr>
          <w:rFonts w:ascii="Arial" w:eastAsia="Times New Roman" w:hAnsi="Arial" w:cs="Arial"/>
          <w:sz w:val="20"/>
          <w:szCs w:val="20"/>
          <w:lang w:val="en-US" w:eastAsia="en-US"/>
        </w:rPr>
        <w:t xml:space="preserve"> Kích thước, kiểu chữ, cỡ chữ và màu sắc:</w:t>
      </w:r>
    </w:p>
    <w:p w14:paraId="2622DB74"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Giấy phép kinh doanh vận tải được in trên khổ giấy A4, nền màu hồng có vân hoa.</w:t>
      </w:r>
    </w:p>
    <w:p w14:paraId="2249AE95"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Kiểu chữ, cỡ chữ và màu chữ:</w:t>
      </w:r>
    </w:p>
    <w:p w14:paraId="7FBB61DE"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Dòng “GIẤY PHÉP” và dòng “KINH DOANH VẬN TẢI BẰNG XE Ô TÔ, XE BỐN BÁNH CÓ GẮN ĐỘNG CƠ” in phông chữ Times New Roman, chữ in hoa, cỡ chữ từ 14 - 18, màu đỏ đậm;</w:t>
      </w:r>
    </w:p>
    <w:p w14:paraId="52A67663"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Các dòng chữ khác in phông chữ Times New Roman, cỡ chữ 14 - 16, màu xanh đen.</w:t>
      </w:r>
    </w:p>
    <w:p w14:paraId="57188DC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Các loại hình ghi trên Giấy phép: kinh doanh vận tải hành khách theo tuyến cố định; kinh doanh vận tải hành khách bằng xe buýt; kinh doanh vận tải hành khách bằng xe taxi; kinh doanh vận tải hành khách theo hợp đồng; kinh doanh vận chuyển khách du lịch; kinh doanh vận tải hàng hoá bằng công-ten-nơ; kinh doanh vận tải hàng hoá bằng xe ô tô.</w:t>
      </w:r>
    </w:p>
    <w:p w14:paraId="6404E982" w14:textId="77777777" w:rsidR="00592D71" w:rsidRPr="00592D71" w:rsidRDefault="00592D71" w:rsidP="00592D71">
      <w:pPr>
        <w:widowControl/>
        <w:spacing w:after="120" w:line="264" w:lineRule="auto"/>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br w:type="page"/>
      </w:r>
    </w:p>
    <w:p w14:paraId="2B7EF99E" w14:textId="77777777" w:rsidR="00592D71" w:rsidRPr="00592D71" w:rsidRDefault="00592D71" w:rsidP="00592D71">
      <w:pPr>
        <w:widowControl/>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lastRenderedPageBreak/>
        <w:t>Phụ lục III</w:t>
      </w:r>
    </w:p>
    <w:p w14:paraId="413AF0A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b/>
          <w:sz w:val="20"/>
          <w:szCs w:val="20"/>
          <w:lang w:val="en-US" w:eastAsia="en-US"/>
        </w:rPr>
        <w:t>MẪU ĐĂNG KÝ KHAI THÁC TUYẾN</w:t>
      </w:r>
      <w:r w:rsidRPr="00592D71">
        <w:rPr>
          <w:rFonts w:ascii="Arial" w:eastAsia="Times New Roman" w:hAnsi="Arial" w:cs="Arial"/>
          <w:b/>
          <w:sz w:val="20"/>
          <w:szCs w:val="20"/>
          <w:lang w:val="en-US" w:eastAsia="en-US"/>
        </w:rPr>
        <w:br/>
      </w:r>
      <w:r w:rsidRPr="00592D71">
        <w:rPr>
          <w:rFonts w:ascii="Arial" w:eastAsia="Times New Roman" w:hAnsi="Arial" w:cs="Arial"/>
          <w:bCs/>
          <w:i/>
          <w:iCs/>
          <w:sz w:val="20"/>
          <w:szCs w:val="20"/>
          <w:lang w:val="en-US" w:eastAsia="en-US"/>
        </w:rPr>
        <w:t>(Kèm theo Nghị định số 158/2024/NĐ-CP</w:t>
      </w:r>
      <w:r w:rsidRPr="00592D71">
        <w:rPr>
          <w:rFonts w:ascii="Arial" w:eastAsia="Times New Roman" w:hAnsi="Arial" w:cs="Arial"/>
          <w:bCs/>
          <w:i/>
          <w:iCs/>
          <w:sz w:val="20"/>
          <w:szCs w:val="20"/>
          <w:lang w:val="en-US" w:eastAsia="en-US"/>
        </w:rPr>
        <w:br/>
        <w:t xml:space="preserve"> ngày 18 tháng 12 năm 2024 của Chính phủ)</w:t>
      </w:r>
    </w:p>
    <w:tbl>
      <w:tblPr>
        <w:tblW w:w="5000" w:type="pct"/>
        <w:tblCellMar>
          <w:left w:w="0" w:type="dxa"/>
          <w:right w:w="0" w:type="dxa"/>
        </w:tblCellMar>
        <w:tblLook w:val="01E0" w:firstRow="1" w:lastRow="1" w:firstColumn="1" w:lastColumn="1" w:noHBand="0" w:noVBand="0"/>
      </w:tblPr>
      <w:tblGrid>
        <w:gridCol w:w="3421"/>
        <w:gridCol w:w="5605"/>
      </w:tblGrid>
      <w:tr w:rsidR="00592D71" w:rsidRPr="00592D71" w14:paraId="2ABFC2FB" w14:textId="77777777" w:rsidTr="008558E1">
        <w:trPr>
          <w:trHeight w:val="920"/>
        </w:trPr>
        <w:tc>
          <w:tcPr>
            <w:tcW w:w="1895" w:type="pct"/>
          </w:tcPr>
          <w:p w14:paraId="0D2DF5E2"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TÊN ĐƠN VỊ KDVT:........</w:t>
            </w:r>
            <w:r w:rsidRPr="00592D71">
              <w:rPr>
                <w:rFonts w:ascii="Arial" w:eastAsia="Times New Roman" w:hAnsi="Arial" w:cs="Arial"/>
                <w:b/>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373E84B7" w14:textId="77777777" w:rsidR="00592D71" w:rsidRPr="00592D71" w:rsidRDefault="00592D71" w:rsidP="00592D71">
            <w:pPr>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w:t>
            </w:r>
          </w:p>
        </w:tc>
        <w:tc>
          <w:tcPr>
            <w:tcW w:w="3105" w:type="pct"/>
          </w:tcPr>
          <w:p w14:paraId="7476415C" w14:textId="77777777" w:rsidR="00592D71" w:rsidRPr="00592D71" w:rsidRDefault="00592D71" w:rsidP="00592D71">
            <w:pPr>
              <w:widowControl/>
              <w:spacing w:line="264" w:lineRule="auto"/>
              <w:jc w:val="center"/>
              <w:rPr>
                <w:rFonts w:ascii="Arial" w:eastAsia="Times New Roman" w:hAnsi="Arial" w:cs="Arial"/>
                <w:bCs/>
                <w:i/>
                <w:iCs/>
                <w:sz w:val="20"/>
                <w:szCs w:val="20"/>
                <w:lang w:val="en-US" w:eastAsia="en-US"/>
              </w:rPr>
            </w:pPr>
            <w:r w:rsidRPr="00592D71">
              <w:rPr>
                <w:rFonts w:ascii="Arial" w:eastAsia="Times New Roman" w:hAnsi="Arial" w:cs="Arial"/>
                <w:b/>
                <w:sz w:val="20"/>
                <w:szCs w:val="20"/>
                <w:lang w:val="en-US" w:eastAsia="en-US"/>
              </w:rPr>
              <w:t>CỘNG HÒA XÃ HỘI CHỦ NGHĨA VIỆT NAM</w:t>
            </w:r>
            <w:r w:rsidRPr="00592D71">
              <w:rPr>
                <w:rFonts w:ascii="Arial" w:eastAsia="Times New Roman" w:hAnsi="Arial" w:cs="Arial"/>
                <w:b/>
                <w:sz w:val="20"/>
                <w:szCs w:val="20"/>
                <w:lang w:val="en-US" w:eastAsia="en-US"/>
              </w:rPr>
              <w:br/>
              <w:t xml:space="preserve">Độc lập - Tự do - Hạnh phúc </w:t>
            </w:r>
            <w:r w:rsidRPr="00592D71">
              <w:rPr>
                <w:rFonts w:ascii="Arial" w:eastAsia="Times New Roman" w:hAnsi="Arial" w:cs="Arial"/>
                <w:b/>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77B6614D" w14:textId="77777777" w:rsidR="00592D71" w:rsidRPr="00592D71" w:rsidRDefault="00592D71" w:rsidP="00592D71">
            <w:pPr>
              <w:jc w:val="center"/>
              <w:rPr>
                <w:rFonts w:ascii="Arial" w:eastAsia="Times New Roman" w:hAnsi="Arial" w:cs="Arial"/>
                <w:bCs/>
                <w:i/>
                <w:iCs/>
                <w:sz w:val="20"/>
                <w:szCs w:val="20"/>
                <w:lang w:val="en-US" w:eastAsia="en-US"/>
              </w:rPr>
            </w:pPr>
            <w:r w:rsidRPr="00592D71">
              <w:rPr>
                <w:rFonts w:ascii="Arial" w:eastAsia="Times New Roman" w:hAnsi="Arial" w:cs="Arial"/>
                <w:i/>
                <w:sz w:val="20"/>
                <w:szCs w:val="20"/>
                <w:lang w:val="en-US" w:eastAsia="en-US"/>
              </w:rPr>
              <w:t>………., ngày ... tháng ... năm ..…...</w:t>
            </w:r>
          </w:p>
        </w:tc>
      </w:tr>
    </w:tbl>
    <w:p w14:paraId="19A7E257" w14:textId="77777777" w:rsidR="00592D71" w:rsidRPr="00592D71" w:rsidRDefault="00592D71" w:rsidP="00592D71">
      <w:pPr>
        <w:widowControl/>
        <w:jc w:val="center"/>
        <w:rPr>
          <w:rFonts w:ascii="Arial" w:eastAsia="Times New Roman" w:hAnsi="Arial" w:cs="Arial"/>
          <w:sz w:val="20"/>
          <w:szCs w:val="20"/>
          <w:lang w:val="en-US" w:eastAsia="en-US"/>
        </w:rPr>
      </w:pPr>
    </w:p>
    <w:p w14:paraId="58A2DE33" w14:textId="77777777" w:rsidR="00592D71" w:rsidRPr="00592D71" w:rsidRDefault="00592D71" w:rsidP="00592D71">
      <w:pPr>
        <w:widowControl/>
        <w:spacing w:line="264" w:lineRule="auto"/>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ĐĂNG KÝ KHAI THÁC TUYẾN</w:t>
      </w:r>
    </w:p>
    <w:p w14:paraId="7B332603" w14:textId="77777777" w:rsidR="00592D71" w:rsidRPr="00592D71" w:rsidRDefault="00592D71" w:rsidP="00592D71">
      <w:pPr>
        <w:widowControl/>
        <w:jc w:val="center"/>
        <w:rPr>
          <w:rFonts w:ascii="Arial" w:eastAsia="Times New Roman" w:hAnsi="Arial" w:cs="Arial"/>
          <w:b/>
          <w:sz w:val="20"/>
          <w:szCs w:val="20"/>
          <w:lang w:val="en-US" w:eastAsia="en-US"/>
        </w:rPr>
      </w:pPr>
    </w:p>
    <w:p w14:paraId="744638F9" w14:textId="77777777" w:rsidR="00592D71" w:rsidRPr="00592D71" w:rsidRDefault="00592D71" w:rsidP="00592D71">
      <w:pPr>
        <w:widowControl/>
        <w:spacing w:line="264" w:lineRule="auto"/>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Kính gửi: Sở Giao thông vận tải ……………</w:t>
      </w:r>
    </w:p>
    <w:p w14:paraId="45049A46" w14:textId="77777777" w:rsidR="00592D71" w:rsidRPr="00592D71" w:rsidRDefault="00592D71" w:rsidP="00592D71">
      <w:pPr>
        <w:widowControl/>
        <w:jc w:val="center"/>
        <w:rPr>
          <w:rFonts w:ascii="Arial" w:eastAsia="Times New Roman" w:hAnsi="Arial" w:cs="Arial"/>
          <w:sz w:val="20"/>
          <w:szCs w:val="20"/>
          <w:lang w:val="en-US" w:eastAsia="en-US"/>
        </w:rPr>
      </w:pPr>
    </w:p>
    <w:p w14:paraId="5C9F45F8"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1. Tên đơn vị kinh doanh vận tải: </w:t>
      </w:r>
      <w:r w:rsidRPr="00592D71">
        <w:rPr>
          <w:rFonts w:ascii="Arial" w:eastAsia="Times New Roman" w:hAnsi="Arial" w:cs="Arial"/>
          <w:sz w:val="20"/>
          <w:szCs w:val="20"/>
          <w:lang w:val="en-US" w:eastAsia="en-US"/>
        </w:rPr>
        <w:tab/>
      </w:r>
    </w:p>
    <w:p w14:paraId="654C336D"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 Địa chỉ: </w:t>
      </w:r>
      <w:r w:rsidRPr="00592D71">
        <w:rPr>
          <w:rFonts w:ascii="Arial" w:eastAsia="Times New Roman" w:hAnsi="Arial" w:cs="Arial"/>
          <w:sz w:val="20"/>
          <w:szCs w:val="20"/>
          <w:lang w:val="en-US" w:eastAsia="en-US"/>
        </w:rPr>
        <w:tab/>
      </w:r>
    </w:p>
    <w:p w14:paraId="375DD1DC"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3. Số điện thoại (Fax): </w:t>
      </w:r>
      <w:r w:rsidRPr="00592D71">
        <w:rPr>
          <w:rFonts w:ascii="Arial" w:eastAsia="Times New Roman" w:hAnsi="Arial" w:cs="Arial"/>
          <w:sz w:val="20"/>
          <w:szCs w:val="20"/>
          <w:lang w:val="en-US" w:eastAsia="en-US"/>
        </w:rPr>
        <w:tab/>
      </w:r>
    </w:p>
    <w:p w14:paraId="2548C907"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4. Đăng ký ……..(1)............... tuyến: Mã số tuyến: </w:t>
      </w:r>
      <w:r w:rsidRPr="00592D71">
        <w:rPr>
          <w:rFonts w:ascii="Arial" w:eastAsia="Times New Roman" w:hAnsi="Arial" w:cs="Arial"/>
          <w:sz w:val="20"/>
          <w:szCs w:val="20"/>
          <w:lang w:val="en-US" w:eastAsia="en-US"/>
        </w:rPr>
        <w:tab/>
      </w:r>
    </w:p>
    <w:p w14:paraId="7454DECB"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Nơi đi: ……………………………. Nơi đến: </w:t>
      </w:r>
      <w:r w:rsidRPr="00592D71">
        <w:rPr>
          <w:rFonts w:ascii="Arial" w:eastAsia="Times New Roman" w:hAnsi="Arial" w:cs="Arial"/>
          <w:sz w:val="20"/>
          <w:szCs w:val="20"/>
          <w:lang w:val="en-US" w:eastAsia="en-US"/>
        </w:rPr>
        <w:tab/>
        <w:t xml:space="preserve">(2) </w:t>
      </w:r>
    </w:p>
    <w:p w14:paraId="76F3F5FF"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Bến xe đi: ……………………………. Bến xe đến: </w:t>
      </w:r>
      <w:r w:rsidRPr="00592D71">
        <w:rPr>
          <w:rFonts w:ascii="Arial" w:eastAsia="Times New Roman" w:hAnsi="Arial" w:cs="Arial"/>
          <w:sz w:val="20"/>
          <w:szCs w:val="20"/>
          <w:lang w:val="en-US" w:eastAsia="en-US"/>
        </w:rPr>
        <w:tab/>
        <w:t>(3)</w:t>
      </w:r>
    </w:p>
    <w:p w14:paraId="08313957"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Giờ xe xuất bến tại bến xe đi: ………giờ.... phút, vào các ngày </w:t>
      </w:r>
      <w:r w:rsidRPr="00592D71">
        <w:rPr>
          <w:rFonts w:ascii="Arial" w:eastAsia="Times New Roman" w:hAnsi="Arial" w:cs="Arial"/>
          <w:sz w:val="20"/>
          <w:szCs w:val="20"/>
          <w:lang w:val="en-US" w:eastAsia="en-US"/>
        </w:rPr>
        <w:tab/>
      </w:r>
    </w:p>
    <w:p w14:paraId="63718244"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Giờ xe xuất bến tại bến xe đến: ………..giờ.... phút, vào các ngày </w:t>
      </w:r>
      <w:r w:rsidRPr="00592D71">
        <w:rPr>
          <w:rFonts w:ascii="Arial" w:eastAsia="Times New Roman" w:hAnsi="Arial" w:cs="Arial"/>
          <w:sz w:val="20"/>
          <w:szCs w:val="20"/>
          <w:lang w:val="en-US" w:eastAsia="en-US"/>
        </w:rPr>
        <w:tab/>
      </w:r>
    </w:p>
    <w:p w14:paraId="149F455F"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Số chuyến xe trong ngày/tuần/tháng: </w:t>
      </w:r>
      <w:r w:rsidRPr="00592D71">
        <w:rPr>
          <w:rFonts w:ascii="Arial" w:eastAsia="Times New Roman" w:hAnsi="Arial" w:cs="Arial"/>
          <w:sz w:val="20"/>
          <w:szCs w:val="20"/>
          <w:lang w:val="en-US" w:eastAsia="en-US"/>
        </w:rPr>
        <w:tab/>
      </w:r>
    </w:p>
    <w:p w14:paraId="3D34F8BF"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Cự ly vận chuyển:................. km.</w:t>
      </w:r>
    </w:p>
    <w:p w14:paraId="343789CF" w14:textId="77777777" w:rsidR="00592D71" w:rsidRPr="00592D71" w:rsidRDefault="00592D71" w:rsidP="00592D71">
      <w:pPr>
        <w:widowControl/>
        <w:tabs>
          <w:tab w:val="left" w:leader="dot" w:pos="7920"/>
        </w:tabs>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Hành trình chạy xe: </w:t>
      </w:r>
      <w:r w:rsidRPr="00592D71">
        <w:rPr>
          <w:rFonts w:ascii="Arial" w:eastAsia="Times New Roman" w:hAnsi="Arial" w:cs="Arial"/>
          <w:sz w:val="20"/>
          <w:szCs w:val="20"/>
          <w:lang w:val="en-US" w:eastAsia="en-US"/>
        </w:rPr>
        <w:tab/>
      </w:r>
    </w:p>
    <w:p w14:paraId="51AE9C8B" w14:textId="77777777" w:rsidR="00592D71" w:rsidRPr="00592D71" w:rsidRDefault="00592D71" w:rsidP="00592D71">
      <w:pPr>
        <w:widowControl/>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 Phương án khai thác tuyến vận tải hành khách bằng xe ô tô (được gửi kèm).</w:t>
      </w:r>
    </w:p>
    <w:p w14:paraId="32B8723D"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Look w:val="01E0" w:firstRow="1" w:lastRow="1" w:firstColumn="1" w:lastColumn="1" w:noHBand="0" w:noVBand="0"/>
      </w:tblPr>
      <w:tblGrid>
        <w:gridCol w:w="4513"/>
        <w:gridCol w:w="4513"/>
      </w:tblGrid>
      <w:tr w:rsidR="00592D71" w:rsidRPr="00592D71" w14:paraId="73541FF6" w14:textId="77777777" w:rsidTr="008558E1">
        <w:tc>
          <w:tcPr>
            <w:tcW w:w="2500" w:type="pct"/>
          </w:tcPr>
          <w:p w14:paraId="69035DA8"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i/>
                <w:sz w:val="20"/>
                <w:szCs w:val="20"/>
                <w:lang w:val="en-US" w:eastAsia="en-US"/>
              </w:rPr>
              <w:t>Nơi nhận:</w:t>
            </w:r>
            <w:r w:rsidRPr="00592D71">
              <w:rPr>
                <w:rFonts w:ascii="Arial" w:eastAsia="Times New Roman" w:hAnsi="Arial" w:cs="Arial"/>
                <w:b/>
                <w:i/>
                <w:sz w:val="20"/>
                <w:szCs w:val="20"/>
                <w:lang w:val="en-US" w:eastAsia="en-US"/>
              </w:rPr>
              <w:br/>
            </w:r>
            <w:r w:rsidRPr="00592D71">
              <w:rPr>
                <w:rFonts w:ascii="Arial" w:eastAsia="Times New Roman" w:hAnsi="Arial" w:cs="Arial"/>
                <w:sz w:val="20"/>
                <w:szCs w:val="20"/>
                <w:lang w:val="en-US" w:eastAsia="en-US"/>
              </w:rPr>
              <w:t>- Như trên;</w:t>
            </w:r>
            <w:r w:rsidRPr="00592D71">
              <w:rPr>
                <w:rFonts w:ascii="Arial" w:eastAsia="Times New Roman" w:hAnsi="Arial" w:cs="Arial"/>
                <w:sz w:val="20"/>
                <w:szCs w:val="20"/>
                <w:lang w:val="en-US" w:eastAsia="en-US"/>
              </w:rPr>
              <w:br/>
              <w:t>- Lưu</w:t>
            </w:r>
          </w:p>
        </w:tc>
        <w:tc>
          <w:tcPr>
            <w:tcW w:w="2500" w:type="pct"/>
          </w:tcPr>
          <w:p w14:paraId="412CEB85" w14:textId="77777777" w:rsidR="00592D71" w:rsidRPr="00592D71" w:rsidRDefault="00592D71" w:rsidP="00592D71">
            <w:pPr>
              <w:widowControl/>
              <w:jc w:val="center"/>
              <w:rPr>
                <w:rFonts w:ascii="Arial" w:eastAsia="Times New Roman" w:hAnsi="Arial" w:cs="Arial"/>
                <w:b/>
                <w:sz w:val="20"/>
                <w:szCs w:val="20"/>
                <w:lang w:val="en-US" w:eastAsia="en-US"/>
              </w:rPr>
            </w:pPr>
            <w:r w:rsidRPr="00592D71">
              <w:rPr>
                <w:rFonts w:ascii="Arial" w:eastAsia="Times New Roman" w:hAnsi="Arial" w:cs="Arial"/>
                <w:b/>
                <w:bCs/>
                <w:sz w:val="20"/>
                <w:szCs w:val="20"/>
                <w:lang w:val="en-US" w:eastAsia="en-US"/>
              </w:rPr>
              <w:t>ĐẠI DIỆN ĐƠN VỊ KDVT</w:t>
            </w:r>
            <w:r w:rsidRPr="00592D71">
              <w:rPr>
                <w:rFonts w:ascii="Arial" w:eastAsia="Times New Roman" w:hAnsi="Arial" w:cs="Arial"/>
                <w:b/>
                <w:bCs/>
                <w:sz w:val="20"/>
                <w:szCs w:val="20"/>
                <w:lang w:val="en-US" w:eastAsia="en-US"/>
              </w:rPr>
              <w:br/>
            </w:r>
            <w:r w:rsidRPr="00592D71">
              <w:rPr>
                <w:rFonts w:ascii="Arial" w:eastAsia="Times New Roman" w:hAnsi="Arial" w:cs="Arial"/>
                <w:bCs/>
                <w:i/>
                <w:iCs/>
                <w:sz w:val="20"/>
                <w:szCs w:val="20"/>
                <w:lang w:val="en-US" w:eastAsia="en-US"/>
              </w:rPr>
              <w:t>(Ký tên, đóng dấu)</w:t>
            </w:r>
            <w:r w:rsidRPr="00592D71">
              <w:rPr>
                <w:rFonts w:ascii="Arial" w:eastAsia="Times New Roman" w:hAnsi="Arial" w:cs="Arial"/>
                <w:b/>
                <w:sz w:val="20"/>
                <w:szCs w:val="20"/>
                <w:lang w:val="en-US" w:eastAsia="en-US"/>
              </w:rPr>
              <w:br/>
            </w:r>
          </w:p>
        </w:tc>
      </w:tr>
    </w:tbl>
    <w:p w14:paraId="7D5B079D"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b/>
          <w:bCs/>
          <w:sz w:val="20"/>
          <w:szCs w:val="20"/>
          <w:lang w:eastAsia="en-US"/>
        </w:rPr>
        <w:t>Hướng dẫn ghi:</w:t>
      </w:r>
    </w:p>
    <w:p w14:paraId="28401DE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Ghi tên tỉnh (nếu là tuyến liên tỉnh), ghi tên huyện, xã nơi đặt bến xe (nếu là tuyến nội tỉnh).</w:t>
      </w:r>
    </w:p>
    <w:p w14:paraId="3EC8EBB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Ghi tên địa danh tỉnh đi, tỉnh đến. Ghi tên huyện, xã nơi đặt bến xe (nếu là tuyến nội tỉnh).</w:t>
      </w:r>
    </w:p>
    <w:p w14:paraId="3D084E95"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Ghi tên bến xe nơi đi và tên bến xe nơi đến.</w:t>
      </w:r>
    </w:p>
    <w:p w14:paraId="02BB8851"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b/>
          <w:bCs/>
          <w:i/>
          <w:iCs/>
          <w:sz w:val="20"/>
          <w:szCs w:val="20"/>
          <w:lang w:eastAsia="en-US"/>
        </w:rPr>
        <w:t>Ghi chú:</w:t>
      </w:r>
      <w:r w:rsidRPr="00592D71">
        <w:rPr>
          <w:rFonts w:ascii="Arial" w:eastAsia="Times New Roman" w:hAnsi="Arial" w:cs="Arial"/>
          <w:sz w:val="20"/>
          <w:szCs w:val="20"/>
          <w:lang w:eastAsia="en-US"/>
        </w:rPr>
        <w:t xml:space="preserve"> Trường hợp nộp trực tuyến, thực hiện kê khai thông tin theo hướng dẫn trên hệ thống dịch vụ công trực tuyến của Bộ Giao thông vận tải.</w:t>
      </w:r>
    </w:p>
    <w:p w14:paraId="6F694B43" w14:textId="77777777" w:rsidR="00592D71" w:rsidRPr="00592D71" w:rsidRDefault="00592D71" w:rsidP="00592D71">
      <w:pPr>
        <w:widowControl/>
        <w:spacing w:after="120" w:line="264" w:lineRule="auto"/>
        <w:rPr>
          <w:rFonts w:ascii="Arial" w:eastAsia="Times New Roman" w:hAnsi="Arial" w:cs="Arial"/>
          <w:sz w:val="20"/>
          <w:szCs w:val="20"/>
          <w:lang w:eastAsia="en-US"/>
        </w:rPr>
      </w:pPr>
      <w:r w:rsidRPr="00592D71">
        <w:rPr>
          <w:rFonts w:ascii="Arial" w:eastAsia="Times New Roman" w:hAnsi="Arial" w:cs="Arial"/>
          <w:sz w:val="20"/>
          <w:szCs w:val="20"/>
          <w:lang w:eastAsia="en-US"/>
        </w:rPr>
        <w:br w:type="page"/>
      </w:r>
    </w:p>
    <w:tbl>
      <w:tblPr>
        <w:tblW w:w="5000" w:type="pct"/>
        <w:tblLook w:val="01E0" w:firstRow="1" w:lastRow="1" w:firstColumn="1" w:lastColumn="1" w:noHBand="0" w:noVBand="0"/>
      </w:tblPr>
      <w:tblGrid>
        <w:gridCol w:w="3412"/>
        <w:gridCol w:w="5614"/>
      </w:tblGrid>
      <w:tr w:rsidR="00592D71" w:rsidRPr="00592D71" w14:paraId="526C22AC" w14:textId="77777777" w:rsidTr="008558E1">
        <w:trPr>
          <w:trHeight w:val="920"/>
        </w:trPr>
        <w:tc>
          <w:tcPr>
            <w:tcW w:w="1890" w:type="pct"/>
          </w:tcPr>
          <w:p w14:paraId="35794041"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lastRenderedPageBreak/>
              <w:t>TÊN ĐƠN VỊ KDVT......</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07A2D236"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110" w:type="pct"/>
          </w:tcPr>
          <w:p w14:paraId="0C6717DE" w14:textId="77777777" w:rsidR="00592D71" w:rsidRPr="00592D71" w:rsidRDefault="00592D71" w:rsidP="00592D71">
            <w:pPr>
              <w:widowControl/>
              <w:spacing w:line="264" w:lineRule="auto"/>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6A0B669A" w14:textId="77777777" w:rsidR="00592D71" w:rsidRPr="00592D71" w:rsidRDefault="00592D71" w:rsidP="00592D71">
            <w:pPr>
              <w:jc w:val="center"/>
              <w:rPr>
                <w:rFonts w:ascii="Arial" w:eastAsia="Times New Roman" w:hAnsi="Arial" w:cs="Arial"/>
                <w:bCs/>
                <w:i/>
                <w:iCs/>
                <w:sz w:val="20"/>
                <w:szCs w:val="20"/>
                <w:lang w:val="en-US" w:eastAsia="en-US"/>
              </w:rPr>
            </w:pPr>
            <w:r w:rsidRPr="00592D71">
              <w:rPr>
                <w:rFonts w:ascii="Arial" w:eastAsia="Times New Roman" w:hAnsi="Arial" w:cs="Arial"/>
                <w:i/>
                <w:iCs/>
                <w:sz w:val="20"/>
                <w:szCs w:val="20"/>
                <w:lang w:val="en-US" w:eastAsia="en-US"/>
              </w:rPr>
              <w:t xml:space="preserve">......., ngày .... tháng ...... năm ...... </w:t>
            </w:r>
          </w:p>
        </w:tc>
      </w:tr>
    </w:tbl>
    <w:p w14:paraId="197AFC93" w14:textId="77777777" w:rsidR="00592D71" w:rsidRPr="00592D71" w:rsidRDefault="00592D71" w:rsidP="00592D71">
      <w:pPr>
        <w:widowControl/>
        <w:jc w:val="center"/>
        <w:rPr>
          <w:rFonts w:ascii="Arial" w:eastAsia="Times New Roman" w:hAnsi="Arial" w:cs="Arial"/>
          <w:sz w:val="20"/>
          <w:szCs w:val="20"/>
          <w:lang w:val="en-US" w:eastAsia="en-US"/>
        </w:rPr>
      </w:pPr>
    </w:p>
    <w:p w14:paraId="1E384FF2" w14:textId="77777777" w:rsidR="00592D71" w:rsidRPr="00592D71" w:rsidRDefault="00592D71" w:rsidP="00592D71">
      <w:pPr>
        <w:widowControl/>
        <w:spacing w:line="264" w:lineRule="auto"/>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PHƯƠNG ÁN</w:t>
      </w:r>
      <w:r w:rsidRPr="00592D71">
        <w:rPr>
          <w:rFonts w:ascii="Arial" w:eastAsia="Times New Roman" w:hAnsi="Arial" w:cs="Arial"/>
          <w:b/>
          <w:bCs/>
          <w:sz w:val="20"/>
          <w:szCs w:val="20"/>
          <w:lang w:val="en-US" w:eastAsia="en-US"/>
        </w:rPr>
        <w:br/>
        <w:t>KHAI THÁC TUYẾN VẬN TẢI HÀNH KHÁCH BẰNG XE Ô TÔ</w:t>
      </w:r>
    </w:p>
    <w:p w14:paraId="715FC7C2"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027F5D4F" w14:textId="77777777" w:rsidR="00592D71" w:rsidRPr="00592D71" w:rsidRDefault="00592D71" w:rsidP="00592D71">
      <w:pPr>
        <w:widowControl/>
        <w:jc w:val="center"/>
        <w:rPr>
          <w:rFonts w:ascii="Arial" w:eastAsia="Times New Roman" w:hAnsi="Arial" w:cs="Arial"/>
          <w:b/>
          <w:bCs/>
          <w:sz w:val="20"/>
          <w:szCs w:val="20"/>
          <w:lang w:val="en-US" w:eastAsia="en-US"/>
        </w:rPr>
      </w:pPr>
    </w:p>
    <w:p w14:paraId="6B2B4EAD"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I. Đặc điểm tuyến:</w:t>
      </w:r>
    </w:p>
    <w:p w14:paraId="77763EC7"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Mã số tuyến: </w:t>
      </w:r>
      <w:r w:rsidRPr="00592D71">
        <w:rPr>
          <w:rFonts w:ascii="Arial" w:eastAsia="Times New Roman" w:hAnsi="Arial" w:cs="Arial"/>
          <w:sz w:val="20"/>
          <w:szCs w:val="20"/>
          <w:lang w:eastAsia="en-US"/>
        </w:rPr>
        <w:t>........................................................................................................................</w:t>
      </w:r>
    </w:p>
    <w:p w14:paraId="0E5359D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Tên tuyến: ......................................đi ............................................................và ngược lại.</w:t>
      </w:r>
    </w:p>
    <w:p w14:paraId="2EAA8F8F"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Bến đi: .........................................; Bến đến: .......................................................................</w:t>
      </w:r>
    </w:p>
    <w:p w14:paraId="60521D7D"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Cự ly vận chuyển: ................................................km.</w:t>
      </w:r>
    </w:p>
    <w:p w14:paraId="49423B9F"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Hành trình: ..........................................................................................................................</w:t>
      </w:r>
    </w:p>
    <w:p w14:paraId="0CF61C3B"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II. Biểu đồ chạy xe:</w:t>
      </w:r>
    </w:p>
    <w:p w14:paraId="58A5B24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Số chuyến ............................trong ngày, tuần, tháng.</w:t>
      </w:r>
    </w:p>
    <w:p w14:paraId="67B4A255"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Giờ xuất bến:</w:t>
      </w:r>
    </w:p>
    <w:p w14:paraId="17C4899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a) Chiều đi: xuất bến tại: </w:t>
      </w:r>
      <w:r w:rsidRPr="00592D71">
        <w:rPr>
          <w:rFonts w:ascii="Arial" w:eastAsia="Times New Roman" w:hAnsi="Arial" w:cs="Arial"/>
          <w:sz w:val="20"/>
          <w:szCs w:val="20"/>
          <w:lang w:eastAsia="en-US"/>
        </w:rPr>
        <w:t>.............................................................................................................</w:t>
      </w:r>
    </w:p>
    <w:p w14:paraId="69DF699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Chuyến 1 xuất bến lúc .........giờ .........phút, vào các ngày ......................................................</w:t>
      </w:r>
    </w:p>
    <w:p w14:paraId="3AE2390B"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Chuyến 2 xuất bến lúc ........giờ ...........phút, vào các ngày .....................................................</w:t>
      </w:r>
    </w:p>
    <w:p w14:paraId="13B3328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w:t>
      </w:r>
    </w:p>
    <w:p w14:paraId="5CA5AB6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b) Chiều về: xuất bến tại: ............................................................................................................</w:t>
      </w:r>
    </w:p>
    <w:p w14:paraId="5AAE344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Chuyến 1 xuất bến lúc .........giờ .........phút, vào các ngày ......................................................</w:t>
      </w:r>
    </w:p>
    <w:p w14:paraId="6818BD7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Chuyến 2 xuất bến lúc ........giờ ...........phút, vào các ngày .....................................................</w:t>
      </w:r>
    </w:p>
    <w:p w14:paraId="182A76F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w:t>
      </w:r>
    </w:p>
    <w:p w14:paraId="3022ED0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Thời gian thực hiện một hành trình chạy xe ......giờ .........phút.</w:t>
      </w:r>
    </w:p>
    <w:p w14:paraId="46EBCC5B"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4. Tốc độ lữ hành: ...................km/h.</w:t>
      </w:r>
    </w:p>
    <w:p w14:paraId="5F0B9C58"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5. Lịch trình chạy xe:</w:t>
      </w:r>
    </w:p>
    <w:p w14:paraId="5B79BB47"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a) Chiều đi: xuất bến tại: .........................................................................................................</w:t>
      </w:r>
    </w:p>
    <w:p w14:paraId="68126E6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Chuyến 1: Giờ xuất bến: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810"/>
        <w:gridCol w:w="2095"/>
        <w:gridCol w:w="1147"/>
        <w:gridCol w:w="1266"/>
        <w:gridCol w:w="1266"/>
        <w:gridCol w:w="1436"/>
      </w:tblGrid>
      <w:tr w:rsidR="00592D71" w:rsidRPr="00592D71" w14:paraId="5F714AEC" w14:textId="77777777" w:rsidTr="008558E1">
        <w:tc>
          <w:tcPr>
            <w:tcW w:w="1003" w:type="pct"/>
            <w:shd w:val="clear" w:color="auto" w:fill="auto"/>
            <w:vAlign w:val="center"/>
          </w:tcPr>
          <w:p w14:paraId="2623516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 lần nghỉ</w:t>
            </w:r>
          </w:p>
        </w:tc>
        <w:tc>
          <w:tcPr>
            <w:tcW w:w="1161" w:type="pct"/>
            <w:shd w:val="clear" w:color="auto" w:fill="auto"/>
            <w:vAlign w:val="center"/>
          </w:tcPr>
          <w:p w14:paraId="33F75F7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Tên điểm dừng nghỉ</w:t>
            </w:r>
          </w:p>
        </w:tc>
        <w:tc>
          <w:tcPr>
            <w:tcW w:w="636" w:type="pct"/>
            <w:shd w:val="clear" w:color="auto" w:fill="auto"/>
            <w:vAlign w:val="center"/>
          </w:tcPr>
          <w:p w14:paraId="34156FA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Điện</w:t>
            </w:r>
            <w:r w:rsidRPr="00592D71">
              <w:rPr>
                <w:rFonts w:ascii="Arial" w:eastAsia="Times New Roman" w:hAnsi="Arial" w:cs="Arial"/>
                <w:b/>
                <w:bCs/>
                <w:sz w:val="20"/>
                <w:szCs w:val="20"/>
                <w:lang w:val="en-GB" w:eastAsia="en-US"/>
              </w:rPr>
              <w:t xml:space="preserve"> </w:t>
            </w:r>
            <w:r w:rsidRPr="00592D71">
              <w:rPr>
                <w:rFonts w:ascii="Arial" w:eastAsia="Times New Roman" w:hAnsi="Arial" w:cs="Arial"/>
                <w:b/>
                <w:bCs/>
                <w:sz w:val="20"/>
                <w:szCs w:val="20"/>
                <w:lang w:val="en-US" w:eastAsia="en-US"/>
              </w:rPr>
              <w:t>thoại</w:t>
            </w:r>
          </w:p>
        </w:tc>
        <w:tc>
          <w:tcPr>
            <w:tcW w:w="702" w:type="pct"/>
            <w:shd w:val="clear" w:color="auto" w:fill="auto"/>
            <w:vAlign w:val="center"/>
          </w:tcPr>
          <w:p w14:paraId="35685DD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w:t>
            </w:r>
          </w:p>
        </w:tc>
        <w:tc>
          <w:tcPr>
            <w:tcW w:w="702" w:type="pct"/>
            <w:shd w:val="clear" w:color="auto" w:fill="auto"/>
            <w:vAlign w:val="center"/>
          </w:tcPr>
          <w:p w14:paraId="7FE3C4B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đến</w:t>
            </w:r>
          </w:p>
        </w:tc>
        <w:tc>
          <w:tcPr>
            <w:tcW w:w="797" w:type="pct"/>
            <w:shd w:val="clear" w:color="auto" w:fill="auto"/>
            <w:vAlign w:val="center"/>
          </w:tcPr>
          <w:p w14:paraId="5FFF47C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dừng (phút)</w:t>
            </w:r>
          </w:p>
        </w:tc>
      </w:tr>
      <w:tr w:rsidR="00592D71" w:rsidRPr="00592D71" w14:paraId="3D7A88F8" w14:textId="77777777" w:rsidTr="008558E1">
        <w:tc>
          <w:tcPr>
            <w:tcW w:w="1003" w:type="pct"/>
            <w:shd w:val="clear" w:color="auto" w:fill="auto"/>
            <w:vAlign w:val="center"/>
          </w:tcPr>
          <w:p w14:paraId="1854315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161" w:type="pct"/>
            <w:shd w:val="clear" w:color="auto" w:fill="auto"/>
            <w:vAlign w:val="center"/>
          </w:tcPr>
          <w:p w14:paraId="70F5251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shd w:val="clear" w:color="auto" w:fill="auto"/>
            <w:vAlign w:val="center"/>
          </w:tcPr>
          <w:p w14:paraId="079C47A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1174E3E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4C57C46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97" w:type="pct"/>
            <w:shd w:val="clear" w:color="auto" w:fill="auto"/>
            <w:vAlign w:val="center"/>
          </w:tcPr>
          <w:p w14:paraId="5E174337"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0C8CD0CD" w14:textId="77777777" w:rsidTr="008558E1">
        <w:tc>
          <w:tcPr>
            <w:tcW w:w="1003" w:type="pct"/>
            <w:shd w:val="clear" w:color="auto" w:fill="auto"/>
            <w:vAlign w:val="center"/>
          </w:tcPr>
          <w:p w14:paraId="20E572D4" w14:textId="77777777" w:rsidR="00592D71" w:rsidRPr="00592D71" w:rsidRDefault="00592D71" w:rsidP="00592D71">
            <w:pPr>
              <w:widowControl/>
              <w:jc w:val="center"/>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2</w:t>
            </w:r>
            <w:r w:rsidRPr="00592D71">
              <w:rPr>
                <w:rFonts w:ascii="Arial" w:eastAsia="Times New Roman" w:hAnsi="Arial" w:cs="Arial"/>
                <w:sz w:val="20"/>
                <w:szCs w:val="20"/>
                <w:lang w:val="en-GB" w:eastAsia="en-US"/>
              </w:rPr>
              <w:t>.</w:t>
            </w:r>
          </w:p>
        </w:tc>
        <w:tc>
          <w:tcPr>
            <w:tcW w:w="1161" w:type="pct"/>
            <w:shd w:val="clear" w:color="auto" w:fill="auto"/>
            <w:vAlign w:val="center"/>
          </w:tcPr>
          <w:p w14:paraId="1D72F59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shd w:val="clear" w:color="auto" w:fill="auto"/>
            <w:vAlign w:val="center"/>
          </w:tcPr>
          <w:p w14:paraId="5E44CC7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1064E1E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093BFBC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97" w:type="pct"/>
            <w:shd w:val="clear" w:color="auto" w:fill="auto"/>
            <w:vAlign w:val="center"/>
          </w:tcPr>
          <w:p w14:paraId="5D3670A8"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6799B617" w14:textId="77777777" w:rsidTr="008558E1">
        <w:tc>
          <w:tcPr>
            <w:tcW w:w="1003" w:type="pct"/>
            <w:shd w:val="clear" w:color="auto" w:fill="auto"/>
            <w:vAlign w:val="center"/>
          </w:tcPr>
          <w:p w14:paraId="1132EDF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1161" w:type="pct"/>
            <w:shd w:val="clear" w:color="auto" w:fill="auto"/>
            <w:vAlign w:val="center"/>
          </w:tcPr>
          <w:p w14:paraId="69DEE32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shd w:val="clear" w:color="auto" w:fill="auto"/>
            <w:vAlign w:val="center"/>
          </w:tcPr>
          <w:p w14:paraId="26BC6C1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258C696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02" w:type="pct"/>
            <w:shd w:val="clear" w:color="auto" w:fill="auto"/>
            <w:vAlign w:val="center"/>
          </w:tcPr>
          <w:p w14:paraId="16B5731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97" w:type="pct"/>
            <w:shd w:val="clear" w:color="auto" w:fill="auto"/>
            <w:vAlign w:val="center"/>
          </w:tcPr>
          <w:p w14:paraId="4A0CC977"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0EEB84B9"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Chuyến 2: Giờ xuất bến: </w:t>
      </w:r>
    </w:p>
    <w:tbl>
      <w:tblPr>
        <w:tblW w:w="5000" w:type="pct"/>
        <w:tblCellMar>
          <w:left w:w="0" w:type="dxa"/>
          <w:right w:w="0" w:type="dxa"/>
        </w:tblCellMar>
        <w:tblLook w:val="0000" w:firstRow="0" w:lastRow="0" w:firstColumn="0" w:lastColumn="0" w:noHBand="0" w:noVBand="0"/>
      </w:tblPr>
      <w:tblGrid>
        <w:gridCol w:w="1692"/>
        <w:gridCol w:w="2287"/>
        <w:gridCol w:w="1133"/>
        <w:gridCol w:w="1147"/>
        <w:gridCol w:w="1291"/>
        <w:gridCol w:w="1466"/>
      </w:tblGrid>
      <w:tr w:rsidR="00592D71" w:rsidRPr="00592D71" w14:paraId="02E01B97" w14:textId="77777777" w:rsidTr="008558E1">
        <w:tc>
          <w:tcPr>
            <w:tcW w:w="938" w:type="pct"/>
            <w:tcBorders>
              <w:top w:val="single" w:sz="4" w:space="0" w:color="auto"/>
              <w:left w:val="single" w:sz="4" w:space="0" w:color="auto"/>
              <w:bottom w:val="nil"/>
              <w:right w:val="nil"/>
            </w:tcBorders>
            <w:shd w:val="clear" w:color="auto" w:fill="FFFFFF"/>
            <w:vAlign w:val="center"/>
          </w:tcPr>
          <w:p w14:paraId="7C4F640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 lần nghỉ</w:t>
            </w:r>
          </w:p>
        </w:tc>
        <w:tc>
          <w:tcPr>
            <w:tcW w:w="1268" w:type="pct"/>
            <w:tcBorders>
              <w:top w:val="single" w:sz="4" w:space="0" w:color="auto"/>
              <w:left w:val="single" w:sz="4" w:space="0" w:color="auto"/>
              <w:bottom w:val="nil"/>
              <w:right w:val="nil"/>
            </w:tcBorders>
            <w:shd w:val="clear" w:color="auto" w:fill="FFFFFF"/>
            <w:vAlign w:val="center"/>
          </w:tcPr>
          <w:p w14:paraId="0CBE456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Tên điểm dừng nghỉ</w:t>
            </w:r>
          </w:p>
        </w:tc>
        <w:tc>
          <w:tcPr>
            <w:tcW w:w="628" w:type="pct"/>
            <w:tcBorders>
              <w:top w:val="single" w:sz="4" w:space="0" w:color="auto"/>
              <w:left w:val="single" w:sz="4" w:space="0" w:color="auto"/>
              <w:bottom w:val="nil"/>
              <w:right w:val="nil"/>
            </w:tcBorders>
            <w:shd w:val="clear" w:color="auto" w:fill="FFFFFF"/>
            <w:vAlign w:val="center"/>
          </w:tcPr>
          <w:p w14:paraId="7A7A466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Điện thoại</w:t>
            </w:r>
          </w:p>
        </w:tc>
        <w:tc>
          <w:tcPr>
            <w:tcW w:w="636" w:type="pct"/>
            <w:tcBorders>
              <w:top w:val="single" w:sz="4" w:space="0" w:color="auto"/>
              <w:left w:val="single" w:sz="4" w:space="0" w:color="auto"/>
              <w:bottom w:val="nil"/>
              <w:right w:val="nil"/>
            </w:tcBorders>
            <w:shd w:val="clear" w:color="auto" w:fill="FFFFFF"/>
            <w:vAlign w:val="center"/>
          </w:tcPr>
          <w:p w14:paraId="3FECD00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w:t>
            </w:r>
          </w:p>
        </w:tc>
        <w:tc>
          <w:tcPr>
            <w:tcW w:w="716" w:type="pct"/>
            <w:tcBorders>
              <w:top w:val="single" w:sz="4" w:space="0" w:color="auto"/>
              <w:left w:val="single" w:sz="4" w:space="0" w:color="auto"/>
              <w:bottom w:val="nil"/>
              <w:right w:val="nil"/>
            </w:tcBorders>
            <w:shd w:val="clear" w:color="auto" w:fill="FFFFFF"/>
            <w:vAlign w:val="center"/>
          </w:tcPr>
          <w:p w14:paraId="7AF4EC3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đến</w:t>
            </w:r>
          </w:p>
        </w:tc>
        <w:tc>
          <w:tcPr>
            <w:tcW w:w="813" w:type="pct"/>
            <w:tcBorders>
              <w:top w:val="single" w:sz="4" w:space="0" w:color="auto"/>
              <w:left w:val="single" w:sz="4" w:space="0" w:color="auto"/>
              <w:bottom w:val="nil"/>
              <w:right w:val="single" w:sz="4" w:space="0" w:color="auto"/>
            </w:tcBorders>
            <w:shd w:val="clear" w:color="auto" w:fill="FFFFFF"/>
            <w:vAlign w:val="center"/>
          </w:tcPr>
          <w:p w14:paraId="2116CDC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dừng (phút)</w:t>
            </w:r>
          </w:p>
        </w:tc>
      </w:tr>
      <w:tr w:rsidR="00592D71" w:rsidRPr="00592D71" w14:paraId="65BE15FF" w14:textId="77777777" w:rsidTr="008558E1">
        <w:tc>
          <w:tcPr>
            <w:tcW w:w="938" w:type="pct"/>
            <w:tcBorders>
              <w:top w:val="single" w:sz="4" w:space="0" w:color="auto"/>
              <w:left w:val="single" w:sz="4" w:space="0" w:color="auto"/>
              <w:bottom w:val="nil"/>
              <w:right w:val="nil"/>
            </w:tcBorders>
            <w:shd w:val="clear" w:color="auto" w:fill="FFFFFF"/>
            <w:vAlign w:val="center"/>
          </w:tcPr>
          <w:p w14:paraId="6A8F255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68" w:type="pct"/>
            <w:tcBorders>
              <w:top w:val="single" w:sz="4" w:space="0" w:color="auto"/>
              <w:left w:val="single" w:sz="4" w:space="0" w:color="auto"/>
              <w:bottom w:val="nil"/>
              <w:right w:val="nil"/>
            </w:tcBorders>
            <w:shd w:val="clear" w:color="auto" w:fill="FFFFFF"/>
            <w:vAlign w:val="center"/>
          </w:tcPr>
          <w:p w14:paraId="1098E21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28" w:type="pct"/>
            <w:tcBorders>
              <w:top w:val="single" w:sz="4" w:space="0" w:color="auto"/>
              <w:left w:val="single" w:sz="4" w:space="0" w:color="auto"/>
              <w:bottom w:val="nil"/>
              <w:right w:val="nil"/>
            </w:tcBorders>
            <w:shd w:val="clear" w:color="auto" w:fill="FFFFFF"/>
            <w:vAlign w:val="center"/>
          </w:tcPr>
          <w:p w14:paraId="54254DA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tcBorders>
              <w:top w:val="single" w:sz="4" w:space="0" w:color="auto"/>
              <w:left w:val="single" w:sz="4" w:space="0" w:color="auto"/>
              <w:bottom w:val="nil"/>
              <w:right w:val="nil"/>
            </w:tcBorders>
            <w:shd w:val="clear" w:color="auto" w:fill="FFFFFF"/>
            <w:vAlign w:val="center"/>
          </w:tcPr>
          <w:p w14:paraId="3621420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tcBorders>
              <w:top w:val="single" w:sz="4" w:space="0" w:color="auto"/>
              <w:left w:val="single" w:sz="4" w:space="0" w:color="auto"/>
              <w:bottom w:val="nil"/>
              <w:right w:val="nil"/>
            </w:tcBorders>
            <w:shd w:val="clear" w:color="auto" w:fill="FFFFFF"/>
            <w:vAlign w:val="center"/>
          </w:tcPr>
          <w:p w14:paraId="34EF0D7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3" w:type="pct"/>
            <w:tcBorders>
              <w:top w:val="single" w:sz="4" w:space="0" w:color="auto"/>
              <w:left w:val="single" w:sz="4" w:space="0" w:color="auto"/>
              <w:bottom w:val="nil"/>
              <w:right w:val="single" w:sz="4" w:space="0" w:color="auto"/>
            </w:tcBorders>
            <w:shd w:val="clear" w:color="auto" w:fill="FFFFFF"/>
            <w:vAlign w:val="center"/>
          </w:tcPr>
          <w:p w14:paraId="51E5536B"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5CD7549D" w14:textId="77777777" w:rsidTr="008558E1">
        <w:tc>
          <w:tcPr>
            <w:tcW w:w="938" w:type="pct"/>
            <w:tcBorders>
              <w:top w:val="single" w:sz="4" w:space="0" w:color="auto"/>
              <w:left w:val="single" w:sz="4" w:space="0" w:color="auto"/>
              <w:bottom w:val="nil"/>
              <w:right w:val="nil"/>
            </w:tcBorders>
            <w:shd w:val="clear" w:color="auto" w:fill="FFFFFF"/>
            <w:vAlign w:val="center"/>
          </w:tcPr>
          <w:p w14:paraId="485EC794" w14:textId="77777777" w:rsidR="00592D71" w:rsidRPr="00592D71" w:rsidRDefault="00592D71" w:rsidP="00592D71">
            <w:pPr>
              <w:widowControl/>
              <w:jc w:val="center"/>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2</w:t>
            </w:r>
            <w:r w:rsidRPr="00592D71">
              <w:rPr>
                <w:rFonts w:ascii="Arial" w:eastAsia="Times New Roman" w:hAnsi="Arial" w:cs="Arial"/>
                <w:sz w:val="20"/>
                <w:szCs w:val="20"/>
                <w:lang w:val="en-GB" w:eastAsia="en-US"/>
              </w:rPr>
              <w:t>.</w:t>
            </w:r>
          </w:p>
        </w:tc>
        <w:tc>
          <w:tcPr>
            <w:tcW w:w="1268" w:type="pct"/>
            <w:tcBorders>
              <w:top w:val="single" w:sz="4" w:space="0" w:color="auto"/>
              <w:left w:val="single" w:sz="4" w:space="0" w:color="auto"/>
              <w:bottom w:val="nil"/>
              <w:right w:val="nil"/>
            </w:tcBorders>
            <w:shd w:val="clear" w:color="auto" w:fill="FFFFFF"/>
            <w:vAlign w:val="center"/>
          </w:tcPr>
          <w:p w14:paraId="771B60D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28" w:type="pct"/>
            <w:tcBorders>
              <w:top w:val="single" w:sz="4" w:space="0" w:color="auto"/>
              <w:left w:val="single" w:sz="4" w:space="0" w:color="auto"/>
              <w:bottom w:val="nil"/>
              <w:right w:val="nil"/>
            </w:tcBorders>
            <w:shd w:val="clear" w:color="auto" w:fill="FFFFFF"/>
            <w:vAlign w:val="center"/>
          </w:tcPr>
          <w:p w14:paraId="705EFD6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tcBorders>
              <w:top w:val="single" w:sz="4" w:space="0" w:color="auto"/>
              <w:left w:val="single" w:sz="4" w:space="0" w:color="auto"/>
              <w:bottom w:val="nil"/>
              <w:right w:val="nil"/>
            </w:tcBorders>
            <w:shd w:val="clear" w:color="auto" w:fill="FFFFFF"/>
            <w:vAlign w:val="center"/>
          </w:tcPr>
          <w:p w14:paraId="072C6EC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tcBorders>
              <w:top w:val="single" w:sz="4" w:space="0" w:color="auto"/>
              <w:left w:val="single" w:sz="4" w:space="0" w:color="auto"/>
              <w:bottom w:val="nil"/>
              <w:right w:val="nil"/>
            </w:tcBorders>
            <w:shd w:val="clear" w:color="auto" w:fill="FFFFFF"/>
            <w:vAlign w:val="center"/>
          </w:tcPr>
          <w:p w14:paraId="4EA3773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3" w:type="pct"/>
            <w:tcBorders>
              <w:top w:val="single" w:sz="4" w:space="0" w:color="auto"/>
              <w:left w:val="single" w:sz="4" w:space="0" w:color="auto"/>
              <w:bottom w:val="nil"/>
              <w:right w:val="single" w:sz="4" w:space="0" w:color="auto"/>
            </w:tcBorders>
            <w:shd w:val="clear" w:color="auto" w:fill="FFFFFF"/>
            <w:vAlign w:val="center"/>
          </w:tcPr>
          <w:p w14:paraId="7021D438"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1FAA0780" w14:textId="77777777" w:rsidTr="008558E1">
        <w:tc>
          <w:tcPr>
            <w:tcW w:w="938" w:type="pct"/>
            <w:tcBorders>
              <w:top w:val="single" w:sz="4" w:space="0" w:color="auto"/>
              <w:left w:val="single" w:sz="4" w:space="0" w:color="auto"/>
              <w:bottom w:val="single" w:sz="4" w:space="0" w:color="auto"/>
              <w:right w:val="nil"/>
            </w:tcBorders>
            <w:shd w:val="clear" w:color="auto" w:fill="FFFFFF"/>
            <w:vAlign w:val="center"/>
          </w:tcPr>
          <w:p w14:paraId="4BD5F70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1268" w:type="pct"/>
            <w:tcBorders>
              <w:top w:val="single" w:sz="4" w:space="0" w:color="auto"/>
              <w:left w:val="single" w:sz="4" w:space="0" w:color="auto"/>
              <w:bottom w:val="single" w:sz="4" w:space="0" w:color="auto"/>
              <w:right w:val="nil"/>
            </w:tcBorders>
            <w:shd w:val="clear" w:color="auto" w:fill="FFFFFF"/>
            <w:vAlign w:val="center"/>
          </w:tcPr>
          <w:p w14:paraId="6A71D7B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28" w:type="pct"/>
            <w:tcBorders>
              <w:top w:val="single" w:sz="4" w:space="0" w:color="auto"/>
              <w:left w:val="single" w:sz="4" w:space="0" w:color="auto"/>
              <w:bottom w:val="single" w:sz="4" w:space="0" w:color="auto"/>
              <w:right w:val="nil"/>
            </w:tcBorders>
            <w:shd w:val="clear" w:color="auto" w:fill="FFFFFF"/>
            <w:vAlign w:val="center"/>
          </w:tcPr>
          <w:p w14:paraId="2C6EBA4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6" w:type="pct"/>
            <w:tcBorders>
              <w:top w:val="single" w:sz="4" w:space="0" w:color="auto"/>
              <w:left w:val="single" w:sz="4" w:space="0" w:color="auto"/>
              <w:bottom w:val="single" w:sz="4" w:space="0" w:color="auto"/>
              <w:right w:val="nil"/>
            </w:tcBorders>
            <w:shd w:val="clear" w:color="auto" w:fill="FFFFFF"/>
            <w:vAlign w:val="center"/>
          </w:tcPr>
          <w:p w14:paraId="2EED850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tcBorders>
              <w:top w:val="single" w:sz="4" w:space="0" w:color="auto"/>
              <w:left w:val="single" w:sz="4" w:space="0" w:color="auto"/>
              <w:bottom w:val="single" w:sz="4" w:space="0" w:color="auto"/>
              <w:right w:val="nil"/>
            </w:tcBorders>
            <w:shd w:val="clear" w:color="auto" w:fill="FFFFFF"/>
            <w:vAlign w:val="center"/>
          </w:tcPr>
          <w:p w14:paraId="6915E0D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14:paraId="076097BE"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58EE8B2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b) Chiều về: xuất bến tại:.</w:t>
      </w:r>
      <w:r w:rsidRPr="00592D71">
        <w:rPr>
          <w:rFonts w:ascii="Arial" w:eastAsia="Times New Roman" w:hAnsi="Arial" w:cs="Arial"/>
          <w:sz w:val="20"/>
          <w:szCs w:val="20"/>
          <w:lang w:eastAsia="en-US"/>
        </w:rPr>
        <w:t>..........................................................................................................</w:t>
      </w:r>
    </w:p>
    <w:p w14:paraId="525DF05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Chuyến 1: Giờ xuất bến:........................................................................................................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6"/>
        <w:gridCol w:w="2140"/>
        <w:gridCol w:w="1140"/>
        <w:gridCol w:w="1037"/>
        <w:gridCol w:w="1291"/>
        <w:gridCol w:w="1572"/>
      </w:tblGrid>
      <w:tr w:rsidR="00592D71" w:rsidRPr="00592D71" w14:paraId="11B8D58C" w14:textId="77777777" w:rsidTr="008558E1">
        <w:tc>
          <w:tcPr>
            <w:tcW w:w="1018" w:type="pct"/>
            <w:vAlign w:val="center"/>
          </w:tcPr>
          <w:p w14:paraId="78DB611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 lần nghỉ</w:t>
            </w:r>
          </w:p>
        </w:tc>
        <w:tc>
          <w:tcPr>
            <w:tcW w:w="1187" w:type="pct"/>
            <w:vAlign w:val="center"/>
          </w:tcPr>
          <w:p w14:paraId="1328EE3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Tên điểm dừng nghỉ</w:t>
            </w:r>
          </w:p>
        </w:tc>
        <w:tc>
          <w:tcPr>
            <w:tcW w:w="632" w:type="pct"/>
            <w:vAlign w:val="center"/>
          </w:tcPr>
          <w:p w14:paraId="2446E69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Điện thoại</w:t>
            </w:r>
          </w:p>
        </w:tc>
        <w:tc>
          <w:tcPr>
            <w:tcW w:w="575" w:type="pct"/>
            <w:vAlign w:val="center"/>
          </w:tcPr>
          <w:p w14:paraId="4F08A39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w:t>
            </w:r>
          </w:p>
        </w:tc>
        <w:tc>
          <w:tcPr>
            <w:tcW w:w="716" w:type="pct"/>
            <w:vAlign w:val="center"/>
          </w:tcPr>
          <w:p w14:paraId="1979B4C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đến</w:t>
            </w:r>
          </w:p>
        </w:tc>
        <w:tc>
          <w:tcPr>
            <w:tcW w:w="873" w:type="pct"/>
            <w:vAlign w:val="center"/>
          </w:tcPr>
          <w:p w14:paraId="6D19CC2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dừng (phút)</w:t>
            </w:r>
          </w:p>
        </w:tc>
      </w:tr>
      <w:tr w:rsidR="00592D71" w:rsidRPr="00592D71" w14:paraId="159AEF1B" w14:textId="77777777" w:rsidTr="008558E1">
        <w:tc>
          <w:tcPr>
            <w:tcW w:w="1018" w:type="pct"/>
            <w:vAlign w:val="center"/>
          </w:tcPr>
          <w:p w14:paraId="7AE5215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lastRenderedPageBreak/>
              <w:t>1.</w:t>
            </w:r>
          </w:p>
        </w:tc>
        <w:tc>
          <w:tcPr>
            <w:tcW w:w="1187" w:type="pct"/>
            <w:vAlign w:val="center"/>
          </w:tcPr>
          <w:p w14:paraId="433C08E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712D5B4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75" w:type="pct"/>
            <w:vAlign w:val="center"/>
          </w:tcPr>
          <w:p w14:paraId="7414A8A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57982A6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73" w:type="pct"/>
            <w:vAlign w:val="center"/>
          </w:tcPr>
          <w:p w14:paraId="039F6965"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36D02C2F" w14:textId="77777777" w:rsidTr="008558E1">
        <w:tc>
          <w:tcPr>
            <w:tcW w:w="1018" w:type="pct"/>
            <w:vAlign w:val="center"/>
          </w:tcPr>
          <w:p w14:paraId="73D3A71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187" w:type="pct"/>
            <w:vAlign w:val="center"/>
          </w:tcPr>
          <w:p w14:paraId="19BEE83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4BE04AC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75" w:type="pct"/>
            <w:vAlign w:val="center"/>
          </w:tcPr>
          <w:p w14:paraId="76A2376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4833FBE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73" w:type="pct"/>
            <w:vAlign w:val="center"/>
          </w:tcPr>
          <w:p w14:paraId="0D52A6A8"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24062A65" w14:textId="77777777" w:rsidTr="008558E1">
        <w:tc>
          <w:tcPr>
            <w:tcW w:w="1018" w:type="pct"/>
            <w:vAlign w:val="center"/>
          </w:tcPr>
          <w:p w14:paraId="6B3BE6E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1187" w:type="pct"/>
            <w:vAlign w:val="center"/>
          </w:tcPr>
          <w:p w14:paraId="7416385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137BFE0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75" w:type="pct"/>
            <w:vAlign w:val="center"/>
          </w:tcPr>
          <w:p w14:paraId="16CC403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34C814E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73" w:type="pct"/>
            <w:vAlign w:val="center"/>
          </w:tcPr>
          <w:p w14:paraId="7AD6F872"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1B953DA2"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Chuyến 2: Giờ xuất bến: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4"/>
        <w:gridCol w:w="2285"/>
        <w:gridCol w:w="1140"/>
        <w:gridCol w:w="900"/>
        <w:gridCol w:w="1291"/>
        <w:gridCol w:w="1706"/>
      </w:tblGrid>
      <w:tr w:rsidR="00592D71" w:rsidRPr="00592D71" w14:paraId="32BE2B7C" w14:textId="77777777" w:rsidTr="008558E1">
        <w:tc>
          <w:tcPr>
            <w:tcW w:w="940" w:type="pct"/>
            <w:vAlign w:val="center"/>
          </w:tcPr>
          <w:p w14:paraId="476A3AA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 lần nghỉ</w:t>
            </w:r>
          </w:p>
        </w:tc>
        <w:tc>
          <w:tcPr>
            <w:tcW w:w="1267" w:type="pct"/>
            <w:vAlign w:val="center"/>
          </w:tcPr>
          <w:p w14:paraId="515816F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Tên điểm dừng nghỉ</w:t>
            </w:r>
          </w:p>
        </w:tc>
        <w:tc>
          <w:tcPr>
            <w:tcW w:w="632" w:type="pct"/>
            <w:vAlign w:val="center"/>
          </w:tcPr>
          <w:p w14:paraId="3B75F1D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Điện thoại</w:t>
            </w:r>
          </w:p>
        </w:tc>
        <w:tc>
          <w:tcPr>
            <w:tcW w:w="499" w:type="pct"/>
            <w:vAlign w:val="center"/>
          </w:tcPr>
          <w:p w14:paraId="36CAFB4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w:t>
            </w:r>
          </w:p>
        </w:tc>
        <w:tc>
          <w:tcPr>
            <w:tcW w:w="716" w:type="pct"/>
            <w:vAlign w:val="center"/>
          </w:tcPr>
          <w:p w14:paraId="2417960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đến</w:t>
            </w:r>
          </w:p>
        </w:tc>
        <w:tc>
          <w:tcPr>
            <w:tcW w:w="946" w:type="pct"/>
            <w:vAlign w:val="center"/>
          </w:tcPr>
          <w:p w14:paraId="37E3A1A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d</w:t>
            </w:r>
            <w:r w:rsidRPr="00592D71">
              <w:rPr>
                <w:rFonts w:ascii="Arial" w:eastAsia="Times New Roman" w:hAnsi="Arial" w:cs="Arial"/>
                <w:b/>
                <w:bCs/>
                <w:sz w:val="20"/>
                <w:szCs w:val="20"/>
                <w:lang w:val="en-GB" w:eastAsia="en-US"/>
              </w:rPr>
              <w:t>ừ</w:t>
            </w:r>
            <w:r w:rsidRPr="00592D71">
              <w:rPr>
                <w:rFonts w:ascii="Arial" w:eastAsia="Times New Roman" w:hAnsi="Arial" w:cs="Arial"/>
                <w:b/>
                <w:bCs/>
                <w:sz w:val="20"/>
                <w:szCs w:val="20"/>
                <w:lang w:val="en-US" w:eastAsia="en-US"/>
              </w:rPr>
              <w:t>ng (phút)</w:t>
            </w:r>
          </w:p>
        </w:tc>
      </w:tr>
      <w:tr w:rsidR="00592D71" w:rsidRPr="00592D71" w14:paraId="10F42CE3" w14:textId="77777777" w:rsidTr="008558E1">
        <w:tc>
          <w:tcPr>
            <w:tcW w:w="940" w:type="pct"/>
            <w:vAlign w:val="center"/>
          </w:tcPr>
          <w:p w14:paraId="4497126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67" w:type="pct"/>
            <w:vAlign w:val="center"/>
          </w:tcPr>
          <w:p w14:paraId="72A9076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598CDC8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99" w:type="pct"/>
            <w:vAlign w:val="center"/>
          </w:tcPr>
          <w:p w14:paraId="0BF5A54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69D2540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46" w:type="pct"/>
            <w:vAlign w:val="center"/>
          </w:tcPr>
          <w:p w14:paraId="44EE9C6F"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52BC2B41" w14:textId="77777777" w:rsidTr="008558E1">
        <w:tc>
          <w:tcPr>
            <w:tcW w:w="940" w:type="pct"/>
            <w:vAlign w:val="center"/>
          </w:tcPr>
          <w:p w14:paraId="026ABCC9" w14:textId="77777777" w:rsidR="00592D71" w:rsidRPr="00592D71" w:rsidRDefault="00592D71" w:rsidP="00592D71">
            <w:pPr>
              <w:widowControl/>
              <w:jc w:val="center"/>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2</w:t>
            </w:r>
            <w:r w:rsidRPr="00592D71">
              <w:rPr>
                <w:rFonts w:ascii="Arial" w:eastAsia="Times New Roman" w:hAnsi="Arial" w:cs="Arial"/>
                <w:sz w:val="20"/>
                <w:szCs w:val="20"/>
                <w:lang w:val="en-GB" w:eastAsia="en-US"/>
              </w:rPr>
              <w:t>.</w:t>
            </w:r>
          </w:p>
        </w:tc>
        <w:tc>
          <w:tcPr>
            <w:tcW w:w="1267" w:type="pct"/>
            <w:vAlign w:val="center"/>
          </w:tcPr>
          <w:p w14:paraId="53D926F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4CB8913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99" w:type="pct"/>
            <w:vAlign w:val="center"/>
          </w:tcPr>
          <w:p w14:paraId="5FA7163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280CEB4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46" w:type="pct"/>
            <w:vAlign w:val="center"/>
          </w:tcPr>
          <w:p w14:paraId="12AB5A84"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099E42AA" w14:textId="77777777" w:rsidTr="008558E1">
        <w:tc>
          <w:tcPr>
            <w:tcW w:w="940" w:type="pct"/>
            <w:vAlign w:val="center"/>
          </w:tcPr>
          <w:p w14:paraId="17D44A6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1267" w:type="pct"/>
            <w:vAlign w:val="center"/>
          </w:tcPr>
          <w:p w14:paraId="46366F6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32" w:type="pct"/>
            <w:vAlign w:val="center"/>
          </w:tcPr>
          <w:p w14:paraId="315CF8D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99" w:type="pct"/>
            <w:vAlign w:val="center"/>
          </w:tcPr>
          <w:p w14:paraId="56C441C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16" w:type="pct"/>
            <w:vAlign w:val="center"/>
          </w:tcPr>
          <w:p w14:paraId="421D378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46" w:type="pct"/>
            <w:vAlign w:val="center"/>
          </w:tcPr>
          <w:p w14:paraId="75E91381"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17701E8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III. Đoàn phương tiện: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0"/>
        <w:gridCol w:w="2233"/>
        <w:gridCol w:w="1210"/>
        <w:gridCol w:w="1081"/>
        <w:gridCol w:w="1786"/>
        <w:gridCol w:w="2140"/>
      </w:tblGrid>
      <w:tr w:rsidR="00592D71" w:rsidRPr="00592D71" w14:paraId="19248E40" w14:textId="77777777" w:rsidTr="008558E1">
        <w:tc>
          <w:tcPr>
            <w:tcW w:w="316" w:type="pct"/>
            <w:shd w:val="clear" w:color="auto" w:fill="auto"/>
            <w:vAlign w:val="center"/>
          </w:tcPr>
          <w:p w14:paraId="4350897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w:t>
            </w:r>
          </w:p>
        </w:tc>
        <w:tc>
          <w:tcPr>
            <w:tcW w:w="1238" w:type="pct"/>
            <w:shd w:val="clear" w:color="auto" w:fill="auto"/>
            <w:vAlign w:val="center"/>
          </w:tcPr>
          <w:p w14:paraId="03B6ABA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 xe</w:t>
            </w:r>
          </w:p>
        </w:tc>
        <w:tc>
          <w:tcPr>
            <w:tcW w:w="671" w:type="pct"/>
            <w:shd w:val="clear" w:color="auto" w:fill="auto"/>
            <w:vAlign w:val="center"/>
          </w:tcPr>
          <w:p w14:paraId="11E4884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599" w:type="pct"/>
            <w:shd w:val="clear" w:color="auto" w:fill="auto"/>
            <w:vAlign w:val="center"/>
          </w:tcPr>
          <w:p w14:paraId="074BE3E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Sức chứa</w:t>
            </w:r>
          </w:p>
        </w:tc>
        <w:tc>
          <w:tcPr>
            <w:tcW w:w="990" w:type="pct"/>
            <w:shd w:val="clear" w:color="auto" w:fill="auto"/>
            <w:vAlign w:val="center"/>
          </w:tcPr>
          <w:p w14:paraId="0572066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Tiêu chuẩn khí thải</w:t>
            </w:r>
          </w:p>
        </w:tc>
        <w:tc>
          <w:tcPr>
            <w:tcW w:w="1186" w:type="pct"/>
            <w:shd w:val="clear" w:color="auto" w:fill="auto"/>
            <w:vAlign w:val="center"/>
          </w:tcPr>
          <w:p w14:paraId="026C8B3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lượng (chiếc)</w:t>
            </w:r>
          </w:p>
        </w:tc>
      </w:tr>
      <w:tr w:rsidR="00592D71" w:rsidRPr="00592D71" w14:paraId="0FFC7783" w14:textId="77777777" w:rsidTr="008558E1">
        <w:tc>
          <w:tcPr>
            <w:tcW w:w="316" w:type="pct"/>
            <w:shd w:val="clear" w:color="auto" w:fill="auto"/>
            <w:vAlign w:val="center"/>
          </w:tcPr>
          <w:p w14:paraId="2A71F09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38" w:type="pct"/>
            <w:shd w:val="clear" w:color="auto" w:fill="auto"/>
            <w:vAlign w:val="center"/>
          </w:tcPr>
          <w:p w14:paraId="70288CD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71" w:type="pct"/>
            <w:shd w:val="clear" w:color="auto" w:fill="auto"/>
            <w:vAlign w:val="center"/>
          </w:tcPr>
          <w:p w14:paraId="5EAF7A0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99" w:type="pct"/>
            <w:shd w:val="clear" w:color="auto" w:fill="auto"/>
            <w:vAlign w:val="center"/>
          </w:tcPr>
          <w:p w14:paraId="0CE956A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90" w:type="pct"/>
            <w:shd w:val="clear" w:color="auto" w:fill="auto"/>
            <w:vAlign w:val="center"/>
          </w:tcPr>
          <w:p w14:paraId="6EAE250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186" w:type="pct"/>
            <w:shd w:val="clear" w:color="auto" w:fill="auto"/>
            <w:vAlign w:val="center"/>
          </w:tcPr>
          <w:p w14:paraId="29CF47A6"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3FB134D8" w14:textId="77777777" w:rsidTr="008558E1">
        <w:tc>
          <w:tcPr>
            <w:tcW w:w="316" w:type="pct"/>
            <w:shd w:val="clear" w:color="auto" w:fill="auto"/>
            <w:vAlign w:val="center"/>
          </w:tcPr>
          <w:p w14:paraId="638185A6"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238" w:type="pct"/>
            <w:shd w:val="clear" w:color="auto" w:fill="auto"/>
            <w:vAlign w:val="center"/>
          </w:tcPr>
          <w:p w14:paraId="7AF11FD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671" w:type="pct"/>
            <w:shd w:val="clear" w:color="auto" w:fill="auto"/>
            <w:vAlign w:val="center"/>
          </w:tcPr>
          <w:p w14:paraId="0F5EB86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99" w:type="pct"/>
            <w:shd w:val="clear" w:color="auto" w:fill="auto"/>
            <w:vAlign w:val="center"/>
          </w:tcPr>
          <w:p w14:paraId="3FD5C7E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90" w:type="pct"/>
            <w:shd w:val="clear" w:color="auto" w:fill="auto"/>
            <w:vAlign w:val="center"/>
          </w:tcPr>
          <w:p w14:paraId="0762930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186" w:type="pct"/>
            <w:shd w:val="clear" w:color="auto" w:fill="auto"/>
            <w:vAlign w:val="center"/>
          </w:tcPr>
          <w:p w14:paraId="6BAF5087"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54E4D291" w14:textId="77777777" w:rsidTr="008558E1">
        <w:tc>
          <w:tcPr>
            <w:tcW w:w="316" w:type="pct"/>
            <w:shd w:val="clear" w:color="auto" w:fill="auto"/>
            <w:vAlign w:val="center"/>
          </w:tcPr>
          <w:p w14:paraId="0C45083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238" w:type="pct"/>
            <w:shd w:val="clear" w:color="auto" w:fill="auto"/>
            <w:vAlign w:val="center"/>
          </w:tcPr>
          <w:p w14:paraId="4F59770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Tổng cộng</w:t>
            </w:r>
          </w:p>
        </w:tc>
        <w:tc>
          <w:tcPr>
            <w:tcW w:w="671" w:type="pct"/>
            <w:shd w:val="clear" w:color="auto" w:fill="auto"/>
            <w:vAlign w:val="center"/>
          </w:tcPr>
          <w:p w14:paraId="36383F3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99" w:type="pct"/>
            <w:shd w:val="clear" w:color="auto" w:fill="auto"/>
            <w:vAlign w:val="center"/>
          </w:tcPr>
          <w:p w14:paraId="26DD8AC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90" w:type="pct"/>
            <w:shd w:val="clear" w:color="auto" w:fill="auto"/>
            <w:vAlign w:val="center"/>
          </w:tcPr>
          <w:p w14:paraId="1C22BD4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186" w:type="pct"/>
            <w:shd w:val="clear" w:color="auto" w:fill="auto"/>
            <w:vAlign w:val="center"/>
          </w:tcPr>
          <w:p w14:paraId="7BC52336"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696ED991"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753F2">
        <w:rPr>
          <w:rFonts w:ascii="Arial" w:eastAsia="Times New Roman" w:hAnsi="Arial" w:cs="Arial"/>
          <w:b/>
          <w:bCs/>
          <w:sz w:val="20"/>
          <w:szCs w:val="20"/>
          <w:lang w:eastAsia="en-US"/>
        </w:rPr>
        <w:t>IV. Phương án bố trí lái xe, nhân viên phục vụ trên xe: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
        <w:gridCol w:w="2875"/>
        <w:gridCol w:w="1868"/>
        <w:gridCol w:w="1868"/>
        <w:gridCol w:w="1825"/>
      </w:tblGrid>
      <w:tr w:rsidR="00592D71" w:rsidRPr="00592D71" w14:paraId="1BAC78F2" w14:textId="77777777" w:rsidTr="008558E1">
        <w:tc>
          <w:tcPr>
            <w:tcW w:w="321" w:type="pct"/>
            <w:vAlign w:val="center"/>
          </w:tcPr>
          <w:p w14:paraId="5C9D882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w:t>
            </w:r>
          </w:p>
        </w:tc>
        <w:tc>
          <w:tcPr>
            <w:tcW w:w="1594" w:type="pct"/>
            <w:vAlign w:val="center"/>
          </w:tcPr>
          <w:p w14:paraId="227D69B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Chuyến</w:t>
            </w:r>
          </w:p>
        </w:tc>
        <w:tc>
          <w:tcPr>
            <w:tcW w:w="1036" w:type="pct"/>
            <w:vAlign w:val="center"/>
          </w:tcPr>
          <w:p w14:paraId="404E06C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lượng lái xe</w:t>
            </w:r>
          </w:p>
        </w:tc>
        <w:tc>
          <w:tcPr>
            <w:tcW w:w="1036" w:type="pct"/>
            <w:vAlign w:val="center"/>
          </w:tcPr>
          <w:p w14:paraId="0C678E1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lượng nhân viên phục vụ</w:t>
            </w:r>
          </w:p>
        </w:tc>
        <w:tc>
          <w:tcPr>
            <w:tcW w:w="1012" w:type="pct"/>
            <w:vAlign w:val="center"/>
          </w:tcPr>
          <w:p w14:paraId="7BC3A56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Ghi chú</w:t>
            </w:r>
          </w:p>
        </w:tc>
      </w:tr>
      <w:tr w:rsidR="00592D71" w:rsidRPr="00592D71" w14:paraId="56A30D19" w14:textId="77777777" w:rsidTr="008558E1">
        <w:tc>
          <w:tcPr>
            <w:tcW w:w="321" w:type="pct"/>
            <w:vAlign w:val="center"/>
          </w:tcPr>
          <w:p w14:paraId="42A8956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594" w:type="pct"/>
            <w:vAlign w:val="center"/>
          </w:tcPr>
          <w:p w14:paraId="5877B6A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Chuyến 1</w:t>
            </w:r>
          </w:p>
        </w:tc>
        <w:tc>
          <w:tcPr>
            <w:tcW w:w="1036" w:type="pct"/>
            <w:vAlign w:val="center"/>
          </w:tcPr>
          <w:p w14:paraId="03A70DA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36" w:type="pct"/>
            <w:vAlign w:val="center"/>
          </w:tcPr>
          <w:p w14:paraId="3AC338C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12" w:type="pct"/>
            <w:vAlign w:val="center"/>
          </w:tcPr>
          <w:p w14:paraId="6E65E8DB"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3ED0CD27" w14:textId="77777777" w:rsidTr="008558E1">
        <w:tc>
          <w:tcPr>
            <w:tcW w:w="321" w:type="pct"/>
            <w:vAlign w:val="center"/>
          </w:tcPr>
          <w:p w14:paraId="483A558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594" w:type="pct"/>
            <w:vAlign w:val="center"/>
          </w:tcPr>
          <w:p w14:paraId="00EF963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Chuyến 2</w:t>
            </w:r>
          </w:p>
        </w:tc>
        <w:tc>
          <w:tcPr>
            <w:tcW w:w="1036" w:type="pct"/>
            <w:vAlign w:val="center"/>
          </w:tcPr>
          <w:p w14:paraId="0261F5E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36" w:type="pct"/>
            <w:vAlign w:val="center"/>
          </w:tcPr>
          <w:p w14:paraId="03243EF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12" w:type="pct"/>
            <w:vAlign w:val="center"/>
          </w:tcPr>
          <w:p w14:paraId="208F9195"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5B799DC5" w14:textId="77777777" w:rsidTr="008558E1">
        <w:tc>
          <w:tcPr>
            <w:tcW w:w="321" w:type="pct"/>
            <w:vAlign w:val="center"/>
          </w:tcPr>
          <w:p w14:paraId="6B5B319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594" w:type="pct"/>
            <w:vAlign w:val="center"/>
          </w:tcPr>
          <w:p w14:paraId="248AB20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1036" w:type="pct"/>
            <w:vAlign w:val="center"/>
          </w:tcPr>
          <w:p w14:paraId="77DC31F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36" w:type="pct"/>
            <w:vAlign w:val="center"/>
          </w:tcPr>
          <w:p w14:paraId="5575F43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12" w:type="pct"/>
            <w:vAlign w:val="center"/>
          </w:tcPr>
          <w:p w14:paraId="292715BC"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63A66B8D" w14:textId="77777777" w:rsidR="00592D71" w:rsidRPr="005753F2" w:rsidRDefault="00592D71" w:rsidP="00592D71">
      <w:pPr>
        <w:widowControl/>
        <w:spacing w:after="120"/>
        <w:ind w:firstLine="720"/>
        <w:jc w:val="both"/>
        <w:rPr>
          <w:rFonts w:ascii="Arial" w:eastAsia="Times New Roman" w:hAnsi="Arial" w:cs="Arial"/>
          <w:b/>
          <w:bCs/>
          <w:sz w:val="20"/>
          <w:szCs w:val="20"/>
          <w:lang w:eastAsia="en-US"/>
        </w:rPr>
      </w:pPr>
      <w:r w:rsidRPr="005753F2">
        <w:rPr>
          <w:rFonts w:ascii="Arial" w:eastAsia="Times New Roman" w:hAnsi="Arial" w:cs="Arial"/>
          <w:b/>
          <w:bCs/>
          <w:sz w:val="20"/>
          <w:szCs w:val="20"/>
          <w:lang w:eastAsia="en-US"/>
        </w:rPr>
        <w:t>V. Giá vé và cước hành lý:</w:t>
      </w:r>
    </w:p>
    <w:p w14:paraId="0278EA07"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1. Giá vé:</w:t>
      </w:r>
    </w:p>
    <w:p w14:paraId="73B6ADEF"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xml:space="preserve">a) Giá vé suốt tuyến: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đồng/HK.</w:t>
      </w:r>
    </w:p>
    <w:p w14:paraId="423BAE26"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b) Giá vé chặng (nếu có):</w:t>
      </w:r>
    </w:p>
    <w:p w14:paraId="0694D02F"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xml:space="preserve">- Chặng 1 (từ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 xml:space="preserve">đến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 xml:space="preserve">):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đồng/HK.</w:t>
      </w:r>
    </w:p>
    <w:p w14:paraId="16034F87"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xml:space="preserve">- Chặng 2 (từ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 xml:space="preserve">đến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 xml:space="preserve">):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đồng/HK.</w:t>
      </w:r>
    </w:p>
    <w:p w14:paraId="180EA737"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xml:space="preserve">- Chặng </w:t>
      </w:r>
      <w:r w:rsidRPr="00592D71">
        <w:rPr>
          <w:rFonts w:ascii="Arial" w:eastAsia="Times New Roman" w:hAnsi="Arial" w:cs="Arial"/>
          <w:sz w:val="20"/>
          <w:szCs w:val="20"/>
          <w:lang w:eastAsia="en-US"/>
        </w:rPr>
        <w:t>..................................................................................................................</w:t>
      </w:r>
    </w:p>
    <w:p w14:paraId="0531B32A"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2. Giá cước hành lý:</w:t>
      </w:r>
      <w:r w:rsidRPr="00592D71">
        <w:rPr>
          <w:rFonts w:ascii="Arial" w:eastAsia="Times New Roman" w:hAnsi="Arial" w:cs="Arial"/>
          <w:sz w:val="20"/>
          <w:szCs w:val="20"/>
          <w:lang w:eastAsia="en-US"/>
        </w:rPr>
        <w:t xml:space="preserve"> </w:t>
      </w:r>
    </w:p>
    <w:p w14:paraId="5EB2FEFD"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xml:space="preserve">a) Hành lý được miễn cước: </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kg.</w:t>
      </w:r>
    </w:p>
    <w:p w14:paraId="13ED1A9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b) Hành lý vượt quá mức miễn cước:..</w:t>
      </w:r>
      <w:r w:rsidRPr="00592D71">
        <w:rPr>
          <w:rFonts w:ascii="Arial" w:eastAsia="Times New Roman" w:hAnsi="Arial" w:cs="Arial"/>
          <w:sz w:val="20"/>
          <w:szCs w:val="20"/>
          <w:lang w:eastAsia="en-US"/>
        </w:rPr>
        <w:t>.....................................</w:t>
      </w:r>
      <w:r w:rsidRPr="005753F2">
        <w:rPr>
          <w:rFonts w:ascii="Arial" w:eastAsia="Times New Roman" w:hAnsi="Arial" w:cs="Arial"/>
          <w:sz w:val="20"/>
          <w:szCs w:val="20"/>
          <w:lang w:eastAsia="en-US"/>
        </w:rPr>
        <w:t xml:space="preserve"> </w:t>
      </w:r>
      <w:r w:rsidRPr="00592D71">
        <w:rPr>
          <w:rFonts w:ascii="Arial" w:eastAsia="Times New Roman" w:hAnsi="Arial" w:cs="Arial"/>
          <w:sz w:val="20"/>
          <w:szCs w:val="20"/>
          <w:lang w:eastAsia="en-US"/>
        </w:rPr>
        <w:t>đ</w:t>
      </w:r>
      <w:r w:rsidRPr="005753F2">
        <w:rPr>
          <w:rFonts w:ascii="Arial" w:eastAsia="Times New Roman" w:hAnsi="Arial" w:cs="Arial"/>
          <w:sz w:val="20"/>
          <w:szCs w:val="20"/>
          <w:lang w:eastAsia="en-US"/>
        </w:rPr>
        <w:t>/kg.</w:t>
      </w:r>
    </w:p>
    <w:p w14:paraId="0A229F5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Hình thức bán vé</w:t>
      </w:r>
    </w:p>
    <w:p w14:paraId="6D470605"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a) Bán vé tại quầy ở bến xe: ......................................................................................</w:t>
      </w:r>
    </w:p>
    <w:p w14:paraId="58BEE9F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b) Bán vé tại đại lý: ....................................(ghi rõ tên đại lý, địa chỉ, điện thoại) ........</w:t>
      </w:r>
    </w:p>
    <w:p w14:paraId="2F22CE8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c) Bán vé qua mạng: ........................(địa chỉ trang web).</w:t>
      </w:r>
    </w:p>
    <w:p w14:paraId="655AA993"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VI. Xe trung chuyển (nếu có):</w:t>
      </w:r>
    </w:p>
    <w:p w14:paraId="622848A3"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 Loại xe: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 sức chứa: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 năm sản xuất </w:t>
      </w:r>
      <w:r w:rsidRPr="00592D71">
        <w:rPr>
          <w:rFonts w:ascii="Arial" w:eastAsia="Times New Roman" w:hAnsi="Arial" w:cs="Arial"/>
          <w:sz w:val="20"/>
          <w:szCs w:val="20"/>
          <w:lang w:eastAsia="en-US"/>
        </w:rPr>
        <w:t>........................</w:t>
      </w:r>
    </w:p>
    <w:p w14:paraId="3E77860F"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Số lượng xe: .........................................................................................................</w:t>
      </w:r>
    </w:p>
    <w:p w14:paraId="0A5EB60F"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VII. Nội dung đăng ký chất lượng dịch vụ trên tuyến:</w:t>
      </w:r>
    </w:p>
    <w:p w14:paraId="6E7B114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Đạt chất lượng dịch vụ loại ..........(sao) theo Tiêu chuẩn cơ sở về chất lượng dịch vụ vận tải hành khách do Cục Đường bộ Việt Nam ban hành (hoặc Tiêu chuẩn chất lượng dịch vụ do đơn vị xây dựng tương đương loại ............(sao) của Tiêu chuẩn cơ sở về chất lượng dịch vụ vận tải hành khách do Cục Đường bộ Việt Nam ban hành).</w:t>
      </w:r>
    </w:p>
    <w:p w14:paraId="02538521"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Các dịch vụ phục vụ hành khách trên hành trình gồm: ..................................................</w:t>
      </w:r>
    </w:p>
    <w:p w14:paraId="5926E17C" w14:textId="77777777" w:rsidR="00592D71" w:rsidRPr="00592D71" w:rsidRDefault="00592D71" w:rsidP="00592D71">
      <w:pPr>
        <w:widowControl/>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Số điện thoại đường dây nóng của đơn vị: .....................................................................</w:t>
      </w:r>
    </w:p>
    <w:p w14:paraId="43A5291E" w14:textId="77777777" w:rsidR="00592D71" w:rsidRPr="00592D71" w:rsidRDefault="00592D71" w:rsidP="00592D71">
      <w:pPr>
        <w:widowControl/>
        <w:ind w:firstLine="720"/>
        <w:jc w:val="both"/>
        <w:rPr>
          <w:rFonts w:ascii="Arial" w:eastAsia="Times New Roman" w:hAnsi="Arial" w:cs="Arial"/>
          <w:sz w:val="20"/>
          <w:szCs w:val="20"/>
          <w:lang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4732D3F7" w14:textId="77777777" w:rsidTr="008558E1">
        <w:tc>
          <w:tcPr>
            <w:tcW w:w="2500" w:type="pct"/>
          </w:tcPr>
          <w:p w14:paraId="322730ED" w14:textId="77777777" w:rsidR="00592D71" w:rsidRPr="00592D71" w:rsidRDefault="00592D71" w:rsidP="00592D71">
            <w:pPr>
              <w:widowControl/>
              <w:jc w:val="center"/>
              <w:rPr>
                <w:rFonts w:ascii="Arial" w:eastAsia="Times New Roman" w:hAnsi="Arial" w:cs="Arial"/>
                <w:sz w:val="20"/>
                <w:szCs w:val="20"/>
                <w:lang w:eastAsia="en-US"/>
              </w:rPr>
            </w:pPr>
          </w:p>
        </w:tc>
        <w:tc>
          <w:tcPr>
            <w:tcW w:w="2500" w:type="pct"/>
          </w:tcPr>
          <w:p w14:paraId="248CC373" w14:textId="77777777" w:rsidR="00592D71" w:rsidRPr="00592D71" w:rsidRDefault="00592D71" w:rsidP="00592D71">
            <w:pPr>
              <w:widowControl/>
              <w:jc w:val="center"/>
              <w:rPr>
                <w:rFonts w:ascii="Arial" w:eastAsia="Times New Roman" w:hAnsi="Arial" w:cs="Arial"/>
                <w:i/>
                <w:sz w:val="20"/>
                <w:szCs w:val="20"/>
                <w:lang w:eastAsia="en-US"/>
              </w:rPr>
            </w:pPr>
            <w:r w:rsidRPr="00592D71">
              <w:rPr>
                <w:rFonts w:ascii="Arial" w:eastAsia="Times New Roman" w:hAnsi="Arial" w:cs="Arial"/>
                <w:b/>
                <w:sz w:val="20"/>
                <w:szCs w:val="20"/>
                <w:lang w:eastAsia="en-US"/>
              </w:rPr>
              <w:t>ĐƠN VỊ KDVT</w:t>
            </w:r>
            <w:r w:rsidRPr="00592D71">
              <w:rPr>
                <w:rFonts w:ascii="Arial" w:eastAsia="Times New Roman" w:hAnsi="Arial" w:cs="Arial"/>
                <w:b/>
                <w:sz w:val="20"/>
                <w:szCs w:val="20"/>
                <w:lang w:eastAsia="en-US"/>
              </w:rPr>
              <w:br/>
            </w:r>
            <w:r w:rsidRPr="00592D71">
              <w:rPr>
                <w:rFonts w:ascii="Arial" w:eastAsia="Times New Roman" w:hAnsi="Arial" w:cs="Arial"/>
                <w:i/>
                <w:sz w:val="20"/>
                <w:szCs w:val="20"/>
                <w:lang w:eastAsia="en-US"/>
              </w:rPr>
              <w:t>(Ký tên, đóng dấu)</w:t>
            </w:r>
          </w:p>
        </w:tc>
      </w:tr>
    </w:tbl>
    <w:p w14:paraId="03FA859F"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p w14:paraId="3CE4E4E7" w14:textId="77777777" w:rsidR="00592D71" w:rsidRPr="00592D71" w:rsidRDefault="00592D71" w:rsidP="00592D71">
      <w:pPr>
        <w:widowControl/>
        <w:spacing w:after="120" w:line="264" w:lineRule="auto"/>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br w:type="page"/>
      </w:r>
    </w:p>
    <w:p w14:paraId="342E37FA"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lastRenderedPageBreak/>
        <w:t>Phụ lục IV</w:t>
      </w:r>
    </w:p>
    <w:p w14:paraId="6C26454A" w14:textId="77777777" w:rsidR="00592D71" w:rsidRPr="00592D71" w:rsidRDefault="00592D71" w:rsidP="00592D71">
      <w:pPr>
        <w:widowControl/>
        <w:jc w:val="center"/>
        <w:rPr>
          <w:rFonts w:ascii="Arial" w:eastAsia="Times New Roman" w:hAnsi="Arial" w:cs="Arial"/>
          <w:i/>
          <w:iCs/>
          <w:sz w:val="20"/>
          <w:szCs w:val="20"/>
          <w:lang w:eastAsia="en-US"/>
        </w:rPr>
      </w:pPr>
      <w:r w:rsidRPr="00592D71">
        <w:rPr>
          <w:rFonts w:ascii="Arial" w:eastAsia="Times New Roman" w:hAnsi="Arial" w:cs="Arial"/>
          <w:b/>
          <w:bCs/>
          <w:sz w:val="20"/>
          <w:szCs w:val="20"/>
          <w:lang w:eastAsia="en-US"/>
        </w:rPr>
        <w:t>MẪU THÔNG BÁO ĐƠN VỊ ĐĂNG KÝ KHAI THÁC TUYẾN THÀNH CÔNG</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 xml:space="preserve">(Kèm theo Nghị định số 158/2024/NĐ-CP </w:t>
      </w:r>
      <w:r w:rsidRPr="00592D71">
        <w:rPr>
          <w:rFonts w:ascii="Arial" w:eastAsia="Times New Roman" w:hAnsi="Arial" w:cs="Arial"/>
          <w:i/>
          <w:iCs/>
          <w:sz w:val="20"/>
          <w:szCs w:val="20"/>
          <w:lang w:eastAsia="en-US"/>
        </w:rPr>
        <w:br/>
        <w:t>ngày 18 tháng 12 năm 2024 của Chính phủ)</w:t>
      </w:r>
    </w:p>
    <w:tbl>
      <w:tblPr>
        <w:tblW w:w="5000" w:type="pct"/>
        <w:tblLook w:val="01E0" w:firstRow="1" w:lastRow="1" w:firstColumn="1" w:lastColumn="1" w:noHBand="0" w:noVBand="0"/>
      </w:tblPr>
      <w:tblGrid>
        <w:gridCol w:w="3412"/>
        <w:gridCol w:w="5614"/>
      </w:tblGrid>
      <w:tr w:rsidR="00592D71" w:rsidRPr="00592D71" w14:paraId="6B96359D" w14:textId="77777777" w:rsidTr="008558E1">
        <w:trPr>
          <w:trHeight w:val="920"/>
        </w:trPr>
        <w:tc>
          <w:tcPr>
            <w:tcW w:w="3413" w:type="dxa"/>
          </w:tcPr>
          <w:p w14:paraId="133D0F10"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SỞ GIAO THÔNG VẬN TẢI…..</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val="en-US" w:eastAsia="en-US"/>
              </w:rPr>
              <w:t>___________</w:t>
            </w:r>
          </w:p>
          <w:p w14:paraId="287790F0" w14:textId="77777777" w:rsidR="00592D71" w:rsidRPr="00592D71" w:rsidRDefault="00592D71" w:rsidP="00592D71">
            <w:pPr>
              <w:jc w:val="center"/>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Số: ........../............</w:t>
            </w:r>
          </w:p>
        </w:tc>
        <w:tc>
          <w:tcPr>
            <w:tcW w:w="5616" w:type="dxa"/>
          </w:tcPr>
          <w:p w14:paraId="0DFFFC8A" w14:textId="77777777" w:rsidR="00592D71" w:rsidRPr="00592D71" w:rsidRDefault="00592D71" w:rsidP="00592D71">
            <w:pPr>
              <w:widowControl/>
              <w:spacing w:line="264" w:lineRule="auto"/>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w:t>
            </w:r>
            <w:r w:rsidRPr="00592D71">
              <w:rPr>
                <w:rFonts w:ascii="Arial" w:eastAsia="Times New Roman" w:hAnsi="Arial" w:cs="Arial"/>
                <w:bCs/>
                <w:color w:val="auto"/>
                <w:sz w:val="20"/>
                <w:szCs w:val="20"/>
                <w:vertAlign w:val="superscript"/>
                <w:lang w:eastAsia="en-US"/>
              </w:rPr>
              <w:t>____________</w:t>
            </w:r>
          </w:p>
          <w:p w14:paraId="3087FA33" w14:textId="77777777" w:rsidR="00592D71" w:rsidRPr="00592D71" w:rsidRDefault="00592D71" w:rsidP="00592D71">
            <w:pPr>
              <w:jc w:val="center"/>
              <w:rPr>
                <w:rFonts w:ascii="Arial" w:eastAsia="Times New Roman" w:hAnsi="Arial" w:cs="Arial"/>
                <w:bCs/>
                <w:i/>
                <w:iCs/>
                <w:sz w:val="20"/>
                <w:szCs w:val="20"/>
                <w:lang w:eastAsia="en-US"/>
              </w:rPr>
            </w:pPr>
            <w:r w:rsidRPr="00592D71">
              <w:rPr>
                <w:rFonts w:ascii="Arial" w:eastAsia="Times New Roman" w:hAnsi="Arial" w:cs="Arial"/>
                <w:i/>
                <w:iCs/>
                <w:sz w:val="20"/>
                <w:szCs w:val="20"/>
                <w:lang w:val="en-US" w:eastAsia="en-US"/>
              </w:rPr>
              <w:t xml:space="preserve">......., ngày ..... tháng ........ năm....... </w:t>
            </w:r>
          </w:p>
        </w:tc>
      </w:tr>
    </w:tbl>
    <w:p w14:paraId="7C93C5FC" w14:textId="77777777" w:rsidR="00592D71" w:rsidRPr="00592D71" w:rsidRDefault="00592D71" w:rsidP="00592D71">
      <w:pPr>
        <w:widowControl/>
        <w:jc w:val="center"/>
        <w:rPr>
          <w:rFonts w:ascii="Arial" w:eastAsia="Times New Roman" w:hAnsi="Arial" w:cs="Arial"/>
          <w:sz w:val="20"/>
          <w:szCs w:val="20"/>
          <w:lang w:val="en-US" w:eastAsia="en-US"/>
        </w:rPr>
      </w:pPr>
    </w:p>
    <w:p w14:paraId="4C1F61C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THÔNG BÁO</w:t>
      </w:r>
    </w:p>
    <w:p w14:paraId="6AF744FE" w14:textId="77777777" w:rsidR="00592D71" w:rsidRPr="00592D71" w:rsidRDefault="00592D71" w:rsidP="00592D71">
      <w:pPr>
        <w:widowControl/>
        <w:spacing w:line="264" w:lineRule="auto"/>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ĐƠN VỊ ĐĂNG KÝ KHAI THÁC TUYẾN THÀNH CÔNG</w:t>
      </w:r>
    </w:p>
    <w:p w14:paraId="2B1EB079"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5364D085"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DA071DB" w14:textId="77777777" w:rsidR="00592D71" w:rsidRPr="00592D71" w:rsidRDefault="00592D71" w:rsidP="00592D71">
      <w:pPr>
        <w:widowControl/>
        <w:spacing w:line="264" w:lineRule="auto"/>
        <w:jc w:val="center"/>
        <w:rPr>
          <w:rFonts w:ascii="Arial" w:eastAsia="Times New Roman" w:hAnsi="Arial" w:cs="Arial"/>
          <w:i/>
          <w:iCs/>
          <w:sz w:val="20"/>
          <w:szCs w:val="20"/>
          <w:lang w:val="en-US" w:eastAsia="en-US"/>
        </w:rPr>
      </w:pPr>
      <w:r w:rsidRPr="00592D71">
        <w:rPr>
          <w:rFonts w:ascii="Arial" w:eastAsia="Times New Roman" w:hAnsi="Arial" w:cs="Arial"/>
          <w:sz w:val="20"/>
          <w:szCs w:val="20"/>
          <w:lang w:val="en-US" w:eastAsia="en-US"/>
        </w:rPr>
        <w:t>Kính gửi:</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 </w:t>
      </w:r>
      <w:r w:rsidRPr="00592D71">
        <w:rPr>
          <w:rFonts w:ascii="Arial" w:eastAsia="Times New Roman" w:hAnsi="Arial" w:cs="Arial"/>
          <w:i/>
          <w:iCs/>
          <w:sz w:val="20"/>
          <w:szCs w:val="20"/>
          <w:lang w:val="en-US" w:eastAsia="en-US"/>
        </w:rPr>
        <w:t>(Tên đơn vị kinh doanh vận tải đăng ký khai thác tuyến thành công)</w:t>
      </w:r>
      <w:r w:rsidRPr="00592D71">
        <w:rPr>
          <w:rFonts w:ascii="Arial" w:eastAsia="Times New Roman" w:hAnsi="Arial" w:cs="Arial"/>
          <w:i/>
          <w:iCs/>
          <w:sz w:val="20"/>
          <w:szCs w:val="20"/>
          <w:lang w:eastAsia="en-US"/>
        </w:rPr>
        <w:t xml:space="preserve"> ………</w:t>
      </w:r>
    </w:p>
    <w:p w14:paraId="6F3CBBD7" w14:textId="77777777" w:rsidR="00592D71" w:rsidRPr="00592D71" w:rsidRDefault="00592D71" w:rsidP="00592D71">
      <w:pPr>
        <w:widowControl/>
        <w:jc w:val="center"/>
        <w:rPr>
          <w:rFonts w:ascii="Arial" w:eastAsia="Times New Roman" w:hAnsi="Arial" w:cs="Arial"/>
          <w:sz w:val="20"/>
          <w:szCs w:val="20"/>
          <w:lang w:eastAsia="en-US"/>
        </w:rPr>
      </w:pPr>
    </w:p>
    <w:p w14:paraId="07FF2CC8"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Căn cứ Nghị định số 158/2024/NĐ-CP ngày 18/12/2024 của Chính phủ quy định về hoạt động vận tải đường bộ.</w:t>
      </w:r>
    </w:p>
    <w:p w14:paraId="6365A9E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Sở Giao thông vận tải thông báo về việc đăng ký khai thác tuyến vận tải khách cố định thành công với các nội dung sau:</w:t>
      </w:r>
    </w:p>
    <w:p w14:paraId="4E34EEEB"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5FBE96F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2DB1992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Số điện thoại (Fax): ..........................................................................................................</w:t>
      </w:r>
    </w:p>
    <w:p w14:paraId="114C7151"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4. Giấy phép kinh doanh vận tải bằng xe ô tô số: ........ngày ...../ ...../...... do ....................... (tên cơ quan cấp) ...........................cấp.</w:t>
      </w:r>
    </w:p>
    <w:p w14:paraId="3CA3DA3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Được tham gia khai thác tuyến vận tải khách cố định liên tỉnh (hoặc nội tỉnh) kể từ ngày.... tháng.... năm ...............</w:t>
      </w:r>
    </w:p>
    <w:p w14:paraId="74F81745"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Tên tuyến: Nơi đi: ...................................Nơi đến: ..............................................và ngược lại (1).</w:t>
      </w:r>
    </w:p>
    <w:p w14:paraId="6CA1AC5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Bến xe đi: ............................................Bến xe đến: ...................................................................</w:t>
      </w:r>
    </w:p>
    <w:p w14:paraId="115DBCF5"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Mã số tuyến: ...........................................................................................................................</w:t>
      </w:r>
    </w:p>
    <w:p w14:paraId="5426C8C3"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Cự ly vận chuyển: ...................km; Hành trình chạy xe: .......................................................</w:t>
      </w:r>
    </w:p>
    <w:p w14:paraId="6EF0BEC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Giờ xe xuất bến:</w:t>
      </w:r>
    </w:p>
    <w:p w14:paraId="24D48FC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Tại bến xe đi: ......................giờ ...................phút, vào các ngày .......................................</w:t>
      </w:r>
    </w:p>
    <w:p w14:paraId="099C558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w:t>
      </w:r>
    </w:p>
    <w:p w14:paraId="4D8AEC05"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Tại bến xe đến: .............giờ ..........phút, vào các ngày ........................................................</w:t>
      </w:r>
    </w:p>
    <w:p w14:paraId="658D67F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w:t>
      </w:r>
    </w:p>
    <w:p w14:paraId="7CD94025" w14:textId="77777777" w:rsidR="00592D71" w:rsidRPr="00592D71" w:rsidRDefault="00592D71" w:rsidP="00592D71">
      <w:pPr>
        <w:widowControl/>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Trong thời gian 60 ngày kể từ ngày thông báo </w:t>
      </w:r>
      <w:r w:rsidRPr="00592D71">
        <w:rPr>
          <w:rFonts w:ascii="Arial" w:eastAsia="Times New Roman" w:hAnsi="Arial" w:cs="Arial"/>
          <w:i/>
          <w:iCs/>
          <w:sz w:val="20"/>
          <w:szCs w:val="20"/>
          <w:lang w:eastAsia="en-US"/>
        </w:rPr>
        <w:t>................(Tên Đơn vị kinh doanh vận tải đăng ký khai thác tuyến thành công)</w:t>
      </w:r>
      <w:r w:rsidRPr="00592D71">
        <w:rPr>
          <w:rFonts w:ascii="Arial" w:eastAsia="Times New Roman" w:hAnsi="Arial" w:cs="Arial"/>
          <w:sz w:val="20"/>
          <w:szCs w:val="20"/>
          <w:lang w:eastAsia="en-US"/>
        </w:rPr>
        <w:t xml:space="preserve"> .............có trách nhiệm đưa xe vào khai thác. Trường hợp sau 60 ngày kể từ ngày thông báo, nếu .......... </w:t>
      </w:r>
      <w:r w:rsidRPr="00592D71">
        <w:rPr>
          <w:rFonts w:ascii="Arial" w:eastAsia="Times New Roman" w:hAnsi="Arial" w:cs="Arial"/>
          <w:i/>
          <w:iCs/>
          <w:sz w:val="20"/>
          <w:szCs w:val="20"/>
          <w:lang w:eastAsia="en-US"/>
        </w:rPr>
        <w:t>(Tên Đơn vị kinh doanh vận tải đăng ký khai thác tuyến thành công)</w:t>
      </w:r>
      <w:r w:rsidRPr="00592D71">
        <w:rPr>
          <w:rFonts w:ascii="Arial" w:eastAsia="Times New Roman" w:hAnsi="Arial" w:cs="Arial"/>
          <w:sz w:val="20"/>
          <w:szCs w:val="20"/>
          <w:lang w:eastAsia="en-US"/>
        </w:rPr>
        <w:t xml:space="preserve"> không thực hiện đưa xe vào khai thác thì Thông báo này không còn hiệu lực.</w:t>
      </w:r>
    </w:p>
    <w:p w14:paraId="357EC31A" w14:textId="77777777" w:rsidR="00592D71" w:rsidRPr="00592D71" w:rsidRDefault="00592D71" w:rsidP="00592D71">
      <w:pPr>
        <w:widowControl/>
        <w:ind w:firstLine="720"/>
        <w:jc w:val="both"/>
        <w:rPr>
          <w:rFonts w:ascii="Arial" w:eastAsia="Times New Roman" w:hAnsi="Arial" w:cs="Arial"/>
          <w:sz w:val="20"/>
          <w:szCs w:val="20"/>
          <w:lang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7C09D098" w14:textId="77777777" w:rsidTr="008558E1">
        <w:tc>
          <w:tcPr>
            <w:tcW w:w="2500" w:type="pct"/>
          </w:tcPr>
          <w:p w14:paraId="5B0F996E"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b/>
                <w:bCs/>
                <w:i/>
                <w:iCs/>
                <w:sz w:val="20"/>
                <w:szCs w:val="20"/>
                <w:lang w:eastAsia="en-US"/>
              </w:rPr>
              <w:t>Nơi nhận:</w:t>
            </w:r>
            <w:r w:rsidRPr="00592D71">
              <w:rPr>
                <w:rFonts w:ascii="Arial" w:eastAsia="Times New Roman" w:hAnsi="Arial" w:cs="Arial"/>
                <w:b/>
                <w:bCs/>
                <w:i/>
                <w:iCs/>
                <w:sz w:val="20"/>
                <w:szCs w:val="20"/>
                <w:lang w:eastAsia="en-US"/>
              </w:rPr>
              <w:br/>
            </w:r>
            <w:r w:rsidRPr="00592D71">
              <w:rPr>
                <w:rFonts w:ascii="Arial" w:eastAsia="Times New Roman" w:hAnsi="Arial" w:cs="Arial"/>
                <w:sz w:val="20"/>
                <w:szCs w:val="20"/>
                <w:lang w:eastAsia="en-US"/>
              </w:rPr>
              <w:t>- Như trên;</w:t>
            </w:r>
            <w:r w:rsidRPr="00592D71">
              <w:rPr>
                <w:rFonts w:ascii="Arial" w:eastAsia="Times New Roman" w:hAnsi="Arial" w:cs="Arial"/>
                <w:sz w:val="20"/>
                <w:szCs w:val="20"/>
                <w:lang w:eastAsia="en-US"/>
              </w:rPr>
              <w:br/>
              <w:t>- Cục ĐBVN</w:t>
            </w:r>
            <w:r w:rsidRPr="00592D71">
              <w:rPr>
                <w:rFonts w:ascii="Arial" w:eastAsia="Times New Roman" w:hAnsi="Arial" w:cs="Arial"/>
                <w:sz w:val="20"/>
                <w:szCs w:val="20"/>
                <w:lang w:eastAsia="en-US"/>
              </w:rPr>
              <w:br/>
              <w:t>- Sở GTVT....;</w:t>
            </w:r>
            <w:r w:rsidRPr="00592D71">
              <w:rPr>
                <w:rFonts w:ascii="Arial" w:eastAsia="Times New Roman" w:hAnsi="Arial" w:cs="Arial"/>
                <w:sz w:val="20"/>
                <w:szCs w:val="20"/>
                <w:lang w:eastAsia="en-US"/>
              </w:rPr>
              <w:br/>
              <w:t>- Các Bến xe...;</w:t>
            </w:r>
            <w:r w:rsidRPr="00592D71">
              <w:rPr>
                <w:rFonts w:ascii="Arial" w:eastAsia="Times New Roman" w:hAnsi="Arial" w:cs="Arial"/>
                <w:sz w:val="20"/>
                <w:szCs w:val="20"/>
                <w:lang w:eastAsia="en-US"/>
              </w:rPr>
              <w:br/>
              <w:t>- Lưu:....</w:t>
            </w:r>
          </w:p>
        </w:tc>
        <w:tc>
          <w:tcPr>
            <w:tcW w:w="2500" w:type="pct"/>
          </w:tcPr>
          <w:p w14:paraId="007DFAC4"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b/>
                <w:bCs/>
                <w:sz w:val="20"/>
                <w:szCs w:val="20"/>
                <w:lang w:eastAsia="en-US"/>
              </w:rPr>
              <w:t>GIÁM ĐỐC</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(Ký tên, đóng dấu)</w:t>
            </w:r>
          </w:p>
        </w:tc>
      </w:tr>
    </w:tbl>
    <w:p w14:paraId="1F945B8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b/>
          <w:bCs/>
          <w:sz w:val="20"/>
          <w:szCs w:val="20"/>
          <w:lang w:eastAsia="en-US"/>
        </w:rPr>
        <w:t>Hướng dẫn ghi:</w:t>
      </w:r>
      <w:r w:rsidRPr="00592D71">
        <w:rPr>
          <w:rFonts w:ascii="Arial" w:eastAsia="Times New Roman" w:hAnsi="Arial" w:cs="Arial"/>
          <w:sz w:val="20"/>
          <w:szCs w:val="20"/>
          <w:lang w:eastAsia="en-US"/>
        </w:rPr>
        <w:t xml:space="preserve"> (1) Ghi tên tỉnh (nếu là tuyến liên tỉnh), ghi tên huyện, xã nơi đặt bến xe (nếu là tuyến nội tỉnh).</w:t>
      </w:r>
    </w:p>
    <w:p w14:paraId="1988C05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p w14:paraId="2E4758BE"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lastRenderedPageBreak/>
        <w:t>Phụ lục V</w:t>
      </w:r>
    </w:p>
    <w:p w14:paraId="02243F07" w14:textId="77777777" w:rsidR="00592D71" w:rsidRPr="00592D71" w:rsidRDefault="00592D71" w:rsidP="00592D71">
      <w:pPr>
        <w:widowControl/>
        <w:jc w:val="center"/>
        <w:rPr>
          <w:rFonts w:ascii="Arial" w:eastAsia="Times New Roman" w:hAnsi="Arial" w:cs="Arial"/>
          <w:i/>
          <w:iCs/>
          <w:sz w:val="20"/>
          <w:szCs w:val="20"/>
          <w:lang w:eastAsia="en-US"/>
        </w:rPr>
      </w:pPr>
      <w:r w:rsidRPr="00592D71">
        <w:rPr>
          <w:rFonts w:ascii="Arial" w:eastAsia="Times New Roman" w:hAnsi="Arial" w:cs="Arial"/>
          <w:b/>
          <w:bCs/>
          <w:sz w:val="20"/>
          <w:szCs w:val="20"/>
          <w:lang w:eastAsia="en-US"/>
        </w:rPr>
        <w:t>MẪU GIẤY ĐỀ NGHỊ CẤP (CẤP LẠI) PHÙ HIỆU</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 xml:space="preserve">(Kèm theo Nghị định số 158/2024/NĐ-CP </w:t>
      </w:r>
      <w:r w:rsidRPr="00592D71">
        <w:rPr>
          <w:rFonts w:ascii="Arial" w:eastAsia="Times New Roman" w:hAnsi="Arial" w:cs="Arial"/>
          <w:i/>
          <w:iCs/>
          <w:sz w:val="20"/>
          <w:szCs w:val="20"/>
          <w:lang w:eastAsia="en-US"/>
        </w:rPr>
        <w:br/>
        <w:t>ngày 18 tháng 12 năm 2024 của Chính phủ)</w:t>
      </w:r>
    </w:p>
    <w:tbl>
      <w:tblPr>
        <w:tblW w:w="5000" w:type="pct"/>
        <w:tblLook w:val="01E0" w:firstRow="1" w:lastRow="1" w:firstColumn="1" w:lastColumn="1" w:noHBand="0" w:noVBand="0"/>
      </w:tblPr>
      <w:tblGrid>
        <w:gridCol w:w="3412"/>
        <w:gridCol w:w="5614"/>
      </w:tblGrid>
      <w:tr w:rsidR="00592D71" w:rsidRPr="00592D71" w14:paraId="0E7C20B1" w14:textId="77777777" w:rsidTr="008558E1">
        <w:trPr>
          <w:trHeight w:val="920"/>
        </w:trPr>
        <w:tc>
          <w:tcPr>
            <w:tcW w:w="3413" w:type="dxa"/>
          </w:tcPr>
          <w:p w14:paraId="4392A664"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TÊN ĐƠN VỊ KDVT:</w:t>
            </w:r>
            <w:r w:rsidRPr="00592D71">
              <w:rPr>
                <w:rFonts w:ascii="Arial" w:eastAsia="Times New Roman" w:hAnsi="Arial" w:cs="Arial"/>
                <w:sz w:val="20"/>
                <w:szCs w:val="20"/>
                <w:lang w:eastAsia="en-US"/>
              </w:rPr>
              <w:t xml:space="preserve">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w:t>
            </w:r>
          </w:p>
          <w:p w14:paraId="6C0622AB" w14:textId="77777777" w:rsidR="00592D71" w:rsidRPr="00592D71" w:rsidRDefault="00592D71" w:rsidP="00592D71">
            <w:pPr>
              <w:jc w:val="center"/>
              <w:rPr>
                <w:rFonts w:ascii="Arial" w:eastAsia="Times New Roman" w:hAnsi="Arial" w:cs="Arial"/>
                <w:b/>
                <w:bCs/>
                <w:sz w:val="20"/>
                <w:szCs w:val="20"/>
                <w:lang w:eastAsia="en-US"/>
              </w:rPr>
            </w:pPr>
            <w:r w:rsidRPr="00592D71">
              <w:rPr>
                <w:rFonts w:ascii="Arial" w:eastAsia="Times New Roman" w:hAnsi="Arial" w:cs="Arial"/>
                <w:sz w:val="20"/>
                <w:szCs w:val="20"/>
                <w:lang w:eastAsia="en-US"/>
              </w:rPr>
              <w:t>Số: ........../............</w:t>
            </w:r>
          </w:p>
        </w:tc>
        <w:tc>
          <w:tcPr>
            <w:tcW w:w="5616" w:type="dxa"/>
          </w:tcPr>
          <w:p w14:paraId="426CF0E2" w14:textId="77777777" w:rsidR="00592D71" w:rsidRPr="00592D71" w:rsidRDefault="00592D71" w:rsidP="00592D71">
            <w:pPr>
              <w:widowControl/>
              <w:spacing w:line="264" w:lineRule="auto"/>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CỘNG HÒA XÃ HỘI CHỦ NGHĨA VIỆT NAM</w:t>
            </w:r>
            <w:r w:rsidRPr="00592D71">
              <w:rPr>
                <w:rFonts w:ascii="Arial" w:eastAsia="Times New Roman" w:hAnsi="Arial" w:cs="Arial"/>
                <w:b/>
                <w:bCs/>
                <w:sz w:val="20"/>
                <w:szCs w:val="20"/>
                <w:lang w:eastAsia="en-US"/>
              </w:rPr>
              <w:br/>
              <w:t xml:space="preserve">Độc lập - Tự do - Hạnh phúc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____________________</w:t>
            </w:r>
          </w:p>
          <w:p w14:paraId="6861E431" w14:textId="77777777" w:rsidR="00592D71" w:rsidRPr="00592D71" w:rsidRDefault="00592D71" w:rsidP="00592D71">
            <w:pPr>
              <w:jc w:val="center"/>
              <w:rPr>
                <w:rFonts w:ascii="Arial" w:eastAsia="Times New Roman" w:hAnsi="Arial" w:cs="Arial"/>
                <w:bCs/>
                <w:i/>
                <w:iCs/>
                <w:sz w:val="20"/>
                <w:szCs w:val="20"/>
                <w:lang w:eastAsia="en-US"/>
              </w:rPr>
            </w:pPr>
            <w:r w:rsidRPr="00592D71">
              <w:rPr>
                <w:rFonts w:ascii="Arial" w:eastAsia="Times New Roman" w:hAnsi="Arial" w:cs="Arial"/>
                <w:i/>
                <w:iCs/>
                <w:sz w:val="20"/>
                <w:szCs w:val="20"/>
                <w:lang w:val="en-US" w:eastAsia="en-US"/>
              </w:rPr>
              <w:t xml:space="preserve">......., ngày ..... tháng ........ năm.......... </w:t>
            </w:r>
          </w:p>
        </w:tc>
      </w:tr>
    </w:tbl>
    <w:p w14:paraId="4AFEE790" w14:textId="77777777" w:rsidR="00592D71" w:rsidRPr="00592D71" w:rsidRDefault="00592D71" w:rsidP="00592D71">
      <w:pPr>
        <w:widowControl/>
        <w:jc w:val="center"/>
        <w:rPr>
          <w:rFonts w:ascii="Arial" w:eastAsia="Times New Roman" w:hAnsi="Arial" w:cs="Arial"/>
          <w:sz w:val="20"/>
          <w:szCs w:val="20"/>
          <w:lang w:val="en-US" w:eastAsia="en-US"/>
        </w:rPr>
      </w:pPr>
    </w:p>
    <w:p w14:paraId="3006612C" w14:textId="77777777" w:rsidR="00592D71" w:rsidRPr="00592D71" w:rsidRDefault="00592D71" w:rsidP="00592D71">
      <w:pPr>
        <w:widowControl/>
        <w:jc w:val="center"/>
        <w:rPr>
          <w:rFonts w:ascii="Arial" w:eastAsia="Times New Roman" w:hAnsi="Arial" w:cs="Arial"/>
          <w:sz w:val="20"/>
          <w:szCs w:val="20"/>
          <w:lang w:val="en-US" w:eastAsia="en-US"/>
        </w:rPr>
      </w:pPr>
    </w:p>
    <w:p w14:paraId="7FCA9100" w14:textId="77777777" w:rsidR="00592D71" w:rsidRPr="00592D71" w:rsidRDefault="00592D71" w:rsidP="00592D71">
      <w:pPr>
        <w:widowControl/>
        <w:spacing w:line="264" w:lineRule="auto"/>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ĐỀ NGHỊ CẤP (CẤP LẠI) PHÙ HIỆU</w:t>
      </w:r>
    </w:p>
    <w:p w14:paraId="192999CC" w14:textId="77777777" w:rsidR="00592D71" w:rsidRPr="00592D71" w:rsidRDefault="00592D71" w:rsidP="00592D71">
      <w:pPr>
        <w:widowControl/>
        <w:jc w:val="center"/>
        <w:rPr>
          <w:rFonts w:ascii="Arial" w:eastAsia="Times New Roman" w:hAnsi="Arial" w:cs="Arial"/>
          <w:b/>
          <w:bCs/>
          <w:sz w:val="20"/>
          <w:szCs w:val="20"/>
          <w:lang w:val="en-US" w:eastAsia="en-US"/>
        </w:rPr>
      </w:pPr>
    </w:p>
    <w:p w14:paraId="6BFDF70E"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Kính gửi: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(Sở Giao thông vận tải)</w:t>
      </w:r>
      <w:r w:rsidRPr="00592D71">
        <w:rPr>
          <w:rFonts w:ascii="Arial" w:eastAsia="Times New Roman" w:hAnsi="Arial" w:cs="Arial"/>
          <w:sz w:val="20"/>
          <w:szCs w:val="20"/>
          <w:lang w:eastAsia="en-US"/>
        </w:rPr>
        <w:t>................</w:t>
      </w:r>
    </w:p>
    <w:p w14:paraId="08FBCD06" w14:textId="77777777" w:rsidR="00592D71" w:rsidRPr="00592D71" w:rsidRDefault="00592D71" w:rsidP="00592D71">
      <w:pPr>
        <w:widowControl/>
        <w:jc w:val="center"/>
        <w:rPr>
          <w:rFonts w:ascii="Arial" w:eastAsia="Times New Roman" w:hAnsi="Arial" w:cs="Arial"/>
          <w:sz w:val="20"/>
          <w:szCs w:val="20"/>
          <w:lang w:eastAsia="en-US"/>
        </w:rPr>
      </w:pPr>
    </w:p>
    <w:p w14:paraId="3EF5194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5BD67D5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4E92A128"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Số điện thoại (Fax): .......................................................................................................</w:t>
      </w:r>
    </w:p>
    <w:p w14:paraId="6A3D6AB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Số lượng phù hiệu nộp lại: ................................................................................................</w:t>
      </w:r>
    </w:p>
    <w:p w14:paraId="51342A53"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Đề nghị được cấp: (1) .......................................................................................................</w:t>
      </w:r>
    </w:p>
    <w:p w14:paraId="59489A4D"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Danh sách xe đề nghị cấp phù hiệu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1"/>
        <w:gridCol w:w="1365"/>
        <w:gridCol w:w="802"/>
        <w:gridCol w:w="857"/>
        <w:gridCol w:w="956"/>
        <w:gridCol w:w="750"/>
        <w:gridCol w:w="1973"/>
        <w:gridCol w:w="1652"/>
      </w:tblGrid>
      <w:tr w:rsidR="00592D71" w:rsidRPr="00592D71" w14:paraId="0DDBA6A5" w14:textId="77777777" w:rsidTr="008558E1">
        <w:tc>
          <w:tcPr>
            <w:tcW w:w="367" w:type="pct"/>
            <w:vAlign w:val="center"/>
          </w:tcPr>
          <w:p w14:paraId="5154683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TT</w:t>
            </w:r>
          </w:p>
        </w:tc>
        <w:tc>
          <w:tcPr>
            <w:tcW w:w="757" w:type="pct"/>
            <w:vAlign w:val="center"/>
          </w:tcPr>
          <w:p w14:paraId="2E2FFE6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Biển kiểm soát</w:t>
            </w:r>
          </w:p>
        </w:tc>
        <w:tc>
          <w:tcPr>
            <w:tcW w:w="445" w:type="pct"/>
            <w:vAlign w:val="center"/>
          </w:tcPr>
          <w:p w14:paraId="02403E4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Sức chứa</w:t>
            </w:r>
          </w:p>
        </w:tc>
        <w:tc>
          <w:tcPr>
            <w:tcW w:w="475" w:type="pct"/>
            <w:vAlign w:val="center"/>
          </w:tcPr>
          <w:p w14:paraId="75A27A8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 xe</w:t>
            </w:r>
          </w:p>
        </w:tc>
        <w:tc>
          <w:tcPr>
            <w:tcW w:w="530" w:type="pct"/>
            <w:vAlign w:val="center"/>
          </w:tcPr>
          <w:p w14:paraId="7544024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Nước sản xuất</w:t>
            </w:r>
          </w:p>
        </w:tc>
        <w:tc>
          <w:tcPr>
            <w:tcW w:w="416" w:type="pct"/>
            <w:vAlign w:val="center"/>
          </w:tcPr>
          <w:p w14:paraId="4D18888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1094" w:type="pct"/>
            <w:vAlign w:val="center"/>
          </w:tcPr>
          <w:p w14:paraId="413B87E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Loại phù hiệu (Tuyến CĐ, HĐ, DL, taxi, xe tải...)</w:t>
            </w:r>
          </w:p>
        </w:tc>
        <w:tc>
          <w:tcPr>
            <w:tcW w:w="916" w:type="pct"/>
            <w:vAlign w:val="center"/>
          </w:tcPr>
          <w:p w14:paraId="23DA6ED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Xe taxi (sử dụng đồng hồ hoặc sử dụng phần mềm)</w:t>
            </w:r>
          </w:p>
        </w:tc>
      </w:tr>
      <w:tr w:rsidR="00592D71" w:rsidRPr="00592D71" w14:paraId="6AF92292" w14:textId="77777777" w:rsidTr="008558E1">
        <w:tc>
          <w:tcPr>
            <w:tcW w:w="367" w:type="pct"/>
            <w:vAlign w:val="center"/>
          </w:tcPr>
          <w:p w14:paraId="3E94CEA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757" w:type="pct"/>
            <w:vAlign w:val="center"/>
          </w:tcPr>
          <w:p w14:paraId="6DC9884E"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45" w:type="pct"/>
            <w:vAlign w:val="center"/>
          </w:tcPr>
          <w:p w14:paraId="677F00C9"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75" w:type="pct"/>
            <w:vAlign w:val="center"/>
          </w:tcPr>
          <w:p w14:paraId="0E4E00F4"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530" w:type="pct"/>
            <w:vAlign w:val="center"/>
          </w:tcPr>
          <w:p w14:paraId="618753A0"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6" w:type="pct"/>
            <w:vAlign w:val="center"/>
          </w:tcPr>
          <w:p w14:paraId="1FA009CD"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094" w:type="pct"/>
            <w:vAlign w:val="center"/>
          </w:tcPr>
          <w:p w14:paraId="59A4CDCB"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916" w:type="pct"/>
            <w:vAlign w:val="center"/>
          </w:tcPr>
          <w:p w14:paraId="2277DA29" w14:textId="77777777" w:rsidR="00592D71" w:rsidRPr="00592D71" w:rsidRDefault="00592D71" w:rsidP="00592D71">
            <w:pPr>
              <w:widowControl/>
              <w:jc w:val="center"/>
              <w:rPr>
                <w:rFonts w:ascii="Arial" w:eastAsia="Times New Roman" w:hAnsi="Arial" w:cs="Arial"/>
                <w:b/>
                <w:bCs/>
                <w:sz w:val="20"/>
                <w:szCs w:val="20"/>
                <w:lang w:val="en-US" w:eastAsia="en-US"/>
              </w:rPr>
            </w:pPr>
          </w:p>
        </w:tc>
      </w:tr>
      <w:tr w:rsidR="00592D71" w:rsidRPr="00592D71" w14:paraId="2CAD37B3" w14:textId="77777777" w:rsidTr="008558E1">
        <w:tc>
          <w:tcPr>
            <w:tcW w:w="367" w:type="pct"/>
            <w:vAlign w:val="center"/>
          </w:tcPr>
          <w:p w14:paraId="72B0266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757" w:type="pct"/>
            <w:vAlign w:val="center"/>
          </w:tcPr>
          <w:p w14:paraId="6ABE6F3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45" w:type="pct"/>
            <w:vAlign w:val="center"/>
          </w:tcPr>
          <w:p w14:paraId="26BDB8E6"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75" w:type="pct"/>
            <w:vAlign w:val="center"/>
          </w:tcPr>
          <w:p w14:paraId="576B0534"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530" w:type="pct"/>
            <w:vAlign w:val="center"/>
          </w:tcPr>
          <w:p w14:paraId="3FB377D4"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6" w:type="pct"/>
            <w:vAlign w:val="center"/>
          </w:tcPr>
          <w:p w14:paraId="6308D4FC"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094" w:type="pct"/>
            <w:vAlign w:val="center"/>
          </w:tcPr>
          <w:p w14:paraId="64DFA0A2"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916" w:type="pct"/>
            <w:vAlign w:val="center"/>
          </w:tcPr>
          <w:p w14:paraId="722265ED" w14:textId="77777777" w:rsidR="00592D71" w:rsidRPr="00592D71" w:rsidRDefault="00592D71" w:rsidP="00592D71">
            <w:pPr>
              <w:widowControl/>
              <w:jc w:val="center"/>
              <w:rPr>
                <w:rFonts w:ascii="Arial" w:eastAsia="Times New Roman" w:hAnsi="Arial" w:cs="Arial"/>
                <w:b/>
                <w:bCs/>
                <w:sz w:val="20"/>
                <w:szCs w:val="20"/>
                <w:lang w:val="en-US" w:eastAsia="en-US"/>
              </w:rPr>
            </w:pPr>
          </w:p>
        </w:tc>
      </w:tr>
      <w:tr w:rsidR="00592D71" w:rsidRPr="00592D71" w14:paraId="533F6827" w14:textId="77777777" w:rsidTr="008558E1">
        <w:tc>
          <w:tcPr>
            <w:tcW w:w="367" w:type="pct"/>
            <w:vAlign w:val="center"/>
          </w:tcPr>
          <w:p w14:paraId="0C3E9896"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757" w:type="pct"/>
            <w:vAlign w:val="center"/>
          </w:tcPr>
          <w:p w14:paraId="58705BB4"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45" w:type="pct"/>
            <w:vAlign w:val="center"/>
          </w:tcPr>
          <w:p w14:paraId="697ADE7B"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75" w:type="pct"/>
            <w:vAlign w:val="center"/>
          </w:tcPr>
          <w:p w14:paraId="29B60993"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530" w:type="pct"/>
            <w:vAlign w:val="center"/>
          </w:tcPr>
          <w:p w14:paraId="479A0DAA"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6" w:type="pct"/>
            <w:vAlign w:val="center"/>
          </w:tcPr>
          <w:p w14:paraId="7C0B149C"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094" w:type="pct"/>
            <w:vAlign w:val="center"/>
          </w:tcPr>
          <w:p w14:paraId="5022AD6A"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916" w:type="pct"/>
            <w:vAlign w:val="center"/>
          </w:tcPr>
          <w:p w14:paraId="5D63A861" w14:textId="77777777" w:rsidR="00592D71" w:rsidRPr="00592D71" w:rsidRDefault="00592D71" w:rsidP="00592D71">
            <w:pPr>
              <w:widowControl/>
              <w:jc w:val="center"/>
              <w:rPr>
                <w:rFonts w:ascii="Arial" w:eastAsia="Times New Roman" w:hAnsi="Arial" w:cs="Arial"/>
                <w:b/>
                <w:bCs/>
                <w:sz w:val="20"/>
                <w:szCs w:val="20"/>
                <w:lang w:val="en-US" w:eastAsia="en-US"/>
              </w:rPr>
            </w:pPr>
          </w:p>
        </w:tc>
      </w:tr>
    </w:tbl>
    <w:p w14:paraId="428B94FB"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652EF6B5" w14:textId="77777777" w:rsidTr="008558E1">
        <w:tc>
          <w:tcPr>
            <w:tcW w:w="2500" w:type="pct"/>
          </w:tcPr>
          <w:p w14:paraId="7FDF41D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c>
        <w:tc>
          <w:tcPr>
            <w:tcW w:w="2500" w:type="pct"/>
          </w:tcPr>
          <w:p w14:paraId="32EDBB16" w14:textId="77777777" w:rsidR="00592D71" w:rsidRPr="00592D71" w:rsidRDefault="00592D71" w:rsidP="00592D71">
            <w:pPr>
              <w:widowControl/>
              <w:jc w:val="center"/>
              <w:rPr>
                <w:rFonts w:ascii="Arial" w:eastAsia="Times New Roman" w:hAnsi="Arial" w:cs="Arial"/>
                <w:sz w:val="20"/>
                <w:szCs w:val="20"/>
                <w:lang w:val="en-US" w:eastAsia="en-US"/>
              </w:rPr>
            </w:pPr>
            <w:bookmarkStart w:id="1" w:name="bookmark1"/>
            <w:r w:rsidRPr="00592D71">
              <w:rPr>
                <w:rFonts w:ascii="Arial" w:eastAsia="Times New Roman" w:hAnsi="Arial" w:cs="Arial"/>
                <w:b/>
                <w:bCs/>
                <w:sz w:val="20"/>
                <w:szCs w:val="20"/>
                <w:lang w:val="en-US" w:eastAsia="en-US"/>
              </w:rPr>
              <w:t>ĐẠI DIỆN ĐƠN VỊ KDVT</w:t>
            </w:r>
            <w:bookmarkEnd w:id="1"/>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w:t>
            </w:r>
            <w:r w:rsidRPr="00592D71">
              <w:rPr>
                <w:rFonts w:ascii="Arial" w:eastAsia="Times New Roman" w:hAnsi="Arial" w:cs="Arial"/>
                <w:i/>
                <w:iCs/>
                <w:sz w:val="20"/>
                <w:szCs w:val="20"/>
                <w:lang w:eastAsia="en-US"/>
              </w:rPr>
              <w:t>ý</w:t>
            </w:r>
            <w:r w:rsidRPr="00592D71">
              <w:rPr>
                <w:rFonts w:ascii="Arial" w:eastAsia="Times New Roman" w:hAnsi="Arial" w:cs="Arial"/>
                <w:i/>
                <w:iCs/>
                <w:sz w:val="20"/>
                <w:szCs w:val="20"/>
                <w:lang w:val="en-US" w:eastAsia="en-US"/>
              </w:rPr>
              <w:t xml:space="preserve"> tên, đóng d</w:t>
            </w:r>
            <w:r w:rsidRPr="00592D71">
              <w:rPr>
                <w:rFonts w:ascii="Arial" w:eastAsia="Times New Roman" w:hAnsi="Arial" w:cs="Arial"/>
                <w:i/>
                <w:iCs/>
                <w:sz w:val="20"/>
                <w:szCs w:val="20"/>
                <w:lang w:eastAsia="en-US"/>
              </w:rPr>
              <w:t>ấ</w:t>
            </w:r>
            <w:r w:rsidRPr="00592D71">
              <w:rPr>
                <w:rFonts w:ascii="Arial" w:eastAsia="Times New Roman" w:hAnsi="Arial" w:cs="Arial"/>
                <w:i/>
                <w:iCs/>
                <w:sz w:val="20"/>
                <w:szCs w:val="20"/>
                <w:lang w:val="en-US" w:eastAsia="en-US"/>
              </w:rPr>
              <w:t>u)</w:t>
            </w:r>
          </w:p>
        </w:tc>
      </w:tr>
    </w:tbl>
    <w:p w14:paraId="55BB750A" w14:textId="77777777" w:rsidR="00592D71" w:rsidRPr="005753F2" w:rsidRDefault="00592D71" w:rsidP="00592D71">
      <w:pPr>
        <w:widowControl/>
        <w:spacing w:after="120"/>
        <w:ind w:firstLine="720"/>
        <w:jc w:val="both"/>
        <w:rPr>
          <w:rFonts w:ascii="Arial" w:eastAsia="Times New Roman" w:hAnsi="Arial" w:cs="Arial"/>
          <w:b/>
          <w:bCs/>
          <w:sz w:val="20"/>
          <w:szCs w:val="20"/>
          <w:lang w:eastAsia="en-US"/>
        </w:rPr>
      </w:pPr>
      <w:r w:rsidRPr="005753F2">
        <w:rPr>
          <w:rFonts w:ascii="Arial" w:eastAsia="Times New Roman" w:hAnsi="Arial" w:cs="Arial"/>
          <w:b/>
          <w:bCs/>
          <w:sz w:val="20"/>
          <w:szCs w:val="20"/>
          <w:lang w:eastAsia="en-US"/>
        </w:rPr>
        <w:t>Hướng dẫn cách ghi:</w:t>
      </w:r>
    </w:p>
    <w:p w14:paraId="1385E112"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(1) Ghi số lượng phù hiệu đơn vị xin cấp.</w:t>
      </w:r>
    </w:p>
    <w:p w14:paraId="12181A4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 Áp dụng trong trường hợp đơn vị đề nghị cấp phù hiệu xe taxi.</w:t>
      </w:r>
    </w:p>
    <w:p w14:paraId="41B3D14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b/>
          <w:bCs/>
          <w:i/>
          <w:iCs/>
          <w:sz w:val="20"/>
          <w:szCs w:val="20"/>
          <w:lang w:eastAsia="en-US"/>
        </w:rPr>
        <w:t>Ghi chú:</w:t>
      </w:r>
      <w:r w:rsidRPr="00592D71">
        <w:rPr>
          <w:rFonts w:ascii="Arial" w:eastAsia="Times New Roman" w:hAnsi="Arial" w:cs="Arial"/>
          <w:sz w:val="20"/>
          <w:szCs w:val="20"/>
          <w:lang w:eastAsia="en-US"/>
        </w:rPr>
        <w:t xml:space="preserve"> Trường hợp đơn vị kinh doanh vận tải nộp hồ sơ qua hệ thống dịch vụ công trực tuyến của Bộ Giao thông vận tải thực hiện kê khai các thông tin trên theo hướng dẫn trên hệ thống dịch vụ công.</w:t>
      </w:r>
    </w:p>
    <w:p w14:paraId="2A6F99CF" w14:textId="77777777" w:rsidR="00592D71" w:rsidRPr="00592D71" w:rsidRDefault="00592D71" w:rsidP="00592D71">
      <w:pPr>
        <w:widowControl/>
        <w:spacing w:after="120" w:line="264" w:lineRule="auto"/>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br w:type="page"/>
      </w:r>
    </w:p>
    <w:p w14:paraId="166C62F5"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lastRenderedPageBreak/>
        <w:t>Phụ lục VI</w:t>
      </w:r>
    </w:p>
    <w:p w14:paraId="571D12CA" w14:textId="77777777" w:rsidR="00592D71" w:rsidRPr="00592D71" w:rsidRDefault="00592D71" w:rsidP="00592D71">
      <w:pPr>
        <w:widowControl/>
        <w:jc w:val="center"/>
        <w:rPr>
          <w:rFonts w:ascii="Arial" w:eastAsia="Times New Roman" w:hAnsi="Arial" w:cs="Arial"/>
          <w:bCs/>
          <w:sz w:val="20"/>
          <w:szCs w:val="20"/>
          <w:lang w:eastAsia="en-US"/>
        </w:rPr>
      </w:pPr>
      <w:r w:rsidRPr="00592D71">
        <w:rPr>
          <w:rFonts w:ascii="Arial" w:eastAsia="Times New Roman" w:hAnsi="Arial" w:cs="Arial"/>
          <w:b/>
          <w:bCs/>
          <w:sz w:val="20"/>
          <w:szCs w:val="20"/>
          <w:lang w:eastAsia="en-US"/>
        </w:rPr>
        <w:t>MẪU GIẤY CHỨNG NHẬN TẬP HUẤN NGHIỆP VỤ</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(Kèm theo Nghị định số 158/2024/NĐ-CP</w:t>
      </w:r>
      <w:r w:rsidRPr="00592D71">
        <w:rPr>
          <w:rFonts w:ascii="Arial" w:eastAsia="Times New Roman" w:hAnsi="Arial" w:cs="Arial"/>
          <w:i/>
          <w:iCs/>
          <w:sz w:val="20"/>
          <w:szCs w:val="20"/>
          <w:lang w:eastAsia="en-US"/>
        </w:rPr>
        <w:br/>
        <w:t xml:space="preserve"> ngày 18 tháng 12 năm 2024 của Chính phủ)</w:t>
      </w:r>
    </w:p>
    <w:tbl>
      <w:tblPr>
        <w:tblW w:w="5000" w:type="pct"/>
        <w:tblCellMar>
          <w:left w:w="0" w:type="dxa"/>
          <w:right w:w="0" w:type="dxa"/>
        </w:tblCellMar>
        <w:tblLook w:val="01E0" w:firstRow="1" w:lastRow="1" w:firstColumn="1" w:lastColumn="1" w:noHBand="0" w:noVBand="0"/>
      </w:tblPr>
      <w:tblGrid>
        <w:gridCol w:w="2968"/>
        <w:gridCol w:w="6058"/>
      </w:tblGrid>
      <w:tr w:rsidR="00592D71" w:rsidRPr="00592D71" w14:paraId="6DAEC5C2" w14:textId="77777777" w:rsidTr="008558E1">
        <w:trPr>
          <w:trHeight w:val="920"/>
        </w:trPr>
        <w:tc>
          <w:tcPr>
            <w:tcW w:w="1644" w:type="pct"/>
          </w:tcPr>
          <w:p w14:paraId="1166BBA8"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sz w:val="20"/>
                <w:szCs w:val="20"/>
                <w:lang w:eastAsia="en-US"/>
              </w:rPr>
              <w:t>..(Đơn vị tổ chức tập huấn).....</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val="en-US" w:eastAsia="en-US"/>
              </w:rPr>
              <w:t>___________</w:t>
            </w:r>
          </w:p>
          <w:p w14:paraId="2D39E19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Số: .....................</w:t>
            </w:r>
          </w:p>
        </w:tc>
        <w:tc>
          <w:tcPr>
            <w:tcW w:w="3356" w:type="pct"/>
          </w:tcPr>
          <w:p w14:paraId="208F40BC"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_________________________</w:t>
            </w:r>
          </w:p>
          <w:p w14:paraId="32B32398" w14:textId="77777777" w:rsidR="00592D71" w:rsidRPr="00592D71" w:rsidRDefault="00592D71" w:rsidP="00592D71">
            <w:pPr>
              <w:widowControl/>
              <w:jc w:val="center"/>
              <w:rPr>
                <w:rFonts w:ascii="Arial" w:eastAsia="Times New Roman" w:hAnsi="Arial" w:cs="Arial"/>
                <w:b/>
                <w:bCs/>
                <w:sz w:val="20"/>
                <w:szCs w:val="20"/>
                <w:lang w:eastAsia="en-US"/>
              </w:rPr>
            </w:pPr>
          </w:p>
          <w:p w14:paraId="1D695A02"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GIẤY CHỨNG NHẬN TẬP HUẤN NGHIỆP VỤ</w:t>
            </w:r>
          </w:p>
        </w:tc>
      </w:tr>
      <w:tr w:rsidR="00592D71" w:rsidRPr="00592D71" w14:paraId="5C9BE5A0" w14:textId="77777777" w:rsidTr="008558E1">
        <w:tc>
          <w:tcPr>
            <w:tcW w:w="1644" w:type="pct"/>
          </w:tcPr>
          <w:p w14:paraId="64E584CE" w14:textId="77777777" w:rsidR="00592D71" w:rsidRPr="00592D71" w:rsidRDefault="00592D71" w:rsidP="00592D71">
            <w:pPr>
              <w:widowControl/>
              <w:rPr>
                <w:rFonts w:ascii="Arial" w:eastAsia="Times New Roman" w:hAnsi="Arial" w:cs="Arial"/>
                <w:sz w:val="20"/>
                <w:szCs w:val="20"/>
                <w:lang w:eastAsia="en-US"/>
              </w:rPr>
            </w:pPr>
          </w:p>
          <w:tbl>
            <w:tblPr>
              <w:tblW w:w="0" w:type="auto"/>
              <w:tblInd w:w="612" w:type="dxa"/>
              <w:tblLook w:val="01E0" w:firstRow="1" w:lastRow="1" w:firstColumn="1" w:lastColumn="1" w:noHBand="0" w:noVBand="0"/>
            </w:tblPr>
            <w:tblGrid>
              <w:gridCol w:w="1363"/>
            </w:tblGrid>
            <w:tr w:rsidR="00592D71" w:rsidRPr="00592D71" w14:paraId="7FA46781" w14:textId="77777777" w:rsidTr="008558E1">
              <w:tc>
                <w:tcPr>
                  <w:tcW w:w="1363" w:type="dxa"/>
                  <w:tcBorders>
                    <w:top w:val="single" w:sz="4" w:space="0" w:color="auto"/>
                    <w:left w:val="single" w:sz="4" w:space="0" w:color="auto"/>
                    <w:bottom w:val="single" w:sz="4" w:space="0" w:color="auto"/>
                    <w:right w:val="single" w:sz="4" w:space="0" w:color="auto"/>
                  </w:tcBorders>
                  <w:vAlign w:val="center"/>
                </w:tcPr>
                <w:p w14:paraId="5424D13D" w14:textId="77777777" w:rsidR="00592D71" w:rsidRPr="00592D71" w:rsidRDefault="00592D71" w:rsidP="00592D71">
                  <w:pPr>
                    <w:widowControl/>
                    <w:rPr>
                      <w:rFonts w:ascii="Arial" w:eastAsia="Times New Roman" w:hAnsi="Arial" w:cs="Arial"/>
                      <w:sz w:val="20"/>
                      <w:szCs w:val="20"/>
                      <w:lang w:eastAsia="en-US"/>
                    </w:rPr>
                  </w:pPr>
                </w:p>
                <w:p w14:paraId="237BFB69"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Ảnh </w:t>
                  </w:r>
                </w:p>
                <w:p w14:paraId="6668B459"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3 x 4 </w:t>
                  </w:r>
                </w:p>
                <w:p w14:paraId="59DBA5EE"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(có đóng dấu giáp lai)</w:t>
                  </w:r>
                </w:p>
                <w:p w14:paraId="5A796F01" w14:textId="77777777" w:rsidR="00592D71" w:rsidRPr="00592D71" w:rsidRDefault="00592D71" w:rsidP="00592D71">
                  <w:pPr>
                    <w:widowControl/>
                    <w:rPr>
                      <w:rFonts w:ascii="Arial" w:eastAsia="Times New Roman" w:hAnsi="Arial" w:cs="Arial"/>
                      <w:sz w:val="20"/>
                      <w:szCs w:val="20"/>
                      <w:lang w:eastAsia="en-US"/>
                    </w:rPr>
                  </w:pPr>
                </w:p>
              </w:tc>
            </w:tr>
          </w:tbl>
          <w:p w14:paraId="6123C083" w14:textId="77777777" w:rsidR="00592D71" w:rsidRPr="00592D71" w:rsidRDefault="00592D71" w:rsidP="00592D71">
            <w:pPr>
              <w:widowControl/>
              <w:rPr>
                <w:rFonts w:ascii="Arial" w:eastAsia="Times New Roman" w:hAnsi="Arial" w:cs="Arial"/>
                <w:sz w:val="20"/>
                <w:szCs w:val="20"/>
                <w:lang w:eastAsia="en-US"/>
              </w:rPr>
            </w:pPr>
          </w:p>
        </w:tc>
        <w:tc>
          <w:tcPr>
            <w:tcW w:w="3356" w:type="pct"/>
          </w:tcPr>
          <w:p w14:paraId="339D5D26" w14:textId="77777777" w:rsidR="00592D71" w:rsidRPr="00592D71" w:rsidRDefault="00592D71" w:rsidP="00592D71">
            <w:pPr>
              <w:widowControl/>
              <w:rPr>
                <w:rFonts w:ascii="Arial" w:eastAsia="Times New Roman" w:hAnsi="Arial" w:cs="Arial"/>
                <w:sz w:val="20"/>
                <w:szCs w:val="20"/>
                <w:lang w:eastAsia="en-US"/>
              </w:rPr>
            </w:pPr>
          </w:p>
          <w:p w14:paraId="370B4270"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Họ và tên:.....................................................................</w:t>
            </w:r>
          </w:p>
          <w:p w14:paraId="46008F0A"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Ngày, tháng, năm sinh:................................................</w:t>
            </w:r>
          </w:p>
          <w:p w14:paraId="1E7C4FFF"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Địa chỉ thường trú:........................................................</w:t>
            </w:r>
          </w:p>
          <w:p w14:paraId="2215A98D" w14:textId="77777777" w:rsidR="00592D71" w:rsidRPr="00592D71" w:rsidRDefault="00592D71" w:rsidP="00592D71">
            <w:pPr>
              <w:widowControl/>
              <w:rPr>
                <w:rFonts w:ascii="Arial" w:eastAsia="Times New Roman" w:hAnsi="Arial" w:cs="Arial"/>
                <w:sz w:val="20"/>
                <w:szCs w:val="20"/>
                <w:lang w:eastAsia="en-US"/>
              </w:rPr>
            </w:pPr>
          </w:p>
          <w:p w14:paraId="34165DBD"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Giấy CCCD số: .................................................................</w:t>
            </w:r>
          </w:p>
          <w:p w14:paraId="5916FB7E"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Đã qua lớp tập huấn tại: ...................................................</w:t>
            </w:r>
          </w:p>
          <w:p w14:paraId="61BAF6D3"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Thời gian từ ngày ... tháng ... năm .... đến ngày ... tháng ...năm ...</w:t>
            </w:r>
          </w:p>
        </w:tc>
      </w:tr>
      <w:tr w:rsidR="00592D71" w:rsidRPr="00592D71" w14:paraId="737ADAC0" w14:textId="77777777" w:rsidTr="008558E1">
        <w:tc>
          <w:tcPr>
            <w:tcW w:w="1644" w:type="pct"/>
          </w:tcPr>
          <w:p w14:paraId="63C51752"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GCN có giá trị đến</w:t>
            </w:r>
          </w:p>
          <w:p w14:paraId="1B1C89B8"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w:t>
            </w:r>
          </w:p>
        </w:tc>
        <w:tc>
          <w:tcPr>
            <w:tcW w:w="3356" w:type="pct"/>
          </w:tcPr>
          <w:p w14:paraId="30DC2505"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sz w:val="20"/>
                <w:szCs w:val="20"/>
                <w:lang w:eastAsia="en-US"/>
              </w:rPr>
              <w:t>................................ ngày ...... tháng ........ năm .............</w:t>
            </w:r>
          </w:p>
          <w:p w14:paraId="08850E1B" w14:textId="77777777" w:rsidR="00592D71" w:rsidRPr="00592D71" w:rsidRDefault="00592D71" w:rsidP="00592D71">
            <w:pPr>
              <w:widowControl/>
              <w:jc w:val="center"/>
              <w:rPr>
                <w:rFonts w:ascii="Arial" w:eastAsia="Times New Roman" w:hAnsi="Arial" w:cs="Arial"/>
                <w:i/>
                <w:iCs/>
                <w:sz w:val="20"/>
                <w:szCs w:val="20"/>
                <w:lang w:eastAsia="en-US"/>
              </w:rPr>
            </w:pPr>
            <w:r w:rsidRPr="00592D71">
              <w:rPr>
                <w:rFonts w:ascii="Arial" w:eastAsia="Times New Roman" w:hAnsi="Arial" w:cs="Arial"/>
                <w:b/>
                <w:bCs/>
                <w:sz w:val="20"/>
                <w:szCs w:val="20"/>
                <w:lang w:eastAsia="en-US"/>
              </w:rPr>
              <w:t>Thủ trưởng đơn vị</w:t>
            </w:r>
            <w:r w:rsidRPr="00592D71">
              <w:rPr>
                <w:rFonts w:ascii="Arial" w:eastAsia="Times New Roman" w:hAnsi="Arial" w:cs="Arial"/>
                <w:sz w:val="20"/>
                <w:szCs w:val="20"/>
                <w:lang w:eastAsia="en-US"/>
              </w:rPr>
              <w:br/>
            </w:r>
            <w:r w:rsidRPr="00592D71">
              <w:rPr>
                <w:rFonts w:ascii="Arial" w:eastAsia="Times New Roman" w:hAnsi="Arial" w:cs="Arial"/>
                <w:i/>
                <w:iCs/>
                <w:sz w:val="20"/>
                <w:szCs w:val="20"/>
                <w:lang w:eastAsia="en-US"/>
              </w:rPr>
              <w:t>(Ký tên, đóng dấu)</w:t>
            </w:r>
          </w:p>
        </w:tc>
      </w:tr>
    </w:tbl>
    <w:p w14:paraId="4B26F9C0" w14:textId="77777777" w:rsidR="00592D71" w:rsidRPr="00592D71" w:rsidRDefault="00592D71" w:rsidP="00592D71">
      <w:pPr>
        <w:widowControl/>
        <w:jc w:val="center"/>
        <w:rPr>
          <w:rFonts w:ascii="Arial" w:eastAsia="Times New Roman" w:hAnsi="Arial" w:cs="Arial"/>
          <w:sz w:val="20"/>
          <w:szCs w:val="20"/>
          <w:lang w:eastAsia="en-US"/>
        </w:rPr>
      </w:pPr>
    </w:p>
    <w:p w14:paraId="31481A49"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NHỮNG ĐIỀU CẦN LƯU Ý</w:t>
      </w:r>
    </w:p>
    <w:p w14:paraId="36252CB3" w14:textId="77777777" w:rsidR="00592D71" w:rsidRPr="00592D71" w:rsidRDefault="00592D71" w:rsidP="00592D71">
      <w:pPr>
        <w:widowControl/>
        <w:jc w:val="center"/>
        <w:rPr>
          <w:rFonts w:ascii="Arial" w:eastAsia="Times New Roman" w:hAnsi="Arial" w:cs="Arial"/>
          <w:sz w:val="20"/>
          <w:szCs w:val="20"/>
          <w:lang w:eastAsia="en-US"/>
        </w:rPr>
      </w:pPr>
    </w:p>
    <w:p w14:paraId="4B30A21F"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Kích thước Giấy chứng nhận: dài 90 mm, rộng 60 mm.</w:t>
      </w:r>
    </w:p>
    <w:p w14:paraId="23C869F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Ảnh chụp không quá 06 tháng. Đơn vị cấp Giấy đóng dấu giáp lai ở góc bên phải phía dưới ảnh.</w:t>
      </w:r>
    </w:p>
    <w:p w14:paraId="5A95CF0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Giấy chứng nhận này chỉ cấp cho lái xe, nhân viên phục vụ trên xe đã hoàn thành khóa tập huấn theo nội dung quy định.</w:t>
      </w:r>
    </w:p>
    <w:p w14:paraId="4033C5B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Giấy chứng nhận có giá trị tối đa 05 năm, kể từ ngày cấp và không có giá trị thay thế giấy tờ tùy thân.</w:t>
      </w:r>
    </w:p>
    <w:p w14:paraId="1D33C6B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 Giấy chứng nhận sẽ không có giá trị khi bị tẩy xoá hoặc có sự thay đổi nội dung.</w:t>
      </w:r>
    </w:p>
    <w:p w14:paraId="665BCCF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bookmarkStart w:id="2" w:name="bookmark4"/>
    </w:p>
    <w:bookmarkEnd w:id="2"/>
    <w:p w14:paraId="6AD25806" w14:textId="77777777" w:rsidR="00592D71" w:rsidRPr="00592D71" w:rsidRDefault="00592D71" w:rsidP="00592D71">
      <w:pPr>
        <w:widowControl/>
        <w:spacing w:after="120" w:line="264" w:lineRule="auto"/>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br w:type="page"/>
      </w:r>
    </w:p>
    <w:p w14:paraId="2287BE8A"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lastRenderedPageBreak/>
        <w:t>Phụ lục VII</w:t>
      </w:r>
    </w:p>
    <w:p w14:paraId="4CA57E63" w14:textId="77777777" w:rsidR="00592D71" w:rsidRPr="00592D71" w:rsidRDefault="00592D71" w:rsidP="00592D71">
      <w:pPr>
        <w:widowControl/>
        <w:jc w:val="center"/>
        <w:rPr>
          <w:rFonts w:ascii="Arial" w:eastAsia="Times New Roman" w:hAnsi="Arial" w:cs="Arial"/>
          <w:i/>
          <w:iCs/>
          <w:sz w:val="20"/>
          <w:szCs w:val="20"/>
          <w:lang w:eastAsia="en-US"/>
        </w:rPr>
      </w:pPr>
      <w:r w:rsidRPr="00592D71">
        <w:rPr>
          <w:rFonts w:ascii="Arial" w:eastAsia="Times New Roman" w:hAnsi="Arial" w:cs="Arial"/>
          <w:b/>
          <w:bCs/>
          <w:sz w:val="20"/>
          <w:szCs w:val="20"/>
          <w:lang w:eastAsia="en-US"/>
        </w:rPr>
        <w:t>CÁC BIỂU MẪU LIÊN QUAN ĐẾN CẤP, CẤP LẠI GIẤY PHÉP VẬN TẢI</w:t>
      </w:r>
      <w:r w:rsidRPr="00592D71">
        <w:rPr>
          <w:rFonts w:ascii="Arial" w:eastAsia="Times New Roman" w:hAnsi="Arial" w:cs="Arial"/>
          <w:b/>
          <w:bCs/>
          <w:sz w:val="20"/>
          <w:szCs w:val="20"/>
          <w:lang w:eastAsia="en-US"/>
        </w:rPr>
        <w:br/>
        <w:t xml:space="preserve"> ĐƯỜNG BỘ QUỐC TẾ ASEAN VÀ GIẤY PHÉP LIÊN VẬN ASEAN</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(Kèm theo Nghị định số 158/2024/NĐ-CP</w:t>
      </w:r>
      <w:r w:rsidRPr="00592D71">
        <w:rPr>
          <w:rFonts w:ascii="Arial" w:eastAsia="Times New Roman" w:hAnsi="Arial" w:cs="Arial"/>
          <w:i/>
          <w:iCs/>
          <w:sz w:val="20"/>
          <w:szCs w:val="20"/>
          <w:lang w:eastAsia="en-US"/>
        </w:rPr>
        <w:br/>
        <w:t xml:space="preserve"> ngày 18 tháng 12 năm 2024 của Chính phủ)</w:t>
      </w:r>
    </w:p>
    <w:p w14:paraId="03EE7608"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6E32D11E" w14:textId="77777777" w:rsidR="00592D71" w:rsidRPr="00592D71" w:rsidRDefault="00592D71" w:rsidP="00592D71">
      <w:pPr>
        <w:widowControl/>
        <w:jc w:val="center"/>
        <w:rPr>
          <w:rFonts w:ascii="Arial" w:eastAsia="Times New Roman" w:hAnsi="Arial" w:cs="Arial"/>
          <w:i/>
          <w:iCs/>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9"/>
        <w:gridCol w:w="7507"/>
      </w:tblGrid>
      <w:tr w:rsidR="00592D71" w:rsidRPr="00592D71" w14:paraId="4C0AE3FC" w14:textId="77777777" w:rsidTr="008558E1">
        <w:tc>
          <w:tcPr>
            <w:tcW w:w="837" w:type="pct"/>
            <w:vAlign w:val="center"/>
          </w:tcPr>
          <w:p w14:paraId="2E8D5F4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01</w:t>
            </w:r>
          </w:p>
        </w:tc>
        <w:tc>
          <w:tcPr>
            <w:tcW w:w="4163" w:type="pct"/>
            <w:vAlign w:val="center"/>
          </w:tcPr>
          <w:p w14:paraId="008D693C"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vận tải đường bộ quốc tế ASEAN</w:t>
            </w:r>
          </w:p>
        </w:tc>
      </w:tr>
      <w:tr w:rsidR="00592D71" w:rsidRPr="00592D71" w14:paraId="0AC13C4A" w14:textId="77777777" w:rsidTr="008558E1">
        <w:tc>
          <w:tcPr>
            <w:tcW w:w="837" w:type="pct"/>
            <w:vAlign w:val="center"/>
          </w:tcPr>
          <w:p w14:paraId="58D9156F"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02</w:t>
            </w:r>
          </w:p>
        </w:tc>
        <w:tc>
          <w:tcPr>
            <w:tcW w:w="4163" w:type="pct"/>
            <w:vAlign w:val="center"/>
          </w:tcPr>
          <w:p w14:paraId="1B18354B"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vận tải đường bộ quốc tế ASEAN</w:t>
            </w:r>
          </w:p>
        </w:tc>
      </w:tr>
      <w:tr w:rsidR="00592D71" w:rsidRPr="00592D71" w14:paraId="734EE8CD" w14:textId="77777777" w:rsidTr="008558E1">
        <w:tc>
          <w:tcPr>
            <w:tcW w:w="837" w:type="pct"/>
            <w:vAlign w:val="center"/>
          </w:tcPr>
          <w:p w14:paraId="3232A5A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03</w:t>
            </w:r>
          </w:p>
        </w:tc>
        <w:tc>
          <w:tcPr>
            <w:tcW w:w="4163" w:type="pct"/>
            <w:vAlign w:val="center"/>
          </w:tcPr>
          <w:p w14:paraId="5C097EB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liên vận ASEAN</w:t>
            </w:r>
          </w:p>
        </w:tc>
      </w:tr>
      <w:tr w:rsidR="00592D71" w:rsidRPr="00592D71" w14:paraId="3CA20917" w14:textId="77777777" w:rsidTr="008558E1">
        <w:tc>
          <w:tcPr>
            <w:tcW w:w="837" w:type="pct"/>
            <w:vAlign w:val="center"/>
          </w:tcPr>
          <w:p w14:paraId="3545F4C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04</w:t>
            </w:r>
          </w:p>
        </w:tc>
        <w:tc>
          <w:tcPr>
            <w:tcW w:w="4163" w:type="pct"/>
            <w:vAlign w:val="center"/>
          </w:tcPr>
          <w:p w14:paraId="57CBB31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liên vận ASEAN</w:t>
            </w:r>
          </w:p>
        </w:tc>
      </w:tr>
      <w:tr w:rsidR="00592D71" w:rsidRPr="00592D71" w14:paraId="02BC130B" w14:textId="77777777" w:rsidTr="008558E1">
        <w:tc>
          <w:tcPr>
            <w:tcW w:w="837" w:type="pct"/>
            <w:vAlign w:val="center"/>
          </w:tcPr>
          <w:p w14:paraId="2F4396B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05</w:t>
            </w:r>
          </w:p>
        </w:tc>
        <w:tc>
          <w:tcPr>
            <w:tcW w:w="4163" w:type="pct"/>
            <w:vAlign w:val="center"/>
          </w:tcPr>
          <w:p w14:paraId="4EFAB344"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gia hạn thời gian lưu hành của phương tiện tại Việt Nam</w:t>
            </w:r>
          </w:p>
        </w:tc>
      </w:tr>
    </w:tbl>
    <w:p w14:paraId="0433509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p w14:paraId="3FA737D4"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0D15865E"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lastRenderedPageBreak/>
        <w:t>Mẫu số 01</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Giấy đề nghị cấp, cấp lại Giấy phép vận tải đường bộ quốc tế ASEAN</w:t>
      </w:r>
    </w:p>
    <w:tbl>
      <w:tblPr>
        <w:tblW w:w="5000" w:type="pct"/>
        <w:tblCellMar>
          <w:left w:w="0" w:type="dxa"/>
          <w:right w:w="0" w:type="dxa"/>
        </w:tblCellMar>
        <w:tblLook w:val="01E0" w:firstRow="1" w:lastRow="1" w:firstColumn="1" w:lastColumn="1" w:noHBand="0" w:noVBand="0"/>
      </w:tblPr>
      <w:tblGrid>
        <w:gridCol w:w="3769"/>
        <w:gridCol w:w="5257"/>
      </w:tblGrid>
      <w:tr w:rsidR="00592D71" w:rsidRPr="00592D71" w14:paraId="3807EE6D" w14:textId="77777777" w:rsidTr="008558E1">
        <w:tc>
          <w:tcPr>
            <w:tcW w:w="2088" w:type="pct"/>
          </w:tcPr>
          <w:p w14:paraId="0DD07DD9" w14:textId="77777777" w:rsidR="00592D71" w:rsidRPr="00592D71" w:rsidRDefault="00592D71" w:rsidP="00592D71">
            <w:pPr>
              <w:widowControl/>
              <w:jc w:val="center"/>
              <w:rPr>
                <w:rFonts w:ascii="Arial" w:eastAsia="Times New Roman" w:hAnsi="Arial" w:cs="Arial"/>
                <w:bCs/>
                <w:i/>
                <w:iCs/>
                <w:sz w:val="20"/>
                <w:szCs w:val="20"/>
                <w:lang w:eastAsia="en-US"/>
              </w:rPr>
            </w:pPr>
            <w:bookmarkStart w:id="3" w:name="bookmark6"/>
            <w:r w:rsidRPr="00592D71">
              <w:rPr>
                <w:rFonts w:ascii="Arial" w:eastAsia="Times New Roman" w:hAnsi="Arial" w:cs="Arial"/>
                <w:b/>
                <w:bCs/>
                <w:sz w:val="20"/>
                <w:szCs w:val="20"/>
                <w:lang w:eastAsia="en-US"/>
              </w:rPr>
              <w:t>TÊN ĐƠN VỊ KINH DOANH</w:t>
            </w:r>
            <w:bookmarkEnd w:id="3"/>
            <w:r w:rsidRPr="00592D71">
              <w:rPr>
                <w:rFonts w:ascii="Arial" w:eastAsia="Times New Roman" w:hAnsi="Arial" w:cs="Arial"/>
                <w:b/>
                <w:bCs/>
                <w:sz w:val="20"/>
                <w:szCs w:val="20"/>
                <w:lang w:eastAsia="en-US"/>
              </w:rPr>
              <w:br/>
              <w:t>VẬN TẢI ĐỀ NGHỊ CẤP GIẤY PHÉP</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w:t>
            </w:r>
          </w:p>
        </w:tc>
        <w:tc>
          <w:tcPr>
            <w:tcW w:w="2912" w:type="pct"/>
          </w:tcPr>
          <w:p w14:paraId="12789C11"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CỘNG HÒA XÃ HỘI CHỦ NGHĨA VIỆT NAM</w:t>
            </w:r>
            <w:r w:rsidRPr="00592D71">
              <w:rPr>
                <w:rFonts w:ascii="Arial" w:eastAsia="Times New Roman" w:hAnsi="Arial" w:cs="Arial"/>
                <w:b/>
                <w:bCs/>
                <w:sz w:val="20"/>
                <w:szCs w:val="20"/>
                <w:lang w:eastAsia="en-US"/>
              </w:rPr>
              <w:br/>
              <w:t xml:space="preserve">Độc lập - Tự do - Hạnh phúc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w:t>
            </w:r>
          </w:p>
        </w:tc>
      </w:tr>
    </w:tbl>
    <w:p w14:paraId="2352928F" w14:textId="77777777" w:rsidR="00592D71" w:rsidRPr="00592D71" w:rsidRDefault="00592D71" w:rsidP="00592D71">
      <w:pPr>
        <w:widowControl/>
        <w:jc w:val="center"/>
        <w:rPr>
          <w:rFonts w:ascii="Arial" w:eastAsia="Times New Roman" w:hAnsi="Arial" w:cs="Arial"/>
          <w:sz w:val="20"/>
          <w:szCs w:val="20"/>
          <w:lang w:eastAsia="en-US"/>
        </w:rPr>
      </w:pPr>
    </w:p>
    <w:p w14:paraId="31CD2BF3" w14:textId="77777777" w:rsidR="00592D71" w:rsidRPr="00592D71" w:rsidRDefault="00592D71" w:rsidP="00592D71">
      <w:pPr>
        <w:widowControl/>
        <w:jc w:val="center"/>
        <w:rPr>
          <w:rFonts w:ascii="Arial" w:eastAsia="Times New Roman" w:hAnsi="Arial" w:cs="Arial"/>
          <w:sz w:val="20"/>
          <w:szCs w:val="20"/>
          <w:lang w:eastAsia="en-US"/>
        </w:rPr>
      </w:pPr>
    </w:p>
    <w:p w14:paraId="271BE55E"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CẤP, CẤP LẠI GIẤY PHÉP VẬN TẢI ĐƯỜNG BỘ QUỐC TẾ ASEAN</w:t>
      </w:r>
    </w:p>
    <w:p w14:paraId="743B03B0"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17096E27" w14:textId="77777777" w:rsidR="00592D71" w:rsidRPr="00592D71" w:rsidRDefault="00592D71" w:rsidP="00592D71">
      <w:pPr>
        <w:widowControl/>
        <w:jc w:val="center"/>
        <w:rPr>
          <w:rFonts w:ascii="Arial" w:eastAsia="Times New Roman" w:hAnsi="Arial" w:cs="Arial"/>
          <w:b/>
          <w:bCs/>
          <w:sz w:val="20"/>
          <w:szCs w:val="20"/>
          <w:lang w:eastAsia="en-US"/>
        </w:rPr>
      </w:pPr>
    </w:p>
    <w:p w14:paraId="5FD38158"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 .......................................</w:t>
      </w:r>
    </w:p>
    <w:p w14:paraId="5015E921" w14:textId="77777777" w:rsidR="00592D71" w:rsidRPr="00592D71" w:rsidRDefault="00592D71" w:rsidP="00592D71">
      <w:pPr>
        <w:widowControl/>
        <w:jc w:val="center"/>
        <w:rPr>
          <w:rFonts w:ascii="Arial" w:eastAsia="Times New Roman" w:hAnsi="Arial" w:cs="Arial"/>
          <w:sz w:val="20"/>
          <w:szCs w:val="20"/>
          <w:lang w:eastAsia="en-US"/>
        </w:rPr>
      </w:pPr>
    </w:p>
    <w:p w14:paraId="739D80D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7C656B0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59C72BED"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eastAsia="en-US"/>
        </w:rPr>
        <w:t xml:space="preserve">3. Số điện thoại: ......................................... </w:t>
      </w:r>
      <w:r w:rsidRPr="00592D71">
        <w:rPr>
          <w:rFonts w:ascii="Arial" w:eastAsia="Times New Roman" w:hAnsi="Arial" w:cs="Arial"/>
          <w:sz w:val="20"/>
          <w:szCs w:val="20"/>
          <w:lang w:val="fr-FR" w:eastAsia="en-US"/>
        </w:rPr>
        <w:t>Số Fax/Địa chỉ email: .......................................</w:t>
      </w:r>
    </w:p>
    <w:p w14:paraId="48ED1B35"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4. Giấy phép kinh doanh vận tải bằng xe ô tô số: ......................Ngày cấp: ..........................</w:t>
      </w:r>
    </w:p>
    <w:p w14:paraId="4B39A09D"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5. Đề nghị ....................(cấp/cấp lại*) Giấy phép vận tải đường bộ quốc tế ASEAN như sau:</w:t>
      </w:r>
    </w:p>
    <w:p w14:paraId="7CD37123"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fr-FR" w:eastAsia="en-US"/>
        </w:rPr>
        <w:t>Loại hình hoạt động (ghi rõ một hoặc một số loại hình đề nghị cấp, gồm: vận tải hành khách cố định; vận tải hành khách theo hợp đồng; vận tải hàng hóa b</w:t>
      </w:r>
      <w:r w:rsidRPr="00592D71">
        <w:rPr>
          <w:rFonts w:ascii="Arial" w:eastAsia="Times New Roman" w:hAnsi="Arial" w:cs="Arial"/>
          <w:sz w:val="20"/>
          <w:szCs w:val="20"/>
          <w:lang w:eastAsia="en-US"/>
        </w:rPr>
        <w:t>ằ</w:t>
      </w:r>
      <w:r w:rsidRPr="00592D71">
        <w:rPr>
          <w:rFonts w:ascii="Arial" w:eastAsia="Times New Roman" w:hAnsi="Arial" w:cs="Arial"/>
          <w:sz w:val="20"/>
          <w:szCs w:val="20"/>
          <w:lang w:val="fr-FR" w:eastAsia="en-US"/>
        </w:rPr>
        <w:t>ng xe ô tô):</w:t>
      </w:r>
    </w:p>
    <w:p w14:paraId="56A83E3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F673FB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703F56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DE9FA1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42BE20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Look w:val="01E0" w:firstRow="1" w:lastRow="1" w:firstColumn="1" w:lastColumn="1" w:noHBand="0" w:noVBand="0"/>
      </w:tblPr>
      <w:tblGrid>
        <w:gridCol w:w="4513"/>
        <w:gridCol w:w="4513"/>
      </w:tblGrid>
      <w:tr w:rsidR="00592D71" w:rsidRPr="00592D71" w14:paraId="55774FC1" w14:textId="77777777" w:rsidTr="008558E1">
        <w:tc>
          <w:tcPr>
            <w:tcW w:w="2500" w:type="pct"/>
          </w:tcPr>
          <w:p w14:paraId="328AFDB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500" w:type="pct"/>
          </w:tcPr>
          <w:p w14:paraId="193305E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 xml:space="preserve">....., ngày ... tháng ... năm ... </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Đơn vị kinh doanh vận tải</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tên, đóng dấu)</w:t>
            </w:r>
          </w:p>
        </w:tc>
      </w:tr>
    </w:tbl>
    <w:p w14:paraId="5D3B8637"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b/>
          <w:bCs/>
          <w:i/>
          <w:iCs/>
          <w:sz w:val="20"/>
          <w:szCs w:val="20"/>
          <w:lang w:eastAsia="en-US"/>
        </w:rPr>
        <w:t>* Chú ý:</w:t>
      </w:r>
      <w:r w:rsidRPr="005753F2">
        <w:rPr>
          <w:rFonts w:ascii="Arial" w:eastAsia="Times New Roman" w:hAnsi="Arial" w:cs="Arial"/>
          <w:sz w:val="20"/>
          <w:szCs w:val="20"/>
          <w:lang w:eastAsia="en-US"/>
        </w:rPr>
        <w:t xml:space="preserve"> Nếu đề nghị cấp lại cần ghi rõ lý do.</w:t>
      </w:r>
    </w:p>
    <w:p w14:paraId="4F98C36C" w14:textId="77777777" w:rsidR="00592D71" w:rsidRPr="005753F2" w:rsidRDefault="00592D71" w:rsidP="00592D71">
      <w:pPr>
        <w:widowControl/>
        <w:spacing w:after="120" w:line="264" w:lineRule="auto"/>
        <w:rPr>
          <w:rFonts w:ascii="Arial" w:eastAsia="Times New Roman" w:hAnsi="Arial" w:cs="Arial"/>
          <w:b/>
          <w:bCs/>
          <w:sz w:val="20"/>
          <w:szCs w:val="20"/>
          <w:lang w:eastAsia="en-US"/>
        </w:rPr>
      </w:pPr>
      <w:r w:rsidRPr="005753F2">
        <w:rPr>
          <w:rFonts w:ascii="Arial" w:eastAsia="Times New Roman" w:hAnsi="Arial" w:cs="Arial"/>
          <w:b/>
          <w:bCs/>
          <w:sz w:val="20"/>
          <w:szCs w:val="20"/>
          <w:lang w:eastAsia="en-US"/>
        </w:rPr>
        <w:br w:type="page"/>
      </w:r>
    </w:p>
    <w:p w14:paraId="328DDF1A" w14:textId="77777777" w:rsidR="00592D71" w:rsidRPr="005753F2" w:rsidRDefault="00592D71" w:rsidP="00592D71">
      <w:pPr>
        <w:widowControl/>
        <w:spacing w:after="120"/>
        <w:ind w:firstLine="720"/>
        <w:jc w:val="both"/>
        <w:rPr>
          <w:rFonts w:ascii="Arial" w:eastAsia="Times New Roman" w:hAnsi="Arial" w:cs="Arial"/>
          <w:b/>
          <w:bCs/>
          <w:sz w:val="20"/>
          <w:szCs w:val="20"/>
          <w:lang w:eastAsia="en-US"/>
        </w:rPr>
      </w:pPr>
      <w:r w:rsidRPr="005753F2">
        <w:rPr>
          <w:rFonts w:ascii="Arial" w:eastAsia="Times New Roman" w:hAnsi="Arial" w:cs="Arial"/>
          <w:b/>
          <w:bCs/>
          <w:sz w:val="20"/>
          <w:szCs w:val="20"/>
          <w:lang w:eastAsia="en-US"/>
        </w:rPr>
        <w:lastRenderedPageBreak/>
        <w:t>Mẫu số 02. Giấy phép vận tải đường bộ quốc tế ASEAN</w:t>
      </w:r>
    </w:p>
    <w:tbl>
      <w:tblPr>
        <w:tblW w:w="5000" w:type="pct"/>
        <w:tblLook w:val="01E0" w:firstRow="1" w:lastRow="1" w:firstColumn="1" w:lastColumn="1" w:noHBand="0" w:noVBand="0"/>
      </w:tblPr>
      <w:tblGrid>
        <w:gridCol w:w="3412"/>
        <w:gridCol w:w="5614"/>
      </w:tblGrid>
      <w:tr w:rsidR="00592D71" w:rsidRPr="00592D71" w14:paraId="12CA6157" w14:textId="77777777" w:rsidTr="008558E1">
        <w:trPr>
          <w:trHeight w:val="1296"/>
        </w:trPr>
        <w:tc>
          <w:tcPr>
            <w:tcW w:w="3348" w:type="dxa"/>
          </w:tcPr>
          <w:p w14:paraId="07B4AC42"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 xml:space="preserve">BỘ GIAO THÔNG VẬN TẢI </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MINISTRY OF TRANSPORT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CỤC ĐƯỜNG BỘ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DEPARTMENT FOR ROADS OF VIET NAM</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c>
          <w:tcPr>
            <w:tcW w:w="5508" w:type="dxa"/>
          </w:tcPr>
          <w:p w14:paraId="39412237"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SOCIALIST REPUBLIC OF VIETNAM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Independence - Freedom - Happiness</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r>
    </w:tbl>
    <w:p w14:paraId="7904F369" w14:textId="77777777" w:rsidR="00592D71" w:rsidRPr="00592D71" w:rsidRDefault="00592D71" w:rsidP="00592D71">
      <w:pPr>
        <w:widowControl/>
        <w:jc w:val="center"/>
        <w:rPr>
          <w:rFonts w:ascii="Arial" w:eastAsia="Times New Roman" w:hAnsi="Arial" w:cs="Arial"/>
          <w:sz w:val="20"/>
          <w:szCs w:val="20"/>
          <w:lang w:val="en-US" w:eastAsia="en-US"/>
        </w:rPr>
      </w:pPr>
    </w:p>
    <w:p w14:paraId="4DFAF4CF" w14:textId="77777777" w:rsidR="00592D71" w:rsidRPr="00592D71" w:rsidRDefault="00592D71" w:rsidP="00592D71">
      <w:pPr>
        <w:widowControl/>
        <w:jc w:val="center"/>
        <w:rPr>
          <w:rFonts w:ascii="Arial" w:eastAsia="Times New Roman" w:hAnsi="Arial" w:cs="Arial"/>
          <w:sz w:val="20"/>
          <w:szCs w:val="20"/>
          <w:lang w:val="en-US" w:eastAsia="en-US"/>
        </w:rPr>
      </w:pPr>
    </w:p>
    <w:p w14:paraId="2F8E982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GIẤY PHÉP VẬN TẢI ĐƯỜNG BỘ QUỐC TẾ </w:t>
      </w:r>
      <w:r w:rsidRPr="00592D71">
        <w:rPr>
          <w:rFonts w:ascii="Arial" w:eastAsia="Times New Roman" w:hAnsi="Arial" w:cs="Arial"/>
          <w:b/>
          <w:bCs/>
          <w:sz w:val="20"/>
          <w:szCs w:val="20"/>
          <w:lang w:val="en-US" w:eastAsia="en-US"/>
        </w:rPr>
        <w:br/>
        <w:t>ASEAN ASEAN CROSS-BORDER TRANSPORT PERMIT</w:t>
      </w:r>
    </w:p>
    <w:p w14:paraId="0C7083D7"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37E76E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Giấy phép (Permit No.):.........................................</w:t>
      </w:r>
    </w:p>
    <w:p w14:paraId="35A3F3FA" w14:textId="77777777" w:rsidR="00592D71" w:rsidRPr="00592D71" w:rsidRDefault="00592D71" w:rsidP="00592D71">
      <w:pPr>
        <w:widowControl/>
        <w:jc w:val="center"/>
        <w:rPr>
          <w:rFonts w:ascii="Arial" w:eastAsia="Times New Roman" w:hAnsi="Arial" w:cs="Arial"/>
          <w:sz w:val="20"/>
          <w:szCs w:val="20"/>
          <w:lang w:val="en-US" w:eastAsia="en-US"/>
        </w:rPr>
      </w:pPr>
    </w:p>
    <w:p w14:paraId="6DD38DE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Cấp cho đơn vị kinh doanh vận tải (Transport Operator Name):</w:t>
      </w:r>
    </w:p>
    <w:p w14:paraId="67F850E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C439FC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Địa chỉ (Address): ............................................................................................................</w:t>
      </w:r>
    </w:p>
    <w:p w14:paraId="09557F8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00AC0B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Số điện thoại (Telephone number): ...............................................................................</w:t>
      </w:r>
    </w:p>
    <w:p w14:paraId="278F7EA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 Loại hình hoạt động vận tải (Type of transport operation):</w:t>
      </w:r>
    </w:p>
    <w:p w14:paraId="46F993A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FA2F54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34A9973A" w14:textId="77777777" w:rsidTr="008558E1">
        <w:tc>
          <w:tcPr>
            <w:tcW w:w="2500" w:type="pct"/>
          </w:tcPr>
          <w:p w14:paraId="59A80BF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500" w:type="pct"/>
          </w:tcPr>
          <w:p w14:paraId="1EE0E47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Hà Nội, ngày... tháng... năm ...</w:t>
            </w:r>
            <w:r w:rsidRPr="00592D71">
              <w:rPr>
                <w:rFonts w:ascii="Arial" w:eastAsia="Times New Roman" w:hAnsi="Arial" w:cs="Arial"/>
                <w:i/>
                <w:iCs/>
                <w:sz w:val="20"/>
                <w:szCs w:val="20"/>
                <w:lang w:val="en-US" w:eastAsia="en-US"/>
              </w:rPr>
              <w:br/>
              <w:t>Hanoi, ........... (dd/mm/yyyy)</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CƠ QUAN CẤP GIẤY PHÉP</w:t>
            </w:r>
            <w:r w:rsidRPr="00592D71">
              <w:rPr>
                <w:rFonts w:ascii="Arial" w:eastAsia="Times New Roman" w:hAnsi="Arial" w:cs="Arial"/>
                <w:b/>
                <w:bCs/>
                <w:sz w:val="20"/>
                <w:szCs w:val="20"/>
                <w:lang w:val="en-US" w:eastAsia="en-US"/>
              </w:rPr>
              <w:br/>
              <w:t>Issuing Authority</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tên, đóng dấu)</w:t>
            </w:r>
            <w:r w:rsidRPr="00592D71">
              <w:rPr>
                <w:rFonts w:ascii="Arial" w:eastAsia="Times New Roman" w:hAnsi="Arial" w:cs="Arial"/>
                <w:i/>
                <w:iCs/>
                <w:sz w:val="20"/>
                <w:szCs w:val="20"/>
                <w:lang w:val="en-US" w:eastAsia="en-US"/>
              </w:rPr>
              <w:br/>
              <w:t>(Signature &amp; Official Stamp)</w:t>
            </w:r>
          </w:p>
        </w:tc>
      </w:tr>
    </w:tbl>
    <w:p w14:paraId="691B586C"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591C0498"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Mẫu số 03. Giấy đề nghị cấp, cấp lại Giấy phép liên vận ASEAN</w:t>
      </w:r>
    </w:p>
    <w:tbl>
      <w:tblPr>
        <w:tblW w:w="5000" w:type="pct"/>
        <w:tblCellMar>
          <w:left w:w="0" w:type="dxa"/>
          <w:right w:w="0" w:type="dxa"/>
        </w:tblCellMar>
        <w:tblLook w:val="01E0" w:firstRow="1" w:lastRow="1" w:firstColumn="1" w:lastColumn="1" w:noHBand="0" w:noVBand="0"/>
      </w:tblPr>
      <w:tblGrid>
        <w:gridCol w:w="3762"/>
        <w:gridCol w:w="5264"/>
      </w:tblGrid>
      <w:tr w:rsidR="00592D71" w:rsidRPr="00592D71" w14:paraId="563BD280" w14:textId="77777777" w:rsidTr="008558E1">
        <w:tc>
          <w:tcPr>
            <w:tcW w:w="2084" w:type="pct"/>
          </w:tcPr>
          <w:p w14:paraId="22E9217F"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 xml:space="preserve">TÊN ĐƠN VỊ KINH DOANH </w:t>
            </w:r>
            <w:r w:rsidRPr="00592D71">
              <w:rPr>
                <w:rFonts w:ascii="Arial" w:eastAsia="Times New Roman" w:hAnsi="Arial" w:cs="Arial"/>
                <w:b/>
                <w:bCs/>
                <w:sz w:val="20"/>
                <w:szCs w:val="20"/>
                <w:lang w:val="en-US" w:eastAsia="en-US"/>
              </w:rPr>
              <w:br/>
              <w:t>VẬN TẢI ĐỀ NGHỊ CẤP GIẤY PHÉP</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c>
          <w:tcPr>
            <w:tcW w:w="2916" w:type="pct"/>
          </w:tcPr>
          <w:p w14:paraId="64B6DCA7"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______________________</w:t>
            </w:r>
          </w:p>
        </w:tc>
      </w:tr>
    </w:tbl>
    <w:p w14:paraId="50075E8D" w14:textId="77777777" w:rsidR="00592D71" w:rsidRPr="00592D71" w:rsidRDefault="00592D71" w:rsidP="00592D71">
      <w:pPr>
        <w:widowControl/>
        <w:jc w:val="center"/>
        <w:rPr>
          <w:rFonts w:ascii="Arial" w:eastAsia="Times New Roman" w:hAnsi="Arial" w:cs="Arial"/>
          <w:sz w:val="20"/>
          <w:szCs w:val="20"/>
          <w:lang w:eastAsia="en-US"/>
        </w:rPr>
      </w:pPr>
    </w:p>
    <w:p w14:paraId="45C33032" w14:textId="77777777" w:rsidR="00592D71" w:rsidRPr="00592D71" w:rsidRDefault="00592D71" w:rsidP="00592D71">
      <w:pPr>
        <w:widowControl/>
        <w:jc w:val="center"/>
        <w:rPr>
          <w:rFonts w:ascii="Arial" w:eastAsia="Times New Roman" w:hAnsi="Arial" w:cs="Arial"/>
          <w:sz w:val="20"/>
          <w:szCs w:val="20"/>
          <w:lang w:eastAsia="en-US"/>
        </w:rPr>
      </w:pPr>
    </w:p>
    <w:p w14:paraId="6C1CDA5C"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CẤP, CẤP LẠI GIẤY PHÉP LIÊN VẬN ASEAN</w:t>
      </w:r>
    </w:p>
    <w:p w14:paraId="29F1E05A"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3F38A9F2" w14:textId="77777777" w:rsidR="00592D71" w:rsidRPr="00592D71" w:rsidRDefault="00592D71" w:rsidP="00592D71">
      <w:pPr>
        <w:widowControl/>
        <w:jc w:val="center"/>
        <w:rPr>
          <w:rFonts w:ascii="Arial" w:eastAsia="Times New Roman" w:hAnsi="Arial" w:cs="Arial"/>
          <w:sz w:val="20"/>
          <w:szCs w:val="20"/>
          <w:lang w:eastAsia="en-US"/>
        </w:rPr>
      </w:pPr>
    </w:p>
    <w:p w14:paraId="7BDC8D2A"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 ............................................</w:t>
      </w:r>
    </w:p>
    <w:p w14:paraId="572085CF" w14:textId="77777777" w:rsidR="00592D71" w:rsidRPr="00592D71" w:rsidRDefault="00592D71" w:rsidP="00592D71">
      <w:pPr>
        <w:widowControl/>
        <w:jc w:val="center"/>
        <w:rPr>
          <w:rFonts w:ascii="Arial" w:eastAsia="Times New Roman" w:hAnsi="Arial" w:cs="Arial"/>
          <w:sz w:val="20"/>
          <w:szCs w:val="20"/>
          <w:lang w:eastAsia="en-US"/>
        </w:rPr>
      </w:pPr>
    </w:p>
    <w:p w14:paraId="15BA324A"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2327FD6D"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50320F72"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eastAsia="en-US"/>
        </w:rPr>
        <w:t xml:space="preserve">3. Số điện thoại: ........................... </w:t>
      </w:r>
      <w:r w:rsidRPr="00592D71">
        <w:rPr>
          <w:rFonts w:ascii="Arial" w:eastAsia="Times New Roman" w:hAnsi="Arial" w:cs="Arial"/>
          <w:sz w:val="20"/>
          <w:szCs w:val="20"/>
          <w:lang w:val="fr-FR" w:eastAsia="en-US"/>
        </w:rPr>
        <w:t>Số Fax/Địa chỉ email: ...................................................</w:t>
      </w:r>
    </w:p>
    <w:p w14:paraId="2B8761E1"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4. Giấy phép vận tải đường bộ quốc tế ASEAN số: ....................Ngày cấp: ......................</w:t>
      </w:r>
    </w:p>
    <w:p w14:paraId="03C2C9F0"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5. Đề nghị cấp, cấp lại Giấy phép liên vận ASEAN cho phương tiện theo danh sách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8"/>
        <w:gridCol w:w="1042"/>
        <w:gridCol w:w="781"/>
        <w:gridCol w:w="774"/>
        <w:gridCol w:w="766"/>
        <w:gridCol w:w="774"/>
        <w:gridCol w:w="759"/>
        <w:gridCol w:w="606"/>
        <w:gridCol w:w="833"/>
        <w:gridCol w:w="1399"/>
        <w:gridCol w:w="804"/>
      </w:tblGrid>
      <w:tr w:rsidR="00592D71" w:rsidRPr="00592D71" w14:paraId="23443FFF" w14:textId="77777777" w:rsidTr="008558E1">
        <w:tc>
          <w:tcPr>
            <w:tcW w:w="265" w:type="pct"/>
            <w:vAlign w:val="center"/>
          </w:tcPr>
          <w:p w14:paraId="62C99D7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TT</w:t>
            </w:r>
          </w:p>
        </w:tc>
        <w:tc>
          <w:tcPr>
            <w:tcW w:w="578" w:type="pct"/>
            <w:vAlign w:val="center"/>
          </w:tcPr>
          <w:p w14:paraId="6BAA5DD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Biển số xe</w:t>
            </w:r>
          </w:p>
        </w:tc>
        <w:tc>
          <w:tcPr>
            <w:tcW w:w="433" w:type="pct"/>
            <w:vAlign w:val="center"/>
          </w:tcPr>
          <w:p w14:paraId="01DF77E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Trọng tải (ghế)</w:t>
            </w:r>
          </w:p>
        </w:tc>
        <w:tc>
          <w:tcPr>
            <w:tcW w:w="429" w:type="pct"/>
            <w:vAlign w:val="center"/>
          </w:tcPr>
          <w:p w14:paraId="750858C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425" w:type="pct"/>
            <w:vAlign w:val="center"/>
          </w:tcPr>
          <w:p w14:paraId="5C436F9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w:t>
            </w:r>
          </w:p>
        </w:tc>
        <w:tc>
          <w:tcPr>
            <w:tcW w:w="429" w:type="pct"/>
            <w:vAlign w:val="center"/>
          </w:tcPr>
          <w:p w14:paraId="221BD5F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khung</w:t>
            </w:r>
          </w:p>
        </w:tc>
        <w:tc>
          <w:tcPr>
            <w:tcW w:w="421" w:type="pct"/>
            <w:vAlign w:val="center"/>
          </w:tcPr>
          <w:p w14:paraId="20ECE2E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máy</w:t>
            </w:r>
          </w:p>
        </w:tc>
        <w:tc>
          <w:tcPr>
            <w:tcW w:w="336" w:type="pct"/>
            <w:vAlign w:val="center"/>
          </w:tcPr>
          <w:p w14:paraId="3AC8FD1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Màu sơn</w:t>
            </w:r>
          </w:p>
        </w:tc>
        <w:tc>
          <w:tcPr>
            <w:tcW w:w="462" w:type="pct"/>
            <w:vAlign w:val="center"/>
          </w:tcPr>
          <w:p w14:paraId="4BA291B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đề nghị cấp phép</w:t>
            </w:r>
          </w:p>
        </w:tc>
        <w:tc>
          <w:tcPr>
            <w:tcW w:w="776" w:type="pct"/>
            <w:vAlign w:val="center"/>
          </w:tcPr>
          <w:p w14:paraId="36BD911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Hình thức hoạt động (vận chuyển hàng hóa hay hành khách)</w:t>
            </w:r>
          </w:p>
        </w:tc>
        <w:tc>
          <w:tcPr>
            <w:tcW w:w="447" w:type="pct"/>
            <w:vAlign w:val="center"/>
          </w:tcPr>
          <w:p w14:paraId="2175121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w:t>
            </w:r>
          </w:p>
        </w:tc>
      </w:tr>
      <w:tr w:rsidR="00592D71" w:rsidRPr="00592D71" w14:paraId="3CFAB448" w14:textId="77777777" w:rsidTr="008558E1">
        <w:tc>
          <w:tcPr>
            <w:tcW w:w="265" w:type="pct"/>
            <w:vAlign w:val="center"/>
          </w:tcPr>
          <w:p w14:paraId="0C57D73B"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578" w:type="pct"/>
            <w:vAlign w:val="center"/>
          </w:tcPr>
          <w:p w14:paraId="20E8B1C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433" w:type="pct"/>
            <w:vAlign w:val="center"/>
          </w:tcPr>
          <w:p w14:paraId="19F7D8E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429" w:type="pct"/>
            <w:vAlign w:val="center"/>
          </w:tcPr>
          <w:p w14:paraId="5448308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c>
          <w:tcPr>
            <w:tcW w:w="425" w:type="pct"/>
            <w:vAlign w:val="center"/>
          </w:tcPr>
          <w:p w14:paraId="707B012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w:t>
            </w:r>
          </w:p>
        </w:tc>
        <w:tc>
          <w:tcPr>
            <w:tcW w:w="429" w:type="pct"/>
            <w:vAlign w:val="center"/>
          </w:tcPr>
          <w:p w14:paraId="39E96D3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w:t>
            </w:r>
          </w:p>
        </w:tc>
        <w:tc>
          <w:tcPr>
            <w:tcW w:w="421" w:type="pct"/>
            <w:vAlign w:val="center"/>
          </w:tcPr>
          <w:p w14:paraId="4B0FF50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w:t>
            </w:r>
          </w:p>
        </w:tc>
        <w:tc>
          <w:tcPr>
            <w:tcW w:w="336" w:type="pct"/>
            <w:vAlign w:val="center"/>
          </w:tcPr>
          <w:p w14:paraId="3E370446"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w:t>
            </w:r>
          </w:p>
        </w:tc>
        <w:tc>
          <w:tcPr>
            <w:tcW w:w="462" w:type="pct"/>
            <w:vAlign w:val="center"/>
          </w:tcPr>
          <w:p w14:paraId="5FABD44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9</w:t>
            </w:r>
          </w:p>
        </w:tc>
        <w:tc>
          <w:tcPr>
            <w:tcW w:w="776" w:type="pct"/>
            <w:vAlign w:val="center"/>
          </w:tcPr>
          <w:p w14:paraId="5DFAD83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10</w:t>
            </w:r>
          </w:p>
        </w:tc>
        <w:tc>
          <w:tcPr>
            <w:tcW w:w="447" w:type="pct"/>
            <w:vAlign w:val="center"/>
          </w:tcPr>
          <w:p w14:paraId="7B45B9E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11</w:t>
            </w:r>
          </w:p>
        </w:tc>
      </w:tr>
      <w:tr w:rsidR="00592D71" w:rsidRPr="00592D71" w14:paraId="78C54EF8" w14:textId="77777777" w:rsidTr="008558E1">
        <w:tc>
          <w:tcPr>
            <w:tcW w:w="265" w:type="pct"/>
            <w:vAlign w:val="center"/>
          </w:tcPr>
          <w:p w14:paraId="78E2F94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578" w:type="pct"/>
            <w:vAlign w:val="center"/>
          </w:tcPr>
          <w:p w14:paraId="36832CA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3" w:type="pct"/>
            <w:vAlign w:val="center"/>
          </w:tcPr>
          <w:p w14:paraId="615504A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15A0F39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5" w:type="pct"/>
            <w:vAlign w:val="center"/>
          </w:tcPr>
          <w:p w14:paraId="5AAD5E5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480906D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1" w:type="pct"/>
            <w:vAlign w:val="center"/>
          </w:tcPr>
          <w:p w14:paraId="1D57909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36" w:type="pct"/>
            <w:vAlign w:val="center"/>
          </w:tcPr>
          <w:p w14:paraId="4353A73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62" w:type="pct"/>
            <w:vAlign w:val="center"/>
          </w:tcPr>
          <w:p w14:paraId="7B4283B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76" w:type="pct"/>
            <w:vAlign w:val="center"/>
          </w:tcPr>
          <w:p w14:paraId="41C470D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7" w:type="pct"/>
            <w:vAlign w:val="center"/>
          </w:tcPr>
          <w:p w14:paraId="282A45D2"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1D21597D" w14:textId="77777777" w:rsidTr="008558E1">
        <w:tc>
          <w:tcPr>
            <w:tcW w:w="265" w:type="pct"/>
            <w:vAlign w:val="center"/>
          </w:tcPr>
          <w:p w14:paraId="44737D7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578" w:type="pct"/>
            <w:vAlign w:val="center"/>
          </w:tcPr>
          <w:p w14:paraId="1DA07A4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3" w:type="pct"/>
            <w:vAlign w:val="center"/>
          </w:tcPr>
          <w:p w14:paraId="307F8C9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28409F4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5" w:type="pct"/>
            <w:vAlign w:val="center"/>
          </w:tcPr>
          <w:p w14:paraId="522AF8E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559C744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1" w:type="pct"/>
            <w:vAlign w:val="center"/>
          </w:tcPr>
          <w:p w14:paraId="6E260CB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36" w:type="pct"/>
            <w:vAlign w:val="center"/>
          </w:tcPr>
          <w:p w14:paraId="44C23CB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62" w:type="pct"/>
            <w:vAlign w:val="center"/>
          </w:tcPr>
          <w:p w14:paraId="6AA024E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76" w:type="pct"/>
            <w:vAlign w:val="center"/>
          </w:tcPr>
          <w:p w14:paraId="1CB4856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7" w:type="pct"/>
            <w:vAlign w:val="center"/>
          </w:tcPr>
          <w:p w14:paraId="546E0E24"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7970110C" w14:textId="77777777" w:rsidTr="008558E1">
        <w:tc>
          <w:tcPr>
            <w:tcW w:w="265" w:type="pct"/>
            <w:vAlign w:val="center"/>
          </w:tcPr>
          <w:p w14:paraId="2372E52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578" w:type="pct"/>
            <w:vAlign w:val="center"/>
          </w:tcPr>
          <w:p w14:paraId="09CDF3B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3" w:type="pct"/>
            <w:vAlign w:val="center"/>
          </w:tcPr>
          <w:p w14:paraId="3D0B988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00E8811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5" w:type="pct"/>
            <w:vAlign w:val="center"/>
          </w:tcPr>
          <w:p w14:paraId="72AC17D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4F1C0C9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1" w:type="pct"/>
            <w:vAlign w:val="center"/>
          </w:tcPr>
          <w:p w14:paraId="021CE98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36" w:type="pct"/>
            <w:vAlign w:val="center"/>
          </w:tcPr>
          <w:p w14:paraId="2A37E1F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62" w:type="pct"/>
            <w:vAlign w:val="center"/>
          </w:tcPr>
          <w:p w14:paraId="3CE4BF9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76" w:type="pct"/>
            <w:vAlign w:val="center"/>
          </w:tcPr>
          <w:p w14:paraId="2E96BBD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7" w:type="pct"/>
            <w:vAlign w:val="center"/>
          </w:tcPr>
          <w:p w14:paraId="67B081CA"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440ACD5C" w14:textId="77777777" w:rsidTr="008558E1">
        <w:tc>
          <w:tcPr>
            <w:tcW w:w="265" w:type="pct"/>
            <w:vAlign w:val="center"/>
          </w:tcPr>
          <w:p w14:paraId="5B4B046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578" w:type="pct"/>
            <w:vAlign w:val="center"/>
          </w:tcPr>
          <w:p w14:paraId="67F5A83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3" w:type="pct"/>
            <w:vAlign w:val="center"/>
          </w:tcPr>
          <w:p w14:paraId="5643C91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018608D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5" w:type="pct"/>
            <w:vAlign w:val="center"/>
          </w:tcPr>
          <w:p w14:paraId="0E0CF9C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9" w:type="pct"/>
            <w:vAlign w:val="center"/>
          </w:tcPr>
          <w:p w14:paraId="22D6A4C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1" w:type="pct"/>
            <w:vAlign w:val="center"/>
          </w:tcPr>
          <w:p w14:paraId="1F7B493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36" w:type="pct"/>
            <w:vAlign w:val="center"/>
          </w:tcPr>
          <w:p w14:paraId="57B4443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62" w:type="pct"/>
            <w:vAlign w:val="center"/>
          </w:tcPr>
          <w:p w14:paraId="39A9DEE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776" w:type="pct"/>
            <w:vAlign w:val="center"/>
          </w:tcPr>
          <w:p w14:paraId="44D89803"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7" w:type="pct"/>
            <w:vAlign w:val="center"/>
          </w:tcPr>
          <w:p w14:paraId="444C73FF"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6D752673"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27547C3A" w14:textId="77777777" w:rsidTr="008558E1">
        <w:tc>
          <w:tcPr>
            <w:tcW w:w="2500" w:type="pct"/>
          </w:tcPr>
          <w:p w14:paraId="4250F66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500" w:type="pct"/>
          </w:tcPr>
          <w:p w14:paraId="370A75C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 xml:space="preserve">..., ngày ...tháng...năm... </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Đơn vị kinh doanh vận tải</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tên, đóng dấu)</w:t>
            </w:r>
          </w:p>
        </w:tc>
      </w:tr>
    </w:tbl>
    <w:p w14:paraId="6F2E945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68FE7EB6"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064FFE89"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Mẫu số 04. Giấy phép liên vận ASEAN</w:t>
      </w:r>
    </w:p>
    <w:tbl>
      <w:tblPr>
        <w:tblW w:w="5000" w:type="pct"/>
        <w:tblCellMar>
          <w:left w:w="0" w:type="dxa"/>
          <w:right w:w="0" w:type="dxa"/>
        </w:tblCellMar>
        <w:tblLook w:val="01E0" w:firstRow="1" w:lastRow="1" w:firstColumn="1" w:lastColumn="1" w:noHBand="0" w:noVBand="0"/>
      </w:tblPr>
      <w:tblGrid>
        <w:gridCol w:w="4327"/>
        <w:gridCol w:w="361"/>
        <w:gridCol w:w="4328"/>
      </w:tblGrid>
      <w:tr w:rsidR="00592D71" w:rsidRPr="00592D71" w14:paraId="4B618D48" w14:textId="77777777" w:rsidTr="00F0222A">
        <w:trPr>
          <w:trHeight w:val="3312"/>
        </w:trPr>
        <w:tc>
          <w:tcPr>
            <w:tcW w:w="2400" w:type="pct"/>
            <w:tcBorders>
              <w:top w:val="single" w:sz="4" w:space="0" w:color="auto"/>
              <w:left w:val="single" w:sz="4" w:space="0" w:color="auto"/>
              <w:bottom w:val="single" w:sz="4" w:space="0" w:color="auto"/>
              <w:right w:val="single" w:sz="4" w:space="0" w:color="auto"/>
            </w:tcBorders>
          </w:tcPr>
          <w:p w14:paraId="45E48F4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SOCIALIST REPUBLIC OF VIET NAM</w:t>
            </w:r>
          </w:p>
          <w:p w14:paraId="6C58A75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5C4524FB" wp14:editId="63A893F0">
                  <wp:extent cx="923290"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290" cy="895985"/>
                          </a:xfrm>
                          <a:prstGeom prst="rect">
                            <a:avLst/>
                          </a:prstGeom>
                          <a:noFill/>
                          <a:ln>
                            <a:noFill/>
                          </a:ln>
                        </pic:spPr>
                      </pic:pic>
                    </a:graphicData>
                  </a:graphic>
                </wp:inline>
              </w:drawing>
            </w:r>
          </w:p>
          <w:p w14:paraId="2019E3E5" w14:textId="77777777" w:rsidR="00592D71" w:rsidRPr="00592D71" w:rsidRDefault="00592D71" w:rsidP="00592D71">
            <w:pPr>
              <w:widowControl/>
              <w:jc w:val="center"/>
              <w:rPr>
                <w:rFonts w:ascii="Arial" w:eastAsia="Times New Roman" w:hAnsi="Arial" w:cs="Arial"/>
                <w:sz w:val="20"/>
                <w:szCs w:val="20"/>
                <w:lang w:val="en-US" w:eastAsia="en-US"/>
              </w:rPr>
            </w:pPr>
            <w:bookmarkStart w:id="4" w:name="bookmark9"/>
            <w:r w:rsidRPr="00592D71">
              <w:rPr>
                <w:rFonts w:ascii="Arial" w:eastAsia="Times New Roman" w:hAnsi="Arial" w:cs="Arial"/>
                <w:sz w:val="20"/>
                <w:szCs w:val="20"/>
                <w:lang w:val="en-US" w:eastAsia="en-US"/>
              </w:rPr>
              <w:t>GIẤY PHÉP LIÊN VẬN ASEAN</w:t>
            </w:r>
            <w:bookmarkEnd w:id="4"/>
          </w:p>
          <w:p w14:paraId="1C488FC0"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6BF7E2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ASEAN VEHICLE</w:t>
            </w:r>
          </w:p>
          <w:p w14:paraId="1B56BFD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CROSS-BORDER TRANSPORT PERMIT</w:t>
            </w:r>
          </w:p>
          <w:p w14:paraId="6A0A3447"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4848932" w14:textId="77777777" w:rsidR="00592D71" w:rsidRPr="00592D71" w:rsidRDefault="00592D71" w:rsidP="00592D71">
            <w:pPr>
              <w:widowControl/>
              <w:jc w:val="center"/>
              <w:rPr>
                <w:rFonts w:ascii="Arial" w:eastAsia="Times New Roman" w:hAnsi="Arial" w:cs="Arial"/>
                <w:sz w:val="20"/>
                <w:szCs w:val="20"/>
                <w:lang w:val="en-US" w:eastAsia="en-US"/>
              </w:rPr>
            </w:pPr>
          </w:p>
          <w:p w14:paraId="0B90113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00" w:type="pct"/>
            <w:tcBorders>
              <w:left w:val="single" w:sz="4" w:space="0" w:color="auto"/>
              <w:right w:val="single" w:sz="4" w:space="0" w:color="auto"/>
            </w:tcBorders>
          </w:tcPr>
          <w:p w14:paraId="30F2355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400" w:type="pct"/>
            <w:tcBorders>
              <w:top w:val="single" w:sz="4" w:space="0" w:color="auto"/>
              <w:left w:val="single" w:sz="4" w:space="0" w:color="auto"/>
              <w:bottom w:val="single" w:sz="4" w:space="0" w:color="auto"/>
              <w:right w:val="single" w:sz="4" w:space="0" w:color="auto"/>
            </w:tcBorders>
          </w:tcPr>
          <w:p w14:paraId="56F51ED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Socialist Republic of Viet Nam</w:t>
            </w:r>
          </w:p>
          <w:p w14:paraId="14AC64CA" w14:textId="77777777" w:rsidR="00592D71" w:rsidRPr="00592D71" w:rsidRDefault="00592D71" w:rsidP="00592D71">
            <w:pPr>
              <w:widowControl/>
              <w:jc w:val="center"/>
              <w:rPr>
                <w:rFonts w:ascii="Arial" w:eastAsia="Times New Roman" w:hAnsi="Arial" w:cs="Arial"/>
                <w:sz w:val="20"/>
                <w:szCs w:val="20"/>
                <w:lang w:val="en-US" w:eastAsia="en-US"/>
              </w:rPr>
            </w:pPr>
          </w:p>
          <w:p w14:paraId="34A34E9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Bộ Giao thông vận tải Việt Nam đề nghị các cơ quan hữu quan cho phép phương tiện này đi lại dễ dàng và hỗ trợ khi cần thiết</w:t>
            </w:r>
          </w:p>
          <w:p w14:paraId="780A829E" w14:textId="77777777" w:rsidR="00592D71" w:rsidRPr="00592D71" w:rsidRDefault="00592D71" w:rsidP="00592D71">
            <w:pPr>
              <w:widowControl/>
              <w:jc w:val="center"/>
              <w:rPr>
                <w:rFonts w:ascii="Arial" w:eastAsia="Times New Roman" w:hAnsi="Arial" w:cs="Arial"/>
                <w:sz w:val="20"/>
                <w:szCs w:val="20"/>
                <w:lang w:val="en-US" w:eastAsia="en-US"/>
              </w:rPr>
            </w:pPr>
          </w:p>
          <w:p w14:paraId="4641D51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The Ministry of Transport of Viet Nam requests relevant agencies to allow the vehicles to operate conveniently and to render the vehicle any assistance as necessary</w:t>
            </w:r>
          </w:p>
          <w:p w14:paraId="6698D08F" w14:textId="77777777" w:rsidR="00592D71" w:rsidRPr="00592D71" w:rsidRDefault="00592D71" w:rsidP="00592D71">
            <w:pPr>
              <w:widowControl/>
              <w:jc w:val="center"/>
              <w:rPr>
                <w:rFonts w:ascii="Arial" w:eastAsia="Times New Roman" w:hAnsi="Arial" w:cs="Arial"/>
                <w:sz w:val="20"/>
                <w:szCs w:val="20"/>
                <w:lang w:val="en-US" w:eastAsia="en-US"/>
              </w:rPr>
            </w:pPr>
          </w:p>
          <w:p w14:paraId="0F85EBCC" w14:textId="77777777" w:rsidR="00592D71" w:rsidRPr="00592D71" w:rsidRDefault="00592D71" w:rsidP="00592D71">
            <w:pPr>
              <w:widowControl/>
              <w:jc w:val="center"/>
              <w:rPr>
                <w:rFonts w:ascii="Arial" w:eastAsia="Times New Roman" w:hAnsi="Arial" w:cs="Arial"/>
                <w:sz w:val="20"/>
                <w:szCs w:val="20"/>
                <w:lang w:val="en-US" w:eastAsia="en-US"/>
              </w:rPr>
            </w:pPr>
          </w:p>
          <w:p w14:paraId="1FB3AF8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Mặt sau bìa trước/Back side</w:t>
            </w:r>
          </w:p>
        </w:tc>
      </w:tr>
    </w:tbl>
    <w:p w14:paraId="7875E8A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307"/>
        <w:gridCol w:w="403"/>
        <w:gridCol w:w="4306"/>
      </w:tblGrid>
      <w:tr w:rsidR="00592D71" w:rsidRPr="00592D71" w14:paraId="401FEBDA" w14:textId="77777777" w:rsidTr="00F0222A">
        <w:tc>
          <w:tcPr>
            <w:tcW w:w="2388" w:type="pct"/>
            <w:tcBorders>
              <w:top w:val="single" w:sz="4" w:space="0" w:color="auto"/>
              <w:left w:val="single" w:sz="4" w:space="0" w:color="auto"/>
              <w:bottom w:val="single" w:sz="4" w:space="0" w:color="auto"/>
              <w:right w:val="single" w:sz="4" w:space="0" w:color="auto"/>
            </w:tcBorders>
            <w:vAlign w:val="center"/>
          </w:tcPr>
          <w:p w14:paraId="5E6C602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Bộ Giao thông vận tải Việt Nam</w:t>
            </w:r>
            <w:r w:rsidRPr="00592D71">
              <w:rPr>
                <w:rFonts w:ascii="Arial" w:eastAsia="Times New Roman" w:hAnsi="Arial" w:cs="Arial"/>
                <w:b/>
                <w:bCs/>
                <w:sz w:val="20"/>
                <w:szCs w:val="20"/>
                <w:lang w:val="en-US" w:eastAsia="en-US"/>
              </w:rPr>
              <w:br/>
              <w:t>Ministry of Transport of Viet Nam</w:t>
            </w:r>
          </w:p>
          <w:p w14:paraId="7EB0DB2E" w14:textId="77777777" w:rsidR="00592D71" w:rsidRPr="00592D71" w:rsidRDefault="00592D71" w:rsidP="00592D71">
            <w:pPr>
              <w:widowControl/>
              <w:jc w:val="center"/>
              <w:rPr>
                <w:rFonts w:ascii="Arial" w:eastAsia="Times New Roman" w:hAnsi="Arial" w:cs="Arial"/>
                <w:sz w:val="20"/>
                <w:szCs w:val="20"/>
                <w:lang w:val="en-US" w:eastAsia="en-US"/>
              </w:rPr>
            </w:pPr>
          </w:p>
          <w:p w14:paraId="61D563F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PHÉP LIÊN VẬN ASEAN</w:t>
            </w:r>
          </w:p>
          <w:p w14:paraId="52686560" w14:textId="77777777" w:rsidR="00592D71" w:rsidRPr="00592D71" w:rsidRDefault="00592D71" w:rsidP="00592D71">
            <w:pPr>
              <w:widowControl/>
              <w:jc w:val="center"/>
              <w:rPr>
                <w:rFonts w:ascii="Arial" w:eastAsia="Times New Roman" w:hAnsi="Arial" w:cs="Arial"/>
                <w:sz w:val="20"/>
                <w:szCs w:val="20"/>
                <w:lang w:val="en-US" w:eastAsia="en-US"/>
              </w:rPr>
            </w:pPr>
          </w:p>
          <w:p w14:paraId="0A05F6A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ASEAN VEHICLE</w:t>
            </w:r>
            <w:r w:rsidRPr="00592D71">
              <w:rPr>
                <w:rFonts w:ascii="Arial" w:eastAsia="Times New Roman" w:hAnsi="Arial" w:cs="Arial"/>
                <w:b/>
                <w:bCs/>
                <w:sz w:val="20"/>
                <w:szCs w:val="20"/>
                <w:lang w:val="en-US" w:eastAsia="en-US"/>
              </w:rPr>
              <w:br/>
              <w:t>CROSS-BORDER TRANSPORT PERMIT</w:t>
            </w:r>
          </w:p>
          <w:p w14:paraId="21D367C4" w14:textId="77777777" w:rsidR="00592D71" w:rsidRPr="00592D71" w:rsidRDefault="00592D71" w:rsidP="00592D71">
            <w:pPr>
              <w:widowControl/>
              <w:jc w:val="center"/>
              <w:rPr>
                <w:rFonts w:ascii="Arial" w:eastAsia="Times New Roman" w:hAnsi="Arial" w:cs="Arial"/>
                <w:b/>
                <w:bCs/>
                <w:sz w:val="20"/>
                <w:szCs w:val="20"/>
                <w:lang w:val="en-US" w:eastAsia="en-US"/>
              </w:rPr>
            </w:pPr>
          </w:p>
          <w:p w14:paraId="4640858C" w14:textId="77777777" w:rsidR="00592D71" w:rsidRPr="00592D71" w:rsidRDefault="00592D71" w:rsidP="00592D71">
            <w:pPr>
              <w:widowControl/>
              <w:jc w:val="center"/>
              <w:rPr>
                <w:rFonts w:ascii="Arial" w:eastAsia="Times New Roman" w:hAnsi="Arial" w:cs="Arial"/>
                <w:b/>
                <w:bCs/>
                <w:sz w:val="20"/>
                <w:szCs w:val="20"/>
                <w:lang w:val="en-US" w:eastAsia="en-US"/>
              </w:rPr>
            </w:pPr>
          </w:p>
          <w:p w14:paraId="3450204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(Permit No.)...........................</w:t>
            </w:r>
          </w:p>
          <w:p w14:paraId="00F41F04"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Cấp cho (Issued to):</w:t>
            </w:r>
          </w:p>
          <w:p w14:paraId="3056854A"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Phương tiện thương mại (Commercial vehicle)</w:t>
            </w:r>
          </w:p>
          <w:p w14:paraId="02444181"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Phương tiện phi thươ</w:t>
            </w:r>
            <w:r w:rsidRPr="00592D71">
              <w:rPr>
                <w:rFonts w:ascii="Arial" w:eastAsia="Times New Roman" w:hAnsi="Arial" w:cs="Arial"/>
                <w:b/>
                <w:bCs/>
                <w:sz w:val="20"/>
                <w:szCs w:val="20"/>
                <w:lang w:eastAsia="en-US"/>
              </w:rPr>
              <w:t>n</w:t>
            </w:r>
            <w:r w:rsidRPr="00592D71">
              <w:rPr>
                <w:rFonts w:ascii="Arial" w:eastAsia="Times New Roman" w:hAnsi="Arial" w:cs="Arial"/>
                <w:b/>
                <w:bCs/>
                <w:sz w:val="20"/>
                <w:szCs w:val="20"/>
                <w:lang w:val="en-US" w:eastAsia="en-US"/>
              </w:rPr>
              <w:t>g mại (Non-Commercial vehicle)</w:t>
            </w:r>
          </w:p>
          <w:p w14:paraId="0F9193C6" w14:textId="77777777" w:rsidR="00592D71" w:rsidRPr="00592D71" w:rsidRDefault="00592D71" w:rsidP="00592D71">
            <w:pPr>
              <w:widowControl/>
              <w:rPr>
                <w:rFonts w:ascii="Arial" w:eastAsia="Times New Roman" w:hAnsi="Arial" w:cs="Arial"/>
                <w:b/>
                <w:bCs/>
                <w:sz w:val="20"/>
                <w:szCs w:val="20"/>
                <w:lang w:eastAsia="en-US"/>
              </w:rPr>
            </w:pPr>
          </w:p>
          <w:p w14:paraId="5EDEBA9B" w14:textId="77777777" w:rsidR="00592D71" w:rsidRPr="00592D71" w:rsidRDefault="00592D71" w:rsidP="00592D71">
            <w:pPr>
              <w:widowControl/>
              <w:rPr>
                <w:rFonts w:ascii="Arial" w:eastAsia="Times New Roman" w:hAnsi="Arial" w:cs="Arial"/>
                <w:b/>
                <w:bCs/>
                <w:sz w:val="20"/>
                <w:szCs w:val="20"/>
                <w:lang w:eastAsia="en-US"/>
              </w:rPr>
            </w:pPr>
          </w:p>
          <w:p w14:paraId="21A9B0D4" w14:textId="77777777" w:rsidR="00592D71" w:rsidRPr="00592D71" w:rsidRDefault="00592D71" w:rsidP="00592D71">
            <w:pPr>
              <w:widowControl/>
              <w:rPr>
                <w:rFonts w:ascii="Arial" w:eastAsia="Times New Roman" w:hAnsi="Arial" w:cs="Arial"/>
                <w:b/>
                <w:bCs/>
                <w:sz w:val="20"/>
                <w:szCs w:val="20"/>
                <w:lang w:eastAsia="en-US"/>
              </w:rPr>
            </w:pPr>
          </w:p>
          <w:p w14:paraId="05F16F04" w14:textId="77777777" w:rsidR="00592D71" w:rsidRPr="00592D71" w:rsidRDefault="00592D71" w:rsidP="00592D71">
            <w:pPr>
              <w:widowControl/>
              <w:rPr>
                <w:rFonts w:ascii="Arial" w:eastAsia="Times New Roman" w:hAnsi="Arial" w:cs="Arial"/>
                <w:b/>
                <w:bCs/>
                <w:sz w:val="20"/>
                <w:szCs w:val="20"/>
                <w:lang w:eastAsia="en-US"/>
              </w:rPr>
            </w:pPr>
          </w:p>
          <w:p w14:paraId="1A3C9032" w14:textId="77777777" w:rsidR="00592D71" w:rsidRPr="00592D71" w:rsidRDefault="00592D71" w:rsidP="00592D71">
            <w:pPr>
              <w:widowControl/>
              <w:rPr>
                <w:rFonts w:ascii="Arial" w:eastAsia="Times New Roman" w:hAnsi="Arial" w:cs="Arial"/>
                <w:b/>
                <w:bCs/>
                <w:sz w:val="20"/>
                <w:szCs w:val="20"/>
                <w:lang w:eastAsia="en-US"/>
              </w:rPr>
            </w:pPr>
          </w:p>
          <w:p w14:paraId="20749A4B" w14:textId="77777777" w:rsidR="00592D71" w:rsidRPr="00592D71" w:rsidRDefault="00592D71" w:rsidP="00592D71">
            <w:pPr>
              <w:widowControl/>
              <w:rPr>
                <w:rFonts w:ascii="Arial" w:eastAsia="Times New Roman" w:hAnsi="Arial" w:cs="Arial"/>
                <w:b/>
                <w:bCs/>
                <w:sz w:val="20"/>
                <w:szCs w:val="20"/>
                <w:lang w:eastAsia="en-US"/>
              </w:rPr>
            </w:pPr>
          </w:p>
          <w:p w14:paraId="344FF7B4" w14:textId="77777777" w:rsidR="00592D71" w:rsidRPr="00592D71" w:rsidRDefault="00592D71" w:rsidP="00592D71">
            <w:pPr>
              <w:widowControl/>
              <w:rPr>
                <w:rFonts w:ascii="Arial" w:eastAsia="Times New Roman" w:hAnsi="Arial" w:cs="Arial"/>
                <w:b/>
                <w:bCs/>
                <w:sz w:val="20"/>
                <w:szCs w:val="20"/>
                <w:lang w:eastAsia="en-US"/>
              </w:rPr>
            </w:pPr>
          </w:p>
          <w:p w14:paraId="7ADE80AA" w14:textId="77777777" w:rsidR="00592D71" w:rsidRPr="00592D71" w:rsidRDefault="00592D71" w:rsidP="00592D71">
            <w:pPr>
              <w:widowControl/>
              <w:rPr>
                <w:rFonts w:ascii="Arial" w:eastAsia="Times New Roman" w:hAnsi="Arial" w:cs="Arial"/>
                <w:b/>
                <w:bCs/>
                <w:sz w:val="20"/>
                <w:szCs w:val="20"/>
                <w:lang w:eastAsia="en-US"/>
              </w:rPr>
            </w:pPr>
          </w:p>
          <w:p w14:paraId="44FAF683" w14:textId="77777777" w:rsidR="00592D71" w:rsidRPr="00592D71" w:rsidRDefault="00592D71" w:rsidP="00592D71">
            <w:pPr>
              <w:widowControl/>
              <w:rPr>
                <w:rFonts w:ascii="Arial" w:eastAsia="Times New Roman" w:hAnsi="Arial" w:cs="Arial"/>
                <w:b/>
                <w:bCs/>
                <w:sz w:val="20"/>
                <w:szCs w:val="20"/>
                <w:lang w:eastAsia="en-US"/>
              </w:rPr>
            </w:pPr>
          </w:p>
          <w:p w14:paraId="6ACFEA10" w14:textId="77777777" w:rsidR="00592D71" w:rsidRPr="00592D71" w:rsidRDefault="00592D71" w:rsidP="00592D71">
            <w:pPr>
              <w:widowControl/>
              <w:rPr>
                <w:rFonts w:ascii="Arial" w:eastAsia="Times New Roman" w:hAnsi="Arial" w:cs="Arial"/>
                <w:b/>
                <w:bCs/>
                <w:sz w:val="20"/>
                <w:szCs w:val="20"/>
                <w:lang w:eastAsia="en-US"/>
              </w:rPr>
            </w:pPr>
          </w:p>
          <w:p w14:paraId="455345EC" w14:textId="77777777" w:rsidR="00592D71" w:rsidRPr="00592D71" w:rsidRDefault="00592D71" w:rsidP="00592D71">
            <w:pPr>
              <w:widowControl/>
              <w:rPr>
                <w:rFonts w:ascii="Arial" w:eastAsia="Times New Roman" w:hAnsi="Arial" w:cs="Arial"/>
                <w:b/>
                <w:bCs/>
                <w:sz w:val="20"/>
                <w:szCs w:val="20"/>
                <w:lang w:eastAsia="en-US"/>
              </w:rPr>
            </w:pPr>
          </w:p>
          <w:p w14:paraId="26AE4DF8" w14:textId="77777777" w:rsidR="00592D71" w:rsidRPr="00592D71" w:rsidRDefault="00592D71" w:rsidP="00592D71">
            <w:pPr>
              <w:widowControl/>
              <w:rPr>
                <w:rFonts w:ascii="Arial" w:eastAsia="Times New Roman" w:hAnsi="Arial" w:cs="Arial"/>
                <w:b/>
                <w:bCs/>
                <w:sz w:val="20"/>
                <w:szCs w:val="20"/>
                <w:lang w:eastAsia="en-US"/>
              </w:rPr>
            </w:pPr>
          </w:p>
          <w:p w14:paraId="07F1F7C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Trang 1</w:t>
            </w:r>
          </w:p>
          <w:p w14:paraId="68BAD76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Page 1</w:t>
            </w:r>
          </w:p>
          <w:p w14:paraId="62E70D12" w14:textId="77777777" w:rsidR="00592D71" w:rsidRPr="00592D71" w:rsidRDefault="00592D71" w:rsidP="00592D71">
            <w:pPr>
              <w:widowControl/>
              <w:rPr>
                <w:rFonts w:ascii="Arial" w:eastAsia="Times New Roman" w:hAnsi="Arial" w:cs="Arial"/>
                <w:sz w:val="20"/>
                <w:szCs w:val="20"/>
                <w:lang w:val="en-US" w:eastAsia="en-US"/>
              </w:rPr>
            </w:pPr>
          </w:p>
        </w:tc>
        <w:tc>
          <w:tcPr>
            <w:tcW w:w="223" w:type="pct"/>
            <w:tcBorders>
              <w:top w:val="nil"/>
              <w:left w:val="single" w:sz="4" w:space="0" w:color="auto"/>
              <w:bottom w:val="nil"/>
              <w:right w:val="single" w:sz="4" w:space="0" w:color="auto"/>
            </w:tcBorders>
          </w:tcPr>
          <w:p w14:paraId="54ED464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388" w:type="pct"/>
            <w:tcBorders>
              <w:top w:val="single" w:sz="4" w:space="0" w:color="auto"/>
              <w:left w:val="single" w:sz="4" w:space="0" w:color="auto"/>
              <w:bottom w:val="single" w:sz="4" w:space="0" w:color="auto"/>
              <w:right w:val="single" w:sz="4" w:space="0" w:color="auto"/>
            </w:tcBorders>
          </w:tcPr>
          <w:p w14:paraId="2DADEA5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đăng ký phương tiện (Vehicle registration Number)</w:t>
            </w:r>
          </w:p>
          <w:p w14:paraId="040499B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F8A20E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Ký hiệu nhận biết (Distinguishing Sign)</w:t>
            </w:r>
          </w:p>
          <w:p w14:paraId="311E125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VN</w:t>
            </w:r>
          </w:p>
          <w:p w14:paraId="69B18EAE"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BBBA09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Chi tiết về đơn vị kinh doanh vận tải </w:t>
            </w:r>
            <w:r w:rsidRPr="00592D71">
              <w:rPr>
                <w:rFonts w:ascii="Arial" w:eastAsia="Times New Roman" w:hAnsi="Arial" w:cs="Arial"/>
                <w:b/>
                <w:bCs/>
                <w:sz w:val="20"/>
                <w:szCs w:val="20"/>
                <w:lang w:val="en-US" w:eastAsia="en-US"/>
              </w:rPr>
              <w:br/>
              <w:t>Details of Transport Operator</w:t>
            </w:r>
          </w:p>
          <w:p w14:paraId="480BE871"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Tên đơn vị (Transport Operator Name):</w:t>
            </w:r>
          </w:p>
          <w:p w14:paraId="0BE1040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26362B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49CFFEB2"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 (Address):</w:t>
            </w:r>
          </w:p>
          <w:p w14:paraId="4B6ACD2D"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B4E215F"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F63142C"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w:t>
            </w:r>
          </w:p>
          <w:p w14:paraId="7709D3F1"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điện thoại (Telephone number): .............Số Fax/</w:t>
            </w:r>
          </w:p>
          <w:p w14:paraId="4F14BD56"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Địa chỉ email (Fax number/Email address): ...........</w:t>
            </w:r>
          </w:p>
          <w:p w14:paraId="69B05E96"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Lĩnh vực hoạt động vận tải (Type of transport operation):</w:t>
            </w:r>
          </w:p>
          <w:p w14:paraId="2E29923C"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BDBD74D"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BDF4DBD"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w:t>
            </w:r>
          </w:p>
          <w:p w14:paraId="10B5F7F2"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Số giấy phép vận tải đường bộ quốc tế ASEAN (ASEAN Cross-Border Transport Permit No.): </w:t>
            </w:r>
          </w:p>
          <w:p w14:paraId="2FF5BFCE"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Ngày phát hành (Issuing date): </w:t>
            </w:r>
          </w:p>
          <w:p w14:paraId="01CC00D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Trang 2</w:t>
            </w:r>
          </w:p>
          <w:p w14:paraId="0A497BD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Page 2</w:t>
            </w:r>
          </w:p>
        </w:tc>
      </w:tr>
    </w:tbl>
    <w:p w14:paraId="23A7DC62"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307"/>
        <w:gridCol w:w="403"/>
        <w:gridCol w:w="4306"/>
      </w:tblGrid>
      <w:tr w:rsidR="00592D71" w:rsidRPr="00592D71" w14:paraId="07A29359" w14:textId="77777777" w:rsidTr="00F0222A">
        <w:tc>
          <w:tcPr>
            <w:tcW w:w="2388" w:type="pct"/>
            <w:tcBorders>
              <w:top w:val="single" w:sz="4" w:space="0" w:color="auto"/>
              <w:left w:val="single" w:sz="4" w:space="0" w:color="auto"/>
              <w:bottom w:val="single" w:sz="4" w:space="0" w:color="auto"/>
              <w:right w:val="single" w:sz="4" w:space="0" w:color="auto"/>
            </w:tcBorders>
          </w:tcPr>
          <w:p w14:paraId="79BE701E"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t>GHI CH</w:t>
            </w:r>
            <w:r w:rsidRPr="00592D71">
              <w:rPr>
                <w:rFonts w:ascii="Arial" w:eastAsia="Times New Roman" w:hAnsi="Arial" w:cs="Arial"/>
                <w:b/>
                <w:bCs/>
                <w:sz w:val="20"/>
                <w:szCs w:val="20"/>
                <w:lang w:eastAsia="en-US"/>
              </w:rPr>
              <w:t>Ú</w:t>
            </w:r>
          </w:p>
          <w:p w14:paraId="19E02AE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NOTICES</w:t>
            </w:r>
          </w:p>
          <w:p w14:paraId="47DAD16F"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t>Giấy phép này có giá trị</w:t>
            </w:r>
          </w:p>
          <w:p w14:paraId="30A1704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This permit is valid</w:t>
            </w:r>
          </w:p>
          <w:p w14:paraId="3C5D55A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Từ ngày (From):</w:t>
            </w:r>
          </w:p>
          <w:p w14:paraId="63AB6C7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(dd/mm/yyyy)</w:t>
            </w:r>
          </w:p>
          <w:p w14:paraId="426CDCA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Đến ngày (Until):</w:t>
            </w:r>
          </w:p>
          <w:p w14:paraId="655AFC0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(dd/mm/yyyy)</w:t>
            </w:r>
          </w:p>
          <w:p w14:paraId="6E83FCFF" w14:textId="77777777" w:rsidR="00592D71" w:rsidRPr="00592D71" w:rsidRDefault="00592D71" w:rsidP="00592D71">
            <w:pPr>
              <w:widowControl/>
              <w:rPr>
                <w:rFonts w:ascii="Arial" w:eastAsia="Times New Roman" w:hAnsi="Arial" w:cs="Arial"/>
                <w:sz w:val="20"/>
                <w:szCs w:val="20"/>
                <w:lang w:val="en-US" w:eastAsia="en-US"/>
              </w:rPr>
            </w:pPr>
          </w:p>
          <w:p w14:paraId="588DBC0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Cửa khẩu, Vùng/tuyến hoạt động, Nơi đến</w:t>
            </w:r>
            <w:r w:rsidRPr="00592D71">
              <w:rPr>
                <w:rFonts w:ascii="Arial" w:eastAsia="Times New Roman" w:hAnsi="Arial" w:cs="Arial"/>
                <w:b/>
                <w:bCs/>
                <w:sz w:val="20"/>
                <w:szCs w:val="20"/>
                <w:lang w:val="en-GB" w:eastAsia="en-US"/>
              </w:rPr>
              <w:br/>
            </w:r>
            <w:r w:rsidRPr="00592D71">
              <w:rPr>
                <w:rFonts w:ascii="Arial" w:eastAsia="Times New Roman" w:hAnsi="Arial" w:cs="Arial"/>
                <w:b/>
                <w:bCs/>
                <w:sz w:val="20"/>
                <w:szCs w:val="20"/>
                <w:lang w:val="en-US" w:eastAsia="en-US"/>
              </w:rPr>
              <w:t>Border gate, Operation areas/routes, Destination</w:t>
            </w:r>
          </w:p>
          <w:p w14:paraId="5072EF8C"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(Border gate):</w:t>
            </w:r>
          </w:p>
          <w:p w14:paraId="645C9EA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03E7F5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8A852A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C77719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Vùng/tuyến hoạt động (Operation areas/routes):</w:t>
            </w:r>
          </w:p>
          <w:p w14:paraId="4D4C713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89F0A0B"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851060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761706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021A67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Nơi đến (Destination):</w:t>
            </w:r>
          </w:p>
          <w:p w14:paraId="15FBD98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79D5EA82"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1E9279D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Ngày cấp (Date of issuance):</w:t>
            </w:r>
          </w:p>
          <w:p w14:paraId="7458BCE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B54435D"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AA8FF0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Issuing Authority</w:t>
            </w:r>
            <w:r w:rsidRPr="00592D71">
              <w:rPr>
                <w:rFonts w:ascii="Arial" w:eastAsia="Times New Roman" w:hAnsi="Arial" w:cs="Arial"/>
                <w:b/>
                <w:bCs/>
                <w:sz w:val="20"/>
                <w:szCs w:val="20"/>
                <w:lang w:val="en-US" w:eastAsia="en-US"/>
              </w:rPr>
              <w:br/>
              <w:t>(Signature &amp; Stamp)</w:t>
            </w:r>
          </w:p>
          <w:p w14:paraId="004DA5BD" w14:textId="77777777" w:rsidR="00592D71" w:rsidRPr="00592D71" w:rsidRDefault="00592D71" w:rsidP="00592D71">
            <w:pPr>
              <w:widowControl/>
              <w:jc w:val="center"/>
              <w:rPr>
                <w:rFonts w:ascii="Arial" w:eastAsia="Times New Roman" w:hAnsi="Arial" w:cs="Arial"/>
                <w:b/>
                <w:bCs/>
                <w:sz w:val="20"/>
                <w:szCs w:val="20"/>
                <w:lang w:val="en-US" w:eastAsia="en-US"/>
              </w:rPr>
            </w:pPr>
          </w:p>
          <w:p w14:paraId="3DDBFB7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Trang 3</w:t>
            </w:r>
          </w:p>
          <w:p w14:paraId="3B4B83E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Page 3</w:t>
            </w:r>
          </w:p>
        </w:tc>
        <w:tc>
          <w:tcPr>
            <w:tcW w:w="223" w:type="pct"/>
            <w:tcBorders>
              <w:top w:val="nil"/>
              <w:left w:val="single" w:sz="4" w:space="0" w:color="auto"/>
              <w:bottom w:val="nil"/>
              <w:right w:val="single" w:sz="4" w:space="0" w:color="auto"/>
            </w:tcBorders>
          </w:tcPr>
          <w:p w14:paraId="5B0F7A6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388" w:type="pct"/>
            <w:tcBorders>
              <w:top w:val="single" w:sz="4" w:space="0" w:color="auto"/>
              <w:left w:val="single" w:sz="4" w:space="0" w:color="auto"/>
              <w:bottom w:val="single" w:sz="4" w:space="0" w:color="auto"/>
              <w:right w:val="single" w:sz="4" w:space="0" w:color="auto"/>
            </w:tcBorders>
          </w:tcPr>
          <w:p w14:paraId="7BD77A3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GHI CHÚ</w:t>
            </w:r>
          </w:p>
          <w:p w14:paraId="14785DA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NOTICES</w:t>
            </w:r>
          </w:p>
          <w:p w14:paraId="68AEC3F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phép này được gia hạn</w:t>
            </w:r>
          </w:p>
          <w:p w14:paraId="13A18A5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This permit is extended</w:t>
            </w:r>
          </w:p>
          <w:p w14:paraId="374505BF" w14:textId="77777777" w:rsidR="00592D71" w:rsidRPr="00592D71" w:rsidRDefault="00592D71" w:rsidP="00592D71">
            <w:pPr>
              <w:widowControl/>
              <w:jc w:val="center"/>
              <w:rPr>
                <w:rFonts w:ascii="Arial" w:eastAsia="Times New Roman" w:hAnsi="Arial" w:cs="Arial"/>
                <w:b/>
                <w:bCs/>
                <w:sz w:val="20"/>
                <w:szCs w:val="20"/>
                <w:lang w:val="en-GB" w:eastAsia="en-US"/>
              </w:rPr>
            </w:pPr>
            <w:r w:rsidRPr="00592D71">
              <w:rPr>
                <w:rFonts w:ascii="Arial" w:eastAsia="Times New Roman" w:hAnsi="Arial" w:cs="Arial"/>
                <w:b/>
                <w:bCs/>
                <w:sz w:val="20"/>
                <w:szCs w:val="20"/>
                <w:lang w:val="en-US" w:eastAsia="en-US"/>
              </w:rPr>
              <w:t>Đến ngày (Until):</w:t>
            </w:r>
          </w:p>
          <w:p w14:paraId="6DFA379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(dd/mm/yyyy)</w:t>
            </w:r>
          </w:p>
          <w:p w14:paraId="3332A4F2" w14:textId="77777777" w:rsidR="00592D71" w:rsidRPr="00592D71" w:rsidRDefault="00592D71" w:rsidP="00592D71">
            <w:pPr>
              <w:widowControl/>
              <w:rPr>
                <w:rFonts w:ascii="Arial" w:eastAsia="Times New Roman" w:hAnsi="Arial" w:cs="Arial"/>
                <w:sz w:val="20"/>
                <w:szCs w:val="20"/>
                <w:lang w:val="en-US" w:eastAsia="en-US"/>
              </w:rPr>
            </w:pPr>
          </w:p>
          <w:p w14:paraId="38EEA7B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Vùng/tuyến hoạt động, Nơi đến</w:t>
            </w:r>
            <w:r w:rsidRPr="00592D71">
              <w:rPr>
                <w:rFonts w:ascii="Arial" w:eastAsia="Times New Roman" w:hAnsi="Arial" w:cs="Arial"/>
                <w:b/>
                <w:bCs/>
                <w:sz w:val="20"/>
                <w:szCs w:val="20"/>
                <w:lang w:val="en-GB" w:eastAsia="en-US"/>
              </w:rPr>
              <w:br/>
            </w:r>
            <w:r w:rsidRPr="00592D71">
              <w:rPr>
                <w:rFonts w:ascii="Arial" w:eastAsia="Times New Roman" w:hAnsi="Arial" w:cs="Arial"/>
                <w:b/>
                <w:bCs/>
                <w:sz w:val="20"/>
                <w:szCs w:val="20"/>
                <w:lang w:val="en-US" w:eastAsia="en-US"/>
              </w:rPr>
              <w:t>Border gate, Operation areas/routes, Destination</w:t>
            </w:r>
          </w:p>
          <w:p w14:paraId="36A4DC1E"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(Border gate):</w:t>
            </w:r>
          </w:p>
          <w:p w14:paraId="6D9D2D0F"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lastRenderedPageBreak/>
              <w:t>...................................................................</w:t>
            </w:r>
          </w:p>
          <w:p w14:paraId="41D6813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D2758F8"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498CFAF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Vùng/tuyến hoạt động (Operation areas/routes):</w:t>
            </w:r>
          </w:p>
          <w:p w14:paraId="4084732D"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4436DF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19DDCCA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D00360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C254F7C"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Nơi đến (Destination):</w:t>
            </w:r>
          </w:p>
          <w:p w14:paraId="7E6710A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2F6B0E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CEC9C4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Ngày cấp (Date of issuance):</w:t>
            </w:r>
          </w:p>
          <w:p w14:paraId="7C332E6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287CF2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F22EBC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Issuing Authority</w:t>
            </w:r>
            <w:r w:rsidRPr="00592D71">
              <w:rPr>
                <w:rFonts w:ascii="Arial" w:eastAsia="Times New Roman" w:hAnsi="Arial" w:cs="Arial"/>
                <w:b/>
                <w:bCs/>
                <w:sz w:val="20"/>
                <w:szCs w:val="20"/>
                <w:lang w:val="en-US" w:eastAsia="en-US"/>
              </w:rPr>
              <w:br/>
              <w:t>(Signature &amp; Stamp)</w:t>
            </w:r>
          </w:p>
          <w:p w14:paraId="39BB03C3"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68C0F9A"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63F76E3"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BC0CA8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Trang 4</w:t>
            </w:r>
          </w:p>
          <w:p w14:paraId="0E26F57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Page 4</w:t>
            </w:r>
          </w:p>
        </w:tc>
      </w:tr>
    </w:tbl>
    <w:p w14:paraId="02FB5FA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01"/>
        <w:gridCol w:w="16"/>
        <w:gridCol w:w="4499"/>
      </w:tblGrid>
      <w:tr w:rsidR="00592D71" w:rsidRPr="00592D71" w14:paraId="578CC239" w14:textId="77777777" w:rsidTr="008558E1">
        <w:tc>
          <w:tcPr>
            <w:tcW w:w="2499" w:type="pct"/>
            <w:tcBorders>
              <w:top w:val="single" w:sz="4" w:space="0" w:color="auto"/>
              <w:left w:val="single" w:sz="4" w:space="0" w:color="auto"/>
              <w:bottom w:val="single" w:sz="4" w:space="0" w:color="auto"/>
              <w:right w:val="single" w:sz="4" w:space="0" w:color="auto"/>
            </w:tcBorders>
          </w:tcPr>
          <w:tbl>
            <w:tblPr>
              <w:tblW w:w="3959" w:type="dxa"/>
              <w:tblInd w:w="120" w:type="dxa"/>
              <w:tblCellMar>
                <w:left w:w="0" w:type="dxa"/>
                <w:right w:w="0" w:type="dxa"/>
              </w:tblCellMar>
              <w:tblLook w:val="01E0" w:firstRow="1" w:lastRow="1" w:firstColumn="1" w:lastColumn="1" w:noHBand="0" w:noVBand="0"/>
            </w:tblPr>
            <w:tblGrid>
              <w:gridCol w:w="1244"/>
              <w:gridCol w:w="957"/>
              <w:gridCol w:w="958"/>
              <w:gridCol w:w="800"/>
            </w:tblGrid>
            <w:tr w:rsidR="00592D71" w:rsidRPr="00592D71" w14:paraId="7507CEB1"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0091447E"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Chuyến đi</w:t>
                  </w:r>
                  <w:r w:rsidRPr="00592D71">
                    <w:rPr>
                      <w:rFonts w:ascii="Arial" w:eastAsia="Times New Roman" w:hAnsi="Arial" w:cs="Arial"/>
                      <w:b/>
                      <w:sz w:val="20"/>
                      <w:szCs w:val="20"/>
                      <w:lang w:val="en-US" w:eastAsia="en-US"/>
                    </w:rPr>
                    <w:br/>
                    <w:t>(Trip)</w:t>
                  </w:r>
                </w:p>
              </w:tc>
              <w:tc>
                <w:tcPr>
                  <w:tcW w:w="1298" w:type="pct"/>
                  <w:tcBorders>
                    <w:top w:val="single" w:sz="4" w:space="0" w:color="auto"/>
                    <w:left w:val="single" w:sz="4" w:space="0" w:color="auto"/>
                    <w:bottom w:val="single" w:sz="4" w:space="0" w:color="auto"/>
                    <w:right w:val="single" w:sz="4" w:space="0" w:color="auto"/>
                  </w:tcBorders>
                  <w:vAlign w:val="center"/>
                </w:tcPr>
                <w:p w14:paraId="5FFD3971"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vào (Date of entry)</w:t>
                  </w:r>
                </w:p>
              </w:tc>
              <w:tc>
                <w:tcPr>
                  <w:tcW w:w="1298" w:type="pct"/>
                  <w:tcBorders>
                    <w:top w:val="single" w:sz="4" w:space="0" w:color="auto"/>
                    <w:left w:val="single" w:sz="4" w:space="0" w:color="auto"/>
                    <w:bottom w:val="single" w:sz="4" w:space="0" w:color="auto"/>
                    <w:right w:val="single" w:sz="4" w:space="0" w:color="auto"/>
                  </w:tcBorders>
                  <w:vAlign w:val="center"/>
                </w:tcPr>
                <w:p w14:paraId="10918036"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Gia hạn đến (Extend until) (nếu có/if any)</w:t>
                  </w:r>
                </w:p>
              </w:tc>
              <w:tc>
                <w:tcPr>
                  <w:tcW w:w="888" w:type="pct"/>
                  <w:tcBorders>
                    <w:top w:val="single" w:sz="4" w:space="0" w:color="auto"/>
                    <w:left w:val="single" w:sz="4" w:space="0" w:color="auto"/>
                    <w:bottom w:val="single" w:sz="4" w:space="0" w:color="auto"/>
                    <w:right w:val="single" w:sz="4" w:space="0" w:color="auto"/>
                  </w:tcBorders>
                  <w:vAlign w:val="center"/>
                </w:tcPr>
                <w:p w14:paraId="38F04806"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ra (Date of exit)</w:t>
                  </w:r>
                </w:p>
              </w:tc>
            </w:tr>
            <w:tr w:rsidR="00592D71" w:rsidRPr="00592D71" w14:paraId="65731741"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47914533"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98" w:type="pct"/>
                  <w:tcBorders>
                    <w:top w:val="single" w:sz="4" w:space="0" w:color="auto"/>
                    <w:left w:val="single" w:sz="4" w:space="0" w:color="auto"/>
                    <w:bottom w:val="single" w:sz="4" w:space="0" w:color="auto"/>
                    <w:right w:val="single" w:sz="4" w:space="0" w:color="auto"/>
                  </w:tcBorders>
                </w:tcPr>
                <w:p w14:paraId="2B189AC2"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298" w:type="pct"/>
                  <w:tcBorders>
                    <w:top w:val="single" w:sz="4" w:space="0" w:color="auto"/>
                    <w:left w:val="single" w:sz="4" w:space="0" w:color="auto"/>
                    <w:bottom w:val="single" w:sz="4" w:space="0" w:color="auto"/>
                    <w:right w:val="single" w:sz="4" w:space="0" w:color="auto"/>
                  </w:tcBorders>
                </w:tcPr>
                <w:p w14:paraId="69F5C729"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888" w:type="pct"/>
                  <w:tcBorders>
                    <w:top w:val="single" w:sz="4" w:space="0" w:color="auto"/>
                    <w:left w:val="single" w:sz="4" w:space="0" w:color="auto"/>
                    <w:bottom w:val="single" w:sz="4" w:space="0" w:color="auto"/>
                    <w:right w:val="single" w:sz="4" w:space="0" w:color="auto"/>
                  </w:tcBorders>
                </w:tcPr>
                <w:p w14:paraId="14E66310"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r>
            <w:tr w:rsidR="00592D71" w:rsidRPr="00592D71" w14:paraId="510D54F4" w14:textId="77777777" w:rsidTr="008558E1">
              <w:tc>
                <w:tcPr>
                  <w:tcW w:w="1516" w:type="pct"/>
                  <w:tcBorders>
                    <w:top w:val="single" w:sz="4" w:space="0" w:color="auto"/>
                    <w:left w:val="single" w:sz="4" w:space="0" w:color="auto"/>
                    <w:bottom w:val="nil"/>
                    <w:right w:val="single" w:sz="4" w:space="0" w:color="auto"/>
                  </w:tcBorders>
                  <w:vAlign w:val="center"/>
                </w:tcPr>
                <w:p w14:paraId="0B500C88"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Thời hạn tạm nhập (Duration of temporary admission): ......... ngày (days)</w:t>
                  </w:r>
                </w:p>
                <w:p w14:paraId="18FD70CF"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4DDD7FE7"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w:t>
                  </w:r>
                </w:p>
                <w:p w14:paraId="45809E6E"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Tuyến đường (Route):</w:t>
                  </w:r>
                  <w:r w:rsidRPr="00592D71">
                    <w:rPr>
                      <w:rFonts w:ascii="Arial" w:eastAsia="Times New Roman" w:hAnsi="Arial" w:cs="Arial"/>
                      <w:sz w:val="20"/>
                      <w:szCs w:val="20"/>
                      <w:lang w:val="en-GB" w:eastAsia="en-US"/>
                    </w:rPr>
                    <w:t>……..</w:t>
                  </w:r>
                </w:p>
                <w:p w14:paraId="724AAFCF"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36478DD6"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72192B79"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4AA5ADE7"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2A38D35E" w14:textId="77777777" w:rsidTr="008558E1">
              <w:tc>
                <w:tcPr>
                  <w:tcW w:w="1516" w:type="pct"/>
                  <w:tcBorders>
                    <w:top w:val="nil"/>
                    <w:left w:val="single" w:sz="4" w:space="0" w:color="auto"/>
                    <w:bottom w:val="single" w:sz="4" w:space="0" w:color="auto"/>
                    <w:right w:val="single" w:sz="4" w:space="0" w:color="auto"/>
                  </w:tcBorders>
                  <w:vAlign w:val="center"/>
                </w:tcPr>
                <w:p w14:paraId="0780ECE9"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780D5911"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331EEAB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888" w:type="pct"/>
                  <w:tcBorders>
                    <w:top w:val="nil"/>
                    <w:left w:val="single" w:sz="4" w:space="0" w:color="auto"/>
                    <w:bottom w:val="single" w:sz="4" w:space="0" w:color="auto"/>
                    <w:right w:val="single" w:sz="4" w:space="0" w:color="auto"/>
                  </w:tcBorders>
                </w:tcPr>
                <w:p w14:paraId="442067B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r>
            <w:tr w:rsidR="00592D71" w:rsidRPr="00592D71" w14:paraId="29E42AD4" w14:textId="77777777" w:rsidTr="008558E1">
              <w:tc>
                <w:tcPr>
                  <w:tcW w:w="1516" w:type="pct"/>
                  <w:tcBorders>
                    <w:top w:val="single" w:sz="4" w:space="0" w:color="auto"/>
                    <w:left w:val="single" w:sz="4" w:space="0" w:color="auto"/>
                    <w:bottom w:val="nil"/>
                    <w:right w:val="single" w:sz="4" w:space="0" w:color="auto"/>
                  </w:tcBorders>
                  <w:vAlign w:val="center"/>
                </w:tcPr>
                <w:p w14:paraId="611193D7"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Thời hạn tạm nhập </w:t>
                  </w:r>
                  <w:r w:rsidRPr="00592D71">
                    <w:rPr>
                      <w:rFonts w:ascii="Arial" w:eastAsia="Times New Roman" w:hAnsi="Arial" w:cs="Arial"/>
                      <w:sz w:val="20"/>
                      <w:szCs w:val="20"/>
                      <w:lang w:val="en-US" w:eastAsia="en-US"/>
                    </w:rPr>
                    <w:lastRenderedPageBreak/>
                    <w:t>(Duration of temporary admission): ......... ngày (days)</w:t>
                  </w:r>
                </w:p>
                <w:p w14:paraId="7A617F03"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0952831D"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3D7CAE1A"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732FE89E"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0FFBF90D"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508E20BE"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778AFBA0"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4DA5F944" w14:textId="77777777" w:rsidTr="008558E1">
              <w:tc>
                <w:tcPr>
                  <w:tcW w:w="1516" w:type="pct"/>
                  <w:tcBorders>
                    <w:top w:val="nil"/>
                    <w:left w:val="single" w:sz="4" w:space="0" w:color="auto"/>
                    <w:bottom w:val="single" w:sz="4" w:space="0" w:color="auto"/>
                    <w:right w:val="single" w:sz="4" w:space="0" w:color="auto"/>
                  </w:tcBorders>
                  <w:vAlign w:val="center"/>
                </w:tcPr>
                <w:p w14:paraId="314BCAAD"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43AB2983"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18645831"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888" w:type="pct"/>
                  <w:tcBorders>
                    <w:top w:val="nil"/>
                    <w:left w:val="single" w:sz="4" w:space="0" w:color="auto"/>
                    <w:bottom w:val="single" w:sz="4" w:space="0" w:color="auto"/>
                    <w:right w:val="single" w:sz="4" w:space="0" w:color="auto"/>
                  </w:tcBorders>
                </w:tcPr>
                <w:p w14:paraId="5C97FBDB"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r>
          </w:tbl>
          <w:p w14:paraId="73589771"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3" w:type="pct"/>
            <w:tcBorders>
              <w:top w:val="nil"/>
              <w:left w:val="single" w:sz="4" w:space="0" w:color="auto"/>
              <w:bottom w:val="nil"/>
              <w:right w:val="single" w:sz="4" w:space="0" w:color="auto"/>
            </w:tcBorders>
          </w:tcPr>
          <w:p w14:paraId="28B6BFEA"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2499" w:type="pct"/>
            <w:tcBorders>
              <w:top w:val="single" w:sz="4" w:space="0" w:color="auto"/>
              <w:left w:val="single" w:sz="4" w:space="0" w:color="auto"/>
              <w:bottom w:val="single" w:sz="4" w:space="0" w:color="auto"/>
              <w:right w:val="single" w:sz="4" w:space="0" w:color="auto"/>
            </w:tcBorders>
          </w:tcPr>
          <w:tbl>
            <w:tblPr>
              <w:tblW w:w="3959" w:type="dxa"/>
              <w:tblInd w:w="120" w:type="dxa"/>
              <w:tblCellMar>
                <w:left w:w="0" w:type="dxa"/>
                <w:right w:w="0" w:type="dxa"/>
              </w:tblCellMar>
              <w:tblLook w:val="01E0" w:firstRow="1" w:lastRow="1" w:firstColumn="1" w:lastColumn="1" w:noHBand="0" w:noVBand="0"/>
            </w:tblPr>
            <w:tblGrid>
              <w:gridCol w:w="1167"/>
              <w:gridCol w:w="996"/>
              <w:gridCol w:w="996"/>
              <w:gridCol w:w="800"/>
            </w:tblGrid>
            <w:tr w:rsidR="00592D71" w:rsidRPr="00592D71" w14:paraId="43CE9555"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05ED4336"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Chuyến đi</w:t>
                  </w:r>
                  <w:r w:rsidRPr="00592D71">
                    <w:rPr>
                      <w:rFonts w:ascii="Arial" w:eastAsia="Times New Roman" w:hAnsi="Arial" w:cs="Arial"/>
                      <w:b/>
                      <w:sz w:val="20"/>
                      <w:szCs w:val="20"/>
                      <w:lang w:val="en-US" w:eastAsia="en-US"/>
                    </w:rPr>
                    <w:br/>
                    <w:t>(Trip)</w:t>
                  </w:r>
                </w:p>
              </w:tc>
              <w:tc>
                <w:tcPr>
                  <w:tcW w:w="1298" w:type="pct"/>
                  <w:tcBorders>
                    <w:top w:val="single" w:sz="4" w:space="0" w:color="auto"/>
                    <w:left w:val="single" w:sz="4" w:space="0" w:color="auto"/>
                    <w:bottom w:val="single" w:sz="4" w:space="0" w:color="auto"/>
                    <w:right w:val="single" w:sz="4" w:space="0" w:color="auto"/>
                  </w:tcBorders>
                  <w:vAlign w:val="center"/>
                </w:tcPr>
                <w:p w14:paraId="7A3821DD"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vào (Date of entry)</w:t>
                  </w:r>
                </w:p>
              </w:tc>
              <w:tc>
                <w:tcPr>
                  <w:tcW w:w="1298" w:type="pct"/>
                  <w:tcBorders>
                    <w:top w:val="single" w:sz="4" w:space="0" w:color="auto"/>
                    <w:left w:val="single" w:sz="4" w:space="0" w:color="auto"/>
                    <w:bottom w:val="single" w:sz="4" w:space="0" w:color="auto"/>
                    <w:right w:val="single" w:sz="4" w:space="0" w:color="auto"/>
                  </w:tcBorders>
                  <w:vAlign w:val="center"/>
                </w:tcPr>
                <w:p w14:paraId="567824C7"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Gia hạn đến (Extend until) (nếu có/if any)</w:t>
                  </w:r>
                </w:p>
              </w:tc>
              <w:tc>
                <w:tcPr>
                  <w:tcW w:w="888" w:type="pct"/>
                  <w:tcBorders>
                    <w:top w:val="single" w:sz="4" w:space="0" w:color="auto"/>
                    <w:left w:val="single" w:sz="4" w:space="0" w:color="auto"/>
                    <w:bottom w:val="single" w:sz="4" w:space="0" w:color="auto"/>
                    <w:right w:val="single" w:sz="4" w:space="0" w:color="auto"/>
                  </w:tcBorders>
                  <w:vAlign w:val="center"/>
                </w:tcPr>
                <w:p w14:paraId="5A27CC1F"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ra (Date of exit)</w:t>
                  </w:r>
                </w:p>
              </w:tc>
            </w:tr>
            <w:tr w:rsidR="00592D71" w:rsidRPr="00592D71" w14:paraId="1C728448"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6743B013"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98" w:type="pct"/>
                  <w:tcBorders>
                    <w:top w:val="single" w:sz="4" w:space="0" w:color="auto"/>
                    <w:left w:val="single" w:sz="4" w:space="0" w:color="auto"/>
                    <w:bottom w:val="single" w:sz="4" w:space="0" w:color="auto"/>
                    <w:right w:val="single" w:sz="4" w:space="0" w:color="auto"/>
                  </w:tcBorders>
                </w:tcPr>
                <w:p w14:paraId="2AC6ACB5"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298" w:type="pct"/>
                  <w:tcBorders>
                    <w:top w:val="single" w:sz="4" w:space="0" w:color="auto"/>
                    <w:left w:val="single" w:sz="4" w:space="0" w:color="auto"/>
                    <w:bottom w:val="single" w:sz="4" w:space="0" w:color="auto"/>
                    <w:right w:val="single" w:sz="4" w:space="0" w:color="auto"/>
                  </w:tcBorders>
                </w:tcPr>
                <w:p w14:paraId="22DC737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888" w:type="pct"/>
                  <w:tcBorders>
                    <w:top w:val="single" w:sz="4" w:space="0" w:color="auto"/>
                    <w:left w:val="single" w:sz="4" w:space="0" w:color="auto"/>
                    <w:bottom w:val="single" w:sz="4" w:space="0" w:color="auto"/>
                    <w:right w:val="single" w:sz="4" w:space="0" w:color="auto"/>
                  </w:tcBorders>
                </w:tcPr>
                <w:p w14:paraId="7E479D82"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r>
            <w:tr w:rsidR="00592D71" w:rsidRPr="00592D71" w14:paraId="65D5EB6F" w14:textId="77777777" w:rsidTr="008558E1">
              <w:tc>
                <w:tcPr>
                  <w:tcW w:w="1516" w:type="pct"/>
                  <w:tcBorders>
                    <w:top w:val="single" w:sz="4" w:space="0" w:color="auto"/>
                    <w:left w:val="single" w:sz="4" w:space="0" w:color="auto"/>
                    <w:bottom w:val="nil"/>
                    <w:right w:val="single" w:sz="4" w:space="0" w:color="auto"/>
                  </w:tcBorders>
                  <w:vAlign w:val="center"/>
                </w:tcPr>
                <w:p w14:paraId="704981F7"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Thời hạn tạm nhập (Duration of temporary admission): ......... ngày (days)</w:t>
                  </w:r>
                </w:p>
                <w:p w14:paraId="4F0BC954"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12378B3D"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xml:space="preserve">- Cửa khẩu ra (Exit point): </w:t>
                  </w:r>
                </w:p>
                <w:p w14:paraId="77E54FF7"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3339A866"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45FE19A9"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402B429C"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56A728D2"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283B80F2" w14:textId="77777777" w:rsidTr="008558E1">
              <w:tc>
                <w:tcPr>
                  <w:tcW w:w="1516" w:type="pct"/>
                  <w:tcBorders>
                    <w:top w:val="nil"/>
                    <w:left w:val="single" w:sz="4" w:space="0" w:color="auto"/>
                    <w:bottom w:val="single" w:sz="4" w:space="0" w:color="auto"/>
                    <w:right w:val="single" w:sz="4" w:space="0" w:color="auto"/>
                  </w:tcBorders>
                  <w:vAlign w:val="center"/>
                </w:tcPr>
                <w:p w14:paraId="5AB5F7C9"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11EFBA88"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34D3A516"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888" w:type="pct"/>
                  <w:tcBorders>
                    <w:top w:val="nil"/>
                    <w:left w:val="single" w:sz="4" w:space="0" w:color="auto"/>
                    <w:bottom w:val="single" w:sz="4" w:space="0" w:color="auto"/>
                    <w:right w:val="single" w:sz="4" w:space="0" w:color="auto"/>
                  </w:tcBorders>
                </w:tcPr>
                <w:p w14:paraId="367100E1"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r>
            <w:tr w:rsidR="00592D71" w:rsidRPr="00592D71" w14:paraId="7D64F879" w14:textId="77777777" w:rsidTr="008558E1">
              <w:tc>
                <w:tcPr>
                  <w:tcW w:w="1516" w:type="pct"/>
                  <w:tcBorders>
                    <w:top w:val="single" w:sz="4" w:space="0" w:color="auto"/>
                    <w:left w:val="single" w:sz="4" w:space="0" w:color="auto"/>
                    <w:bottom w:val="nil"/>
                    <w:right w:val="single" w:sz="4" w:space="0" w:color="auto"/>
                  </w:tcBorders>
                  <w:vAlign w:val="center"/>
                </w:tcPr>
                <w:p w14:paraId="0DCE8927"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Thời hạn tạm nhập </w:t>
                  </w:r>
                  <w:r w:rsidRPr="00592D71">
                    <w:rPr>
                      <w:rFonts w:ascii="Arial" w:eastAsia="Times New Roman" w:hAnsi="Arial" w:cs="Arial"/>
                      <w:sz w:val="20"/>
                      <w:szCs w:val="20"/>
                      <w:lang w:val="en-US" w:eastAsia="en-US"/>
                    </w:rPr>
                    <w:lastRenderedPageBreak/>
                    <w:t>(Duration of temporary admission): ......... ngày (days)</w:t>
                  </w:r>
                </w:p>
                <w:p w14:paraId="47704A59"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39E1267A"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0D8DF09D"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195465CB"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55D1DD69"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6F27D59D"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663AEB62"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41C40F99" w14:textId="77777777" w:rsidTr="008558E1">
              <w:tc>
                <w:tcPr>
                  <w:tcW w:w="1516" w:type="pct"/>
                  <w:tcBorders>
                    <w:top w:val="nil"/>
                    <w:left w:val="single" w:sz="4" w:space="0" w:color="auto"/>
                    <w:bottom w:val="single" w:sz="4" w:space="0" w:color="auto"/>
                    <w:right w:val="single" w:sz="4" w:space="0" w:color="auto"/>
                  </w:tcBorders>
                  <w:vAlign w:val="center"/>
                </w:tcPr>
                <w:p w14:paraId="259D2D0C"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19D5FF33"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1298" w:type="pct"/>
                  <w:tcBorders>
                    <w:top w:val="nil"/>
                    <w:left w:val="single" w:sz="4" w:space="0" w:color="auto"/>
                    <w:bottom w:val="single" w:sz="4" w:space="0" w:color="auto"/>
                    <w:right w:val="single" w:sz="4" w:space="0" w:color="auto"/>
                  </w:tcBorders>
                </w:tcPr>
                <w:p w14:paraId="41AC1933"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c>
                <w:tcPr>
                  <w:tcW w:w="888" w:type="pct"/>
                  <w:tcBorders>
                    <w:top w:val="nil"/>
                    <w:left w:val="single" w:sz="4" w:space="0" w:color="auto"/>
                    <w:bottom w:val="single" w:sz="4" w:space="0" w:color="auto"/>
                    <w:right w:val="single" w:sz="4" w:space="0" w:color="auto"/>
                  </w:tcBorders>
                </w:tcPr>
                <w:p w14:paraId="024F92EC"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Hải quan </w:t>
                  </w:r>
                  <w:r w:rsidRPr="00592D71">
                    <w:rPr>
                      <w:rFonts w:ascii="Arial" w:eastAsia="Times New Roman" w:hAnsi="Arial" w:cs="Arial"/>
                      <w:sz w:val="20"/>
                      <w:szCs w:val="20"/>
                      <w:lang w:val="en-US" w:eastAsia="en-US"/>
                    </w:rPr>
                    <w:br/>
                    <w:t>Customs seal</w:t>
                  </w:r>
                </w:p>
              </w:tc>
            </w:tr>
          </w:tbl>
          <w:p w14:paraId="19972C57"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bl>
    <w:p w14:paraId="4E03DC8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306"/>
        <w:gridCol w:w="404"/>
        <w:gridCol w:w="4306"/>
      </w:tblGrid>
      <w:tr w:rsidR="00592D71" w:rsidRPr="00592D71" w14:paraId="6D135913" w14:textId="77777777" w:rsidTr="008558E1">
        <w:tc>
          <w:tcPr>
            <w:tcW w:w="2388" w:type="pct"/>
            <w:tcBorders>
              <w:top w:val="single" w:sz="4" w:space="0" w:color="auto"/>
              <w:left w:val="single" w:sz="4" w:space="0" w:color="auto"/>
              <w:bottom w:val="single" w:sz="4" w:space="0" w:color="auto"/>
              <w:right w:val="single" w:sz="4" w:space="0" w:color="auto"/>
            </w:tcBorders>
          </w:tcPr>
          <w:tbl>
            <w:tblPr>
              <w:tblW w:w="3959" w:type="dxa"/>
              <w:tblInd w:w="120" w:type="dxa"/>
              <w:tblCellMar>
                <w:left w:w="0" w:type="dxa"/>
                <w:right w:w="0" w:type="dxa"/>
              </w:tblCellMar>
              <w:tblLook w:val="01E0" w:firstRow="1" w:lastRow="1" w:firstColumn="1" w:lastColumn="1" w:noHBand="0" w:noVBand="0"/>
            </w:tblPr>
            <w:tblGrid>
              <w:gridCol w:w="1200"/>
              <w:gridCol w:w="1028"/>
              <w:gridCol w:w="1028"/>
              <w:gridCol w:w="703"/>
            </w:tblGrid>
            <w:tr w:rsidR="00592D71" w:rsidRPr="00592D71" w14:paraId="1ABEBE25"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052FD607"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Chuyến đi</w:t>
                  </w:r>
                  <w:r w:rsidRPr="00592D71">
                    <w:rPr>
                      <w:rFonts w:ascii="Arial" w:eastAsia="Times New Roman" w:hAnsi="Arial" w:cs="Arial"/>
                      <w:b/>
                      <w:sz w:val="20"/>
                      <w:szCs w:val="20"/>
                      <w:lang w:val="en-US" w:eastAsia="en-US"/>
                    </w:rPr>
                    <w:br/>
                    <w:t>(Trip)</w:t>
                  </w:r>
                </w:p>
              </w:tc>
              <w:tc>
                <w:tcPr>
                  <w:tcW w:w="1298" w:type="pct"/>
                  <w:tcBorders>
                    <w:top w:val="single" w:sz="4" w:space="0" w:color="auto"/>
                    <w:left w:val="single" w:sz="4" w:space="0" w:color="auto"/>
                    <w:bottom w:val="single" w:sz="4" w:space="0" w:color="auto"/>
                    <w:right w:val="single" w:sz="4" w:space="0" w:color="auto"/>
                  </w:tcBorders>
                  <w:vAlign w:val="center"/>
                </w:tcPr>
                <w:p w14:paraId="173279C0"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vào (Date of entry)</w:t>
                  </w:r>
                </w:p>
              </w:tc>
              <w:tc>
                <w:tcPr>
                  <w:tcW w:w="1298" w:type="pct"/>
                  <w:tcBorders>
                    <w:top w:val="single" w:sz="4" w:space="0" w:color="auto"/>
                    <w:left w:val="single" w:sz="4" w:space="0" w:color="auto"/>
                    <w:bottom w:val="single" w:sz="4" w:space="0" w:color="auto"/>
                    <w:right w:val="single" w:sz="4" w:space="0" w:color="auto"/>
                  </w:tcBorders>
                  <w:vAlign w:val="center"/>
                </w:tcPr>
                <w:p w14:paraId="06757EDD"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Gia hạn đến (Extend until) (nếu có/if any)</w:t>
                  </w:r>
                </w:p>
              </w:tc>
              <w:tc>
                <w:tcPr>
                  <w:tcW w:w="888" w:type="pct"/>
                  <w:tcBorders>
                    <w:top w:val="single" w:sz="4" w:space="0" w:color="auto"/>
                    <w:left w:val="single" w:sz="4" w:space="0" w:color="auto"/>
                    <w:bottom w:val="single" w:sz="4" w:space="0" w:color="auto"/>
                    <w:right w:val="single" w:sz="4" w:space="0" w:color="auto"/>
                  </w:tcBorders>
                  <w:vAlign w:val="center"/>
                </w:tcPr>
                <w:p w14:paraId="64909C08"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ra (Date of exit)</w:t>
                  </w:r>
                </w:p>
              </w:tc>
            </w:tr>
            <w:tr w:rsidR="00592D71" w:rsidRPr="00592D71" w14:paraId="1D2E1319"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22913FC0"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98" w:type="pct"/>
                  <w:tcBorders>
                    <w:top w:val="single" w:sz="4" w:space="0" w:color="auto"/>
                    <w:left w:val="single" w:sz="4" w:space="0" w:color="auto"/>
                    <w:bottom w:val="single" w:sz="4" w:space="0" w:color="auto"/>
                    <w:right w:val="single" w:sz="4" w:space="0" w:color="auto"/>
                  </w:tcBorders>
                </w:tcPr>
                <w:p w14:paraId="394765F8"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298" w:type="pct"/>
                  <w:tcBorders>
                    <w:top w:val="single" w:sz="4" w:space="0" w:color="auto"/>
                    <w:left w:val="single" w:sz="4" w:space="0" w:color="auto"/>
                    <w:bottom w:val="single" w:sz="4" w:space="0" w:color="auto"/>
                    <w:right w:val="single" w:sz="4" w:space="0" w:color="auto"/>
                  </w:tcBorders>
                </w:tcPr>
                <w:p w14:paraId="031F9DE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888" w:type="pct"/>
                  <w:tcBorders>
                    <w:top w:val="single" w:sz="4" w:space="0" w:color="auto"/>
                    <w:left w:val="single" w:sz="4" w:space="0" w:color="auto"/>
                    <w:bottom w:val="single" w:sz="4" w:space="0" w:color="auto"/>
                    <w:right w:val="single" w:sz="4" w:space="0" w:color="auto"/>
                  </w:tcBorders>
                </w:tcPr>
                <w:p w14:paraId="6EFA8E32"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r>
            <w:tr w:rsidR="00592D71" w:rsidRPr="00592D71" w14:paraId="14D23F22" w14:textId="77777777" w:rsidTr="008558E1">
              <w:tc>
                <w:tcPr>
                  <w:tcW w:w="1516" w:type="pct"/>
                  <w:tcBorders>
                    <w:top w:val="single" w:sz="4" w:space="0" w:color="auto"/>
                    <w:left w:val="single" w:sz="4" w:space="0" w:color="auto"/>
                    <w:bottom w:val="nil"/>
                    <w:right w:val="single" w:sz="4" w:space="0" w:color="auto"/>
                  </w:tcBorders>
                  <w:vAlign w:val="center"/>
                </w:tcPr>
                <w:p w14:paraId="0B9F651A"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Thời hạn tạm nhập (Duration of temporary admission): ......... ngày (days)</w:t>
                  </w:r>
                </w:p>
                <w:p w14:paraId="7CF640B4"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0E1D2451"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0F06F2B3"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18996425"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4FA38BE0"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5039DF33"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573484AA"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1E771139" w14:textId="77777777" w:rsidTr="008558E1">
              <w:tc>
                <w:tcPr>
                  <w:tcW w:w="1516" w:type="pct"/>
                  <w:tcBorders>
                    <w:top w:val="nil"/>
                    <w:left w:val="single" w:sz="4" w:space="0" w:color="auto"/>
                    <w:bottom w:val="single" w:sz="4" w:space="0" w:color="auto"/>
                    <w:right w:val="single" w:sz="4" w:space="0" w:color="auto"/>
                  </w:tcBorders>
                  <w:vAlign w:val="center"/>
                </w:tcPr>
                <w:p w14:paraId="60CCB8DE"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28DCFB5C"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40A3C2AD"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888" w:type="pct"/>
                  <w:tcBorders>
                    <w:top w:val="nil"/>
                    <w:left w:val="single" w:sz="4" w:space="0" w:color="auto"/>
                    <w:bottom w:val="single" w:sz="4" w:space="0" w:color="auto"/>
                    <w:right w:val="single" w:sz="4" w:space="0" w:color="auto"/>
                  </w:tcBorders>
                </w:tcPr>
                <w:p w14:paraId="657040E9"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r>
            <w:tr w:rsidR="00592D71" w:rsidRPr="00592D71" w14:paraId="332EEE0B" w14:textId="77777777" w:rsidTr="008558E1">
              <w:tc>
                <w:tcPr>
                  <w:tcW w:w="1516" w:type="pct"/>
                  <w:tcBorders>
                    <w:top w:val="single" w:sz="4" w:space="0" w:color="auto"/>
                    <w:left w:val="single" w:sz="4" w:space="0" w:color="auto"/>
                    <w:bottom w:val="nil"/>
                    <w:right w:val="single" w:sz="4" w:space="0" w:color="auto"/>
                  </w:tcBorders>
                  <w:vAlign w:val="center"/>
                </w:tcPr>
                <w:p w14:paraId="58DC84BB"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lastRenderedPageBreak/>
                    <w:t>- Thời hạn tạm nhập (Duration of temporary admission): ......... ngày (days)</w:t>
                  </w:r>
                </w:p>
                <w:p w14:paraId="1EDCEFA6"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1CE2747F"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369BE0AA"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150699E6"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394AD29D"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067EA482"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4379D00A"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r>
            <w:tr w:rsidR="00592D71" w:rsidRPr="00592D71" w14:paraId="5CDDC730" w14:textId="77777777" w:rsidTr="008558E1">
              <w:tc>
                <w:tcPr>
                  <w:tcW w:w="1516" w:type="pct"/>
                  <w:tcBorders>
                    <w:top w:val="nil"/>
                    <w:left w:val="single" w:sz="4" w:space="0" w:color="auto"/>
                    <w:bottom w:val="single" w:sz="4" w:space="0" w:color="auto"/>
                    <w:right w:val="single" w:sz="4" w:space="0" w:color="auto"/>
                  </w:tcBorders>
                  <w:vAlign w:val="center"/>
                </w:tcPr>
                <w:p w14:paraId="2A6EF0BE"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7D166D34"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60686F55"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888" w:type="pct"/>
                  <w:tcBorders>
                    <w:top w:val="nil"/>
                    <w:left w:val="single" w:sz="4" w:space="0" w:color="auto"/>
                    <w:bottom w:val="single" w:sz="4" w:space="0" w:color="auto"/>
                    <w:right w:val="single" w:sz="4" w:space="0" w:color="auto"/>
                  </w:tcBorders>
                </w:tcPr>
                <w:p w14:paraId="2183EB12"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r>
          </w:tbl>
          <w:p w14:paraId="432F5860"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224" w:type="pct"/>
            <w:tcBorders>
              <w:top w:val="nil"/>
              <w:left w:val="single" w:sz="4" w:space="0" w:color="auto"/>
              <w:bottom w:val="nil"/>
              <w:right w:val="single" w:sz="4" w:space="0" w:color="auto"/>
            </w:tcBorders>
          </w:tcPr>
          <w:p w14:paraId="0A5E2FD9" w14:textId="77777777" w:rsidR="00592D71" w:rsidRPr="00592D71" w:rsidRDefault="00592D71" w:rsidP="00592D71">
            <w:pPr>
              <w:widowControl/>
              <w:spacing w:after="120"/>
              <w:jc w:val="center"/>
              <w:rPr>
                <w:rFonts w:ascii="Arial" w:eastAsia="Times New Roman" w:hAnsi="Arial" w:cs="Arial"/>
                <w:sz w:val="20"/>
                <w:szCs w:val="20"/>
                <w:lang w:val="en-US" w:eastAsia="en-US"/>
              </w:rPr>
            </w:pPr>
          </w:p>
        </w:tc>
        <w:tc>
          <w:tcPr>
            <w:tcW w:w="2388" w:type="pct"/>
            <w:tcBorders>
              <w:top w:val="single" w:sz="4" w:space="0" w:color="auto"/>
              <w:left w:val="single" w:sz="4" w:space="0" w:color="auto"/>
              <w:bottom w:val="single" w:sz="4" w:space="0" w:color="auto"/>
              <w:right w:val="single" w:sz="4" w:space="0" w:color="auto"/>
            </w:tcBorders>
            <w:vAlign w:val="center"/>
          </w:tcPr>
          <w:tbl>
            <w:tblPr>
              <w:tblW w:w="3959" w:type="dxa"/>
              <w:tblInd w:w="120" w:type="dxa"/>
              <w:tblCellMar>
                <w:left w:w="0" w:type="dxa"/>
                <w:right w:w="0" w:type="dxa"/>
              </w:tblCellMar>
              <w:tblLook w:val="01E0" w:firstRow="1" w:lastRow="1" w:firstColumn="1" w:lastColumn="1" w:noHBand="0" w:noVBand="0"/>
            </w:tblPr>
            <w:tblGrid>
              <w:gridCol w:w="1200"/>
              <w:gridCol w:w="1028"/>
              <w:gridCol w:w="1028"/>
              <w:gridCol w:w="703"/>
            </w:tblGrid>
            <w:tr w:rsidR="00592D71" w:rsidRPr="00592D71" w14:paraId="0EB70961" w14:textId="77777777" w:rsidTr="008558E1">
              <w:tc>
                <w:tcPr>
                  <w:tcW w:w="1516" w:type="pct"/>
                  <w:tcBorders>
                    <w:top w:val="single" w:sz="4" w:space="0" w:color="auto"/>
                    <w:left w:val="single" w:sz="4" w:space="0" w:color="auto"/>
                    <w:bottom w:val="single" w:sz="4" w:space="0" w:color="auto"/>
                    <w:right w:val="single" w:sz="4" w:space="0" w:color="auto"/>
                  </w:tcBorders>
                  <w:vAlign w:val="center"/>
                </w:tcPr>
                <w:p w14:paraId="5A5E4A8F" w14:textId="77777777" w:rsidR="00592D71" w:rsidRPr="00592D71" w:rsidRDefault="00592D71" w:rsidP="00592D71">
                  <w:pPr>
                    <w:widowControl/>
                    <w:spacing w:after="120"/>
                    <w:jc w:val="center"/>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Chuyến đi</w:t>
                  </w:r>
                  <w:r w:rsidRPr="00592D71">
                    <w:rPr>
                      <w:rFonts w:ascii="Arial" w:eastAsia="Times New Roman" w:hAnsi="Arial" w:cs="Arial"/>
                      <w:b/>
                      <w:sz w:val="20"/>
                      <w:szCs w:val="20"/>
                      <w:lang w:val="en-US" w:eastAsia="en-US"/>
                    </w:rPr>
                    <w:br/>
                    <w:t>(Trip)</w:t>
                  </w:r>
                </w:p>
              </w:tc>
              <w:tc>
                <w:tcPr>
                  <w:tcW w:w="1298" w:type="pct"/>
                  <w:tcBorders>
                    <w:top w:val="single" w:sz="4" w:space="0" w:color="auto"/>
                    <w:left w:val="single" w:sz="4" w:space="0" w:color="auto"/>
                    <w:bottom w:val="single" w:sz="4" w:space="0" w:color="auto"/>
                    <w:right w:val="single" w:sz="4" w:space="0" w:color="auto"/>
                  </w:tcBorders>
                  <w:vAlign w:val="center"/>
                </w:tcPr>
                <w:p w14:paraId="6E5F28A9" w14:textId="77777777" w:rsidR="00592D71" w:rsidRPr="00592D71" w:rsidRDefault="00592D71" w:rsidP="00592D71">
                  <w:pPr>
                    <w:widowControl/>
                    <w:spacing w:after="120"/>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vào (Date of entry)</w:t>
                  </w:r>
                </w:p>
              </w:tc>
              <w:tc>
                <w:tcPr>
                  <w:tcW w:w="1298" w:type="pct"/>
                  <w:tcBorders>
                    <w:top w:val="single" w:sz="4" w:space="0" w:color="auto"/>
                    <w:left w:val="single" w:sz="4" w:space="0" w:color="auto"/>
                    <w:bottom w:val="single" w:sz="4" w:space="0" w:color="auto"/>
                    <w:right w:val="single" w:sz="4" w:space="0" w:color="auto"/>
                  </w:tcBorders>
                  <w:vAlign w:val="center"/>
                </w:tcPr>
                <w:p w14:paraId="53A7DDFE" w14:textId="77777777" w:rsidR="00592D71" w:rsidRPr="00592D71" w:rsidRDefault="00592D71" w:rsidP="00592D71">
                  <w:pPr>
                    <w:widowControl/>
                    <w:spacing w:after="120"/>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Gia hạn đến (Extend until) (nếu có/if any)</w:t>
                  </w:r>
                </w:p>
              </w:tc>
              <w:tc>
                <w:tcPr>
                  <w:tcW w:w="888" w:type="pct"/>
                  <w:tcBorders>
                    <w:top w:val="single" w:sz="4" w:space="0" w:color="auto"/>
                    <w:left w:val="single" w:sz="4" w:space="0" w:color="auto"/>
                    <w:bottom w:val="single" w:sz="4" w:space="0" w:color="auto"/>
                    <w:right w:val="single" w:sz="4" w:space="0" w:color="auto"/>
                  </w:tcBorders>
                  <w:vAlign w:val="center"/>
                </w:tcPr>
                <w:p w14:paraId="69FC4A30" w14:textId="77777777" w:rsidR="00592D71" w:rsidRPr="00592D71" w:rsidRDefault="00592D71" w:rsidP="00592D71">
                  <w:pPr>
                    <w:widowControl/>
                    <w:spacing w:after="120"/>
                    <w:rPr>
                      <w:rFonts w:ascii="Arial" w:eastAsia="Times New Roman" w:hAnsi="Arial" w:cs="Arial"/>
                      <w:b/>
                      <w:sz w:val="20"/>
                      <w:szCs w:val="20"/>
                      <w:lang w:val="en-US" w:eastAsia="en-US"/>
                    </w:rPr>
                  </w:pPr>
                  <w:r w:rsidRPr="00592D71">
                    <w:rPr>
                      <w:rFonts w:ascii="Arial" w:eastAsia="Times New Roman" w:hAnsi="Arial" w:cs="Arial"/>
                      <w:b/>
                      <w:sz w:val="20"/>
                      <w:szCs w:val="20"/>
                      <w:lang w:val="en-US" w:eastAsia="en-US"/>
                    </w:rPr>
                    <w:t>Ngày ra (Date of exit)</w:t>
                  </w:r>
                </w:p>
              </w:tc>
            </w:tr>
            <w:tr w:rsidR="00592D71" w:rsidRPr="00592D71" w14:paraId="2E03C5A7" w14:textId="77777777" w:rsidTr="008558E1">
              <w:tc>
                <w:tcPr>
                  <w:tcW w:w="1516" w:type="pct"/>
                  <w:tcBorders>
                    <w:top w:val="single" w:sz="4" w:space="0" w:color="auto"/>
                    <w:left w:val="single" w:sz="4" w:space="0" w:color="auto"/>
                    <w:bottom w:val="single" w:sz="4" w:space="0" w:color="auto"/>
                    <w:right w:val="single" w:sz="4" w:space="0" w:color="auto"/>
                  </w:tcBorders>
                </w:tcPr>
                <w:p w14:paraId="1EEF7DF8"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298" w:type="pct"/>
                  <w:tcBorders>
                    <w:top w:val="single" w:sz="4" w:space="0" w:color="auto"/>
                    <w:left w:val="single" w:sz="4" w:space="0" w:color="auto"/>
                    <w:bottom w:val="single" w:sz="4" w:space="0" w:color="auto"/>
                    <w:right w:val="single" w:sz="4" w:space="0" w:color="auto"/>
                  </w:tcBorders>
                </w:tcPr>
                <w:p w14:paraId="64C0619E"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298" w:type="pct"/>
                  <w:tcBorders>
                    <w:top w:val="single" w:sz="4" w:space="0" w:color="auto"/>
                    <w:left w:val="single" w:sz="4" w:space="0" w:color="auto"/>
                    <w:bottom w:val="single" w:sz="4" w:space="0" w:color="auto"/>
                    <w:right w:val="single" w:sz="4" w:space="0" w:color="auto"/>
                  </w:tcBorders>
                </w:tcPr>
                <w:p w14:paraId="436DD206"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888" w:type="pct"/>
                  <w:tcBorders>
                    <w:top w:val="single" w:sz="4" w:space="0" w:color="auto"/>
                    <w:left w:val="single" w:sz="4" w:space="0" w:color="auto"/>
                    <w:bottom w:val="single" w:sz="4" w:space="0" w:color="auto"/>
                    <w:right w:val="single" w:sz="4" w:space="0" w:color="auto"/>
                  </w:tcBorders>
                </w:tcPr>
                <w:p w14:paraId="671F1209"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r>
            <w:tr w:rsidR="00592D71" w:rsidRPr="00592D71" w14:paraId="1EBA3F82" w14:textId="77777777" w:rsidTr="008558E1">
              <w:tc>
                <w:tcPr>
                  <w:tcW w:w="1516" w:type="pct"/>
                  <w:tcBorders>
                    <w:top w:val="single" w:sz="4" w:space="0" w:color="auto"/>
                    <w:left w:val="single" w:sz="4" w:space="0" w:color="auto"/>
                    <w:bottom w:val="nil"/>
                    <w:right w:val="single" w:sz="4" w:space="0" w:color="auto"/>
                  </w:tcBorders>
                </w:tcPr>
                <w:p w14:paraId="61C25E19"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Thời hạn tạm nhập (Duration of temporary admission): ......... ngày (days)</w:t>
                  </w:r>
                </w:p>
                <w:p w14:paraId="78A0DB64"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4E0D8443"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7797DEC5"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184A2301"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6F2DA584"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4533B615"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6BDD2AA7" w14:textId="77777777" w:rsidR="00592D71" w:rsidRPr="00592D71" w:rsidRDefault="00592D71" w:rsidP="00592D71">
                  <w:pPr>
                    <w:widowControl/>
                    <w:spacing w:after="120"/>
                    <w:rPr>
                      <w:rFonts w:ascii="Arial" w:eastAsia="Times New Roman" w:hAnsi="Arial" w:cs="Arial"/>
                      <w:sz w:val="20"/>
                      <w:szCs w:val="20"/>
                      <w:lang w:val="en-US" w:eastAsia="en-US"/>
                    </w:rPr>
                  </w:pPr>
                </w:p>
              </w:tc>
            </w:tr>
            <w:tr w:rsidR="00592D71" w:rsidRPr="00592D71" w14:paraId="773A32E2" w14:textId="77777777" w:rsidTr="008558E1">
              <w:tc>
                <w:tcPr>
                  <w:tcW w:w="1516" w:type="pct"/>
                  <w:tcBorders>
                    <w:top w:val="nil"/>
                    <w:left w:val="single" w:sz="4" w:space="0" w:color="auto"/>
                    <w:bottom w:val="single" w:sz="4" w:space="0" w:color="auto"/>
                    <w:right w:val="single" w:sz="4" w:space="0" w:color="auto"/>
                  </w:tcBorders>
                </w:tcPr>
                <w:p w14:paraId="6A2314F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5EE9725F"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3CD58A64"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888" w:type="pct"/>
                  <w:tcBorders>
                    <w:top w:val="nil"/>
                    <w:left w:val="single" w:sz="4" w:space="0" w:color="auto"/>
                    <w:bottom w:val="single" w:sz="4" w:space="0" w:color="auto"/>
                    <w:right w:val="single" w:sz="4" w:space="0" w:color="auto"/>
                  </w:tcBorders>
                </w:tcPr>
                <w:p w14:paraId="672AFD09"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r>
            <w:tr w:rsidR="00592D71" w:rsidRPr="00592D71" w14:paraId="1E25B017" w14:textId="77777777" w:rsidTr="008558E1">
              <w:tc>
                <w:tcPr>
                  <w:tcW w:w="1516" w:type="pct"/>
                  <w:tcBorders>
                    <w:top w:val="single" w:sz="4" w:space="0" w:color="auto"/>
                    <w:left w:val="single" w:sz="4" w:space="0" w:color="auto"/>
                    <w:bottom w:val="nil"/>
                    <w:right w:val="single" w:sz="4" w:space="0" w:color="auto"/>
                  </w:tcBorders>
                </w:tcPr>
                <w:p w14:paraId="0EBF0888"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lastRenderedPageBreak/>
                    <w:t>- Thời hạn tạm nhập (Duration of temporary admission): ......... ngày (days)</w:t>
                  </w:r>
                </w:p>
                <w:p w14:paraId="51B709C5"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Cửa khẩu vào (Entry point):....</w:t>
                  </w:r>
                </w:p>
                <w:p w14:paraId="75FEA587" w14:textId="77777777" w:rsidR="00592D71" w:rsidRPr="00592D71" w:rsidRDefault="00592D71" w:rsidP="00592D71">
                  <w:pPr>
                    <w:widowControl/>
                    <w:spacing w:after="120"/>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 Cửa khẩu ra (Exit point): ……</w:t>
                  </w:r>
                </w:p>
                <w:p w14:paraId="45211983" w14:textId="77777777" w:rsidR="00592D71" w:rsidRPr="00592D71" w:rsidRDefault="00592D71" w:rsidP="00592D71">
                  <w:pPr>
                    <w:widowControl/>
                    <w:spacing w:after="120"/>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 xml:space="preserve">- Tuyến đường (Route): </w:t>
                  </w:r>
                  <w:r w:rsidRPr="00592D71">
                    <w:rPr>
                      <w:rFonts w:ascii="Arial" w:eastAsia="Times New Roman" w:hAnsi="Arial" w:cs="Arial"/>
                      <w:sz w:val="20"/>
                      <w:szCs w:val="20"/>
                      <w:lang w:val="en-GB" w:eastAsia="en-US"/>
                    </w:rPr>
                    <w:t>………</w:t>
                  </w:r>
                </w:p>
                <w:p w14:paraId="21DC9EF8"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27CB448C"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1298" w:type="pct"/>
                  <w:tcBorders>
                    <w:top w:val="single" w:sz="4" w:space="0" w:color="auto"/>
                    <w:left w:val="single" w:sz="4" w:space="0" w:color="auto"/>
                    <w:bottom w:val="nil"/>
                    <w:right w:val="single" w:sz="4" w:space="0" w:color="auto"/>
                  </w:tcBorders>
                </w:tcPr>
                <w:p w14:paraId="3C116808" w14:textId="77777777" w:rsidR="00592D71" w:rsidRPr="00592D71" w:rsidRDefault="00592D71" w:rsidP="00592D71">
                  <w:pPr>
                    <w:widowControl/>
                    <w:spacing w:after="120"/>
                    <w:rPr>
                      <w:rFonts w:ascii="Arial" w:eastAsia="Times New Roman" w:hAnsi="Arial" w:cs="Arial"/>
                      <w:sz w:val="20"/>
                      <w:szCs w:val="20"/>
                      <w:lang w:val="en-US" w:eastAsia="en-US"/>
                    </w:rPr>
                  </w:pPr>
                </w:p>
              </w:tc>
              <w:tc>
                <w:tcPr>
                  <w:tcW w:w="888" w:type="pct"/>
                  <w:tcBorders>
                    <w:top w:val="single" w:sz="4" w:space="0" w:color="auto"/>
                    <w:left w:val="single" w:sz="4" w:space="0" w:color="auto"/>
                    <w:bottom w:val="nil"/>
                    <w:right w:val="single" w:sz="4" w:space="0" w:color="auto"/>
                  </w:tcBorders>
                </w:tcPr>
                <w:p w14:paraId="02D0C517" w14:textId="77777777" w:rsidR="00592D71" w:rsidRPr="00592D71" w:rsidRDefault="00592D71" w:rsidP="00592D71">
                  <w:pPr>
                    <w:widowControl/>
                    <w:spacing w:after="120"/>
                    <w:rPr>
                      <w:rFonts w:ascii="Arial" w:eastAsia="Times New Roman" w:hAnsi="Arial" w:cs="Arial"/>
                      <w:sz w:val="20"/>
                      <w:szCs w:val="20"/>
                      <w:lang w:val="en-US" w:eastAsia="en-US"/>
                    </w:rPr>
                  </w:pPr>
                </w:p>
              </w:tc>
            </w:tr>
            <w:tr w:rsidR="00592D71" w:rsidRPr="00592D71" w14:paraId="52E14CDD" w14:textId="77777777" w:rsidTr="008558E1">
              <w:tc>
                <w:tcPr>
                  <w:tcW w:w="1516" w:type="pct"/>
                  <w:tcBorders>
                    <w:top w:val="nil"/>
                    <w:left w:val="single" w:sz="4" w:space="0" w:color="auto"/>
                    <w:bottom w:val="single" w:sz="4" w:space="0" w:color="auto"/>
                    <w:right w:val="single" w:sz="4" w:space="0" w:color="auto"/>
                  </w:tcBorders>
                </w:tcPr>
                <w:p w14:paraId="26E126B2" w14:textId="77777777" w:rsidR="00592D71" w:rsidRPr="00592D71" w:rsidRDefault="00592D71" w:rsidP="00592D71">
                  <w:pPr>
                    <w:widowControl/>
                    <w:spacing w:after="120"/>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269637F5"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1298" w:type="pct"/>
                  <w:tcBorders>
                    <w:top w:val="nil"/>
                    <w:left w:val="single" w:sz="4" w:space="0" w:color="auto"/>
                    <w:bottom w:val="single" w:sz="4" w:space="0" w:color="auto"/>
                    <w:right w:val="single" w:sz="4" w:space="0" w:color="auto"/>
                  </w:tcBorders>
                </w:tcPr>
                <w:p w14:paraId="6BED7BCE"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c>
                <w:tcPr>
                  <w:tcW w:w="888" w:type="pct"/>
                  <w:tcBorders>
                    <w:top w:val="nil"/>
                    <w:left w:val="single" w:sz="4" w:space="0" w:color="auto"/>
                    <w:bottom w:val="single" w:sz="4" w:space="0" w:color="auto"/>
                    <w:right w:val="single" w:sz="4" w:space="0" w:color="auto"/>
                  </w:tcBorders>
                </w:tcPr>
                <w:p w14:paraId="10B38AD2" w14:textId="77777777" w:rsidR="00592D71" w:rsidRPr="00592D71" w:rsidRDefault="00592D71" w:rsidP="00592D71">
                  <w:pPr>
                    <w:widowControl/>
                    <w:spacing w:after="120"/>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Dấu Biên phòng </w:t>
                  </w:r>
                  <w:r w:rsidRPr="00592D71">
                    <w:rPr>
                      <w:rFonts w:ascii="Arial" w:eastAsia="Times New Roman" w:hAnsi="Arial" w:cs="Arial"/>
                      <w:sz w:val="20"/>
                      <w:szCs w:val="20"/>
                      <w:lang w:val="en-US" w:eastAsia="en-US"/>
                    </w:rPr>
                    <w:br/>
                    <w:t>Border guards seal</w:t>
                  </w:r>
                </w:p>
              </w:tc>
            </w:tr>
          </w:tbl>
          <w:p w14:paraId="284EAB6E" w14:textId="77777777" w:rsidR="00592D71" w:rsidRPr="00592D71" w:rsidRDefault="00592D71" w:rsidP="00592D71">
            <w:pPr>
              <w:widowControl/>
              <w:spacing w:after="120"/>
              <w:rPr>
                <w:rFonts w:ascii="Arial" w:eastAsia="Times New Roman" w:hAnsi="Arial" w:cs="Arial"/>
                <w:sz w:val="20"/>
                <w:szCs w:val="20"/>
                <w:lang w:val="en-US" w:eastAsia="en-US"/>
              </w:rPr>
            </w:pPr>
          </w:p>
        </w:tc>
      </w:tr>
    </w:tbl>
    <w:p w14:paraId="1A4D1DF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89"/>
        <w:gridCol w:w="243"/>
        <w:gridCol w:w="4384"/>
      </w:tblGrid>
      <w:tr w:rsidR="00592D71" w:rsidRPr="00592D71" w14:paraId="6E0D993E" w14:textId="77777777" w:rsidTr="008558E1">
        <w:tc>
          <w:tcPr>
            <w:tcW w:w="2434" w:type="pct"/>
          </w:tcPr>
          <w:p w14:paraId="1B848F4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Hướng dẫn (Instruction)</w:t>
            </w:r>
          </w:p>
          <w:p w14:paraId="4779C09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S</w:t>
            </w:r>
            <w:r w:rsidRPr="00592D71">
              <w:rPr>
                <w:rFonts w:ascii="Arial" w:eastAsia="Times New Roman" w:hAnsi="Arial" w:cs="Arial"/>
                <w:sz w:val="20"/>
                <w:szCs w:val="20"/>
                <w:lang w:val="en-GB" w:eastAsia="en-US"/>
              </w:rPr>
              <w:t>ố</w:t>
            </w:r>
            <w:r w:rsidRPr="00592D71">
              <w:rPr>
                <w:rFonts w:ascii="Arial" w:eastAsia="Times New Roman" w:hAnsi="Arial" w:cs="Arial"/>
                <w:sz w:val="20"/>
                <w:szCs w:val="20"/>
                <w:lang w:val="en-US" w:eastAsia="en-US"/>
              </w:rPr>
              <w:t xml:space="preserve"> giấy phép này bao gồm 50 trang không bao gồm bìa.</w:t>
            </w:r>
          </w:p>
          <w:p w14:paraId="24DDDE8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This permit contains 50 pages excluding the covers.</w:t>
            </w:r>
          </w:p>
          <w:p w14:paraId="6EAEEF6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 Khi giấy phép bị mất hoặc không đọc </w:t>
            </w:r>
            <w:r w:rsidRPr="00592D71">
              <w:rPr>
                <w:rFonts w:ascii="Arial" w:eastAsia="Times New Roman" w:hAnsi="Arial" w:cs="Arial"/>
                <w:sz w:val="20"/>
                <w:szCs w:val="20"/>
                <w:lang w:eastAsia="en-US"/>
              </w:rPr>
              <w:t>đ</w:t>
            </w:r>
            <w:r w:rsidRPr="00592D71">
              <w:rPr>
                <w:rFonts w:ascii="Arial" w:eastAsia="Times New Roman" w:hAnsi="Arial" w:cs="Arial"/>
                <w:sz w:val="20"/>
                <w:szCs w:val="20"/>
                <w:lang w:val="en-US" w:eastAsia="en-US"/>
              </w:rPr>
              <w:t>ược v</w:t>
            </w:r>
            <w:r w:rsidRPr="00592D71">
              <w:rPr>
                <w:rFonts w:ascii="Arial" w:eastAsia="Times New Roman" w:hAnsi="Arial" w:cs="Arial"/>
                <w:sz w:val="20"/>
                <w:szCs w:val="20"/>
                <w:lang w:eastAsia="en-US"/>
              </w:rPr>
              <w:t>ì</w:t>
            </w:r>
            <w:r w:rsidRPr="00592D71">
              <w:rPr>
                <w:rFonts w:ascii="Arial" w:eastAsia="Times New Roman" w:hAnsi="Arial" w:cs="Arial"/>
                <w:sz w:val="20"/>
                <w:szCs w:val="20"/>
                <w:lang w:val="en-US" w:eastAsia="en-US"/>
              </w:rPr>
              <w:t xml:space="preserve"> bất cứ nguyên nhân g</w:t>
            </w:r>
            <w:r w:rsidRPr="00592D71">
              <w:rPr>
                <w:rFonts w:ascii="Arial" w:eastAsia="Times New Roman" w:hAnsi="Arial" w:cs="Arial"/>
                <w:sz w:val="20"/>
                <w:szCs w:val="20"/>
                <w:lang w:eastAsia="en-US"/>
              </w:rPr>
              <w:t>ì</w:t>
            </w:r>
            <w:r w:rsidRPr="00592D71">
              <w:rPr>
                <w:rFonts w:ascii="Arial" w:eastAsia="Times New Roman" w:hAnsi="Arial" w:cs="Arial"/>
                <w:sz w:val="20"/>
                <w:szCs w:val="20"/>
                <w:lang w:val="en-US" w:eastAsia="en-US"/>
              </w:rPr>
              <w:t>, người giữ giấy phép phải yêu c</w:t>
            </w:r>
            <w:r w:rsidRPr="00592D71">
              <w:rPr>
                <w:rFonts w:ascii="Arial" w:eastAsia="Times New Roman" w:hAnsi="Arial" w:cs="Arial"/>
                <w:sz w:val="20"/>
                <w:szCs w:val="20"/>
                <w:lang w:eastAsia="en-US"/>
              </w:rPr>
              <w:t>ầ</w:t>
            </w:r>
            <w:r w:rsidRPr="00592D71">
              <w:rPr>
                <w:rFonts w:ascii="Arial" w:eastAsia="Times New Roman" w:hAnsi="Arial" w:cs="Arial"/>
                <w:sz w:val="20"/>
                <w:szCs w:val="20"/>
                <w:lang w:val="en-US" w:eastAsia="en-US"/>
              </w:rPr>
              <w:t>u cấp giấy phép mới tại cơ quan có thẩm quyền cấp phép.</w:t>
            </w:r>
          </w:p>
          <w:p w14:paraId="4823471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When this permit get lost or illegible for any reasons, the holder should request the competent authority to re-issue.</w:t>
            </w:r>
          </w:p>
          <w:p w14:paraId="0C6C17C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Giấy phép này phải xuất trình cho cơ quan có thẩm quyền khi được yêu cầu.</w:t>
            </w:r>
          </w:p>
          <w:p w14:paraId="29D7F00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This permit shall be presented to the competent authorities upon request.</w:t>
            </w:r>
          </w:p>
          <w:p w14:paraId="5C1FF6C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 Giấy phép này ch</w:t>
            </w:r>
            <w:r w:rsidRPr="00592D71">
              <w:rPr>
                <w:rFonts w:ascii="Arial" w:eastAsia="Times New Roman" w:hAnsi="Arial" w:cs="Arial"/>
                <w:sz w:val="20"/>
                <w:szCs w:val="20"/>
                <w:lang w:eastAsia="en-US"/>
              </w:rPr>
              <w:t>ỉ</w:t>
            </w:r>
            <w:r w:rsidRPr="00592D71">
              <w:rPr>
                <w:rFonts w:ascii="Arial" w:eastAsia="Times New Roman" w:hAnsi="Arial" w:cs="Arial"/>
                <w:sz w:val="20"/>
                <w:szCs w:val="20"/>
                <w:lang w:val="en-US" w:eastAsia="en-US"/>
              </w:rPr>
              <w:t xml:space="preserve"> sử dụng cho phương tiện đã được ghi trong giấy và phải được gia hạn trước ngày hết hạn một tháng.</w:t>
            </w:r>
          </w:p>
          <w:p w14:paraId="514A75D9"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This permit shall be used for the specified vehicle only and shall be extended one month before the expiry date.</w:t>
            </w:r>
          </w:p>
        </w:tc>
        <w:tc>
          <w:tcPr>
            <w:tcW w:w="135" w:type="pct"/>
            <w:tcBorders>
              <w:top w:val="nil"/>
            </w:tcBorders>
          </w:tcPr>
          <w:p w14:paraId="3097EBF6" w14:textId="77777777" w:rsidR="00592D71" w:rsidRPr="00592D71" w:rsidRDefault="00592D71" w:rsidP="00592D71">
            <w:pPr>
              <w:widowControl/>
              <w:rPr>
                <w:rFonts w:ascii="Arial" w:eastAsia="Times New Roman" w:hAnsi="Arial" w:cs="Arial"/>
                <w:sz w:val="20"/>
                <w:szCs w:val="20"/>
                <w:lang w:val="en-US" w:eastAsia="en-US"/>
              </w:rPr>
            </w:pPr>
          </w:p>
        </w:tc>
        <w:tc>
          <w:tcPr>
            <w:tcW w:w="2431" w:type="pct"/>
          </w:tcPr>
          <w:p w14:paraId="4F4405F2"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Ghi chú (Notices):</w:t>
            </w:r>
          </w:p>
          <w:p w14:paraId="7FA4FCFC"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Khổ giấy rộng: 105 mm, dài 150 mm </w:t>
            </w:r>
          </w:p>
          <w:p w14:paraId="778A5B36"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Page size: 105 mm x 150 mm</w:t>
            </w:r>
          </w:p>
          <w:p w14:paraId="11DA16A3"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Bìa màu cam dùng để cấp cho tất cả các phương tiện. </w:t>
            </w:r>
          </w:p>
          <w:p w14:paraId="76A333F8"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Orange cover used for all vehicles.</w:t>
            </w:r>
          </w:p>
        </w:tc>
      </w:tr>
    </w:tbl>
    <w:p w14:paraId="1ABCCBF3"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57E8D675"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w:t>
      </w:r>
      <w:r w:rsidRPr="00592D71">
        <w:rPr>
          <w:rFonts w:ascii="Arial" w:eastAsia="Times New Roman" w:hAnsi="Arial" w:cs="Arial"/>
          <w:b/>
          <w:bCs/>
          <w:sz w:val="20"/>
          <w:szCs w:val="20"/>
          <w:lang w:eastAsia="en-US"/>
        </w:rPr>
        <w:t>ẫ</w:t>
      </w:r>
      <w:r w:rsidRPr="00592D71">
        <w:rPr>
          <w:rFonts w:ascii="Arial" w:eastAsia="Times New Roman" w:hAnsi="Arial" w:cs="Arial"/>
          <w:b/>
          <w:bCs/>
          <w:sz w:val="20"/>
          <w:szCs w:val="20"/>
          <w:lang w:val="en-US" w:eastAsia="en-US"/>
        </w:rPr>
        <w:t>u phù hiệu phương tiện vận tải qua biên giới ASEAN</w:t>
      </w: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0E635A46" w14:textId="77777777" w:rsidTr="008558E1">
        <w:tc>
          <w:tcPr>
            <w:tcW w:w="2500" w:type="pct"/>
            <w:tcBorders>
              <w:top w:val="nil"/>
              <w:left w:val="nil"/>
              <w:bottom w:val="nil"/>
              <w:right w:val="nil"/>
            </w:tcBorders>
          </w:tcPr>
          <w:p w14:paraId="1A7834A7" w14:textId="77777777" w:rsidR="00592D71" w:rsidRPr="00592D71" w:rsidRDefault="00592D71" w:rsidP="00592D71">
            <w:pPr>
              <w:widowControl/>
              <w:rPr>
                <w:rFonts w:ascii="Arial" w:eastAsia="Times New Roman" w:hAnsi="Arial" w:cs="Arial"/>
                <w:sz w:val="20"/>
                <w:szCs w:val="20"/>
                <w:lang w:eastAsia="en-US"/>
              </w:rPr>
            </w:pPr>
          </w:p>
        </w:tc>
        <w:tc>
          <w:tcPr>
            <w:tcW w:w="2500" w:type="pct"/>
            <w:tcBorders>
              <w:top w:val="nil"/>
              <w:left w:val="nil"/>
              <w:bottom w:val="nil"/>
              <w:right w:val="nil"/>
            </w:tcBorders>
          </w:tcPr>
          <w:p w14:paraId="10889E99"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Kích cỡ và kích thước của Phù hiệu: </w:t>
            </w:r>
          </w:p>
          <w:p w14:paraId="64390256"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Đường kính ngang: ± 11.5 cm </w:t>
            </w:r>
          </w:p>
          <w:p w14:paraId="7A1B8444"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 xml:space="preserve">Đường kính dọc: ± 11.8 cm </w:t>
            </w:r>
          </w:p>
          <w:p w14:paraId="0CAE1B8B" w14:textId="77777777" w:rsidR="00592D71" w:rsidRPr="00592D71" w:rsidRDefault="00592D71" w:rsidP="00592D71">
            <w:pPr>
              <w:widowControl/>
              <w:rPr>
                <w:rFonts w:ascii="Arial" w:eastAsia="Times New Roman" w:hAnsi="Arial" w:cs="Arial"/>
                <w:sz w:val="20"/>
                <w:szCs w:val="20"/>
                <w:lang w:eastAsia="en-US"/>
              </w:rPr>
            </w:pPr>
            <w:r w:rsidRPr="00592D71">
              <w:rPr>
                <w:rFonts w:ascii="Arial" w:eastAsia="Times New Roman" w:hAnsi="Arial" w:cs="Arial"/>
                <w:sz w:val="20"/>
                <w:szCs w:val="20"/>
                <w:lang w:eastAsia="en-US"/>
              </w:rPr>
              <w:t>Nền phù hiệu: Màu cam</w:t>
            </w:r>
          </w:p>
        </w:tc>
      </w:tr>
    </w:tbl>
    <w:p w14:paraId="148ADA71" w14:textId="77777777" w:rsidR="00592D71" w:rsidRPr="00592D71" w:rsidRDefault="00592D71" w:rsidP="00592D71">
      <w:pPr>
        <w:widowControl/>
        <w:ind w:firstLine="720"/>
        <w:jc w:val="both"/>
        <w:rPr>
          <w:rFonts w:ascii="Arial" w:eastAsia="Times New Roman" w:hAnsi="Arial" w:cs="Arial"/>
          <w:sz w:val="20"/>
          <w:szCs w:val="20"/>
          <w:lang w:eastAsia="en-US"/>
        </w:rPr>
      </w:pPr>
    </w:p>
    <w:p w14:paraId="2DEADE9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55404776" wp14:editId="1E025B93">
            <wp:extent cx="4572000" cy="4236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4236720"/>
                    </a:xfrm>
                    <a:prstGeom prst="rect">
                      <a:avLst/>
                    </a:prstGeom>
                    <a:noFill/>
                    <a:ln>
                      <a:noFill/>
                    </a:ln>
                  </pic:spPr>
                </pic:pic>
              </a:graphicData>
            </a:graphic>
          </wp:inline>
        </w:drawing>
      </w:r>
    </w:p>
    <w:p w14:paraId="26693F63"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bookmarkStart w:id="5" w:name="bookmark11"/>
      <w:r w:rsidRPr="00592D71">
        <w:rPr>
          <w:rFonts w:ascii="Arial" w:eastAsia="Times New Roman" w:hAnsi="Arial" w:cs="Arial"/>
          <w:b/>
          <w:bCs/>
          <w:sz w:val="20"/>
          <w:szCs w:val="20"/>
          <w:lang w:val="en-US" w:eastAsia="en-US"/>
        </w:rPr>
        <w:br w:type="page"/>
      </w:r>
    </w:p>
    <w:p w14:paraId="2EB18338"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Ký hiệu phân biệt quốc gia</w:t>
      </w:r>
      <w:bookmarkEnd w:id="5"/>
    </w:p>
    <w:p w14:paraId="6B03D56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5B7FEAD8" wp14:editId="55615581">
            <wp:extent cx="5377815" cy="3521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815" cy="3521710"/>
                    </a:xfrm>
                    <a:prstGeom prst="rect">
                      <a:avLst/>
                    </a:prstGeom>
                    <a:noFill/>
                    <a:ln>
                      <a:noFill/>
                    </a:ln>
                  </pic:spPr>
                </pic:pic>
              </a:graphicData>
            </a:graphic>
          </wp:inline>
        </w:drawing>
      </w:r>
    </w:p>
    <w:p w14:paraId="0D1EDD5D"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b/>
          <w:bCs/>
          <w:i/>
          <w:iCs/>
          <w:sz w:val="20"/>
          <w:szCs w:val="20"/>
          <w:lang w:val="en-US" w:eastAsia="en-US"/>
        </w:rPr>
        <w:t>Ghi chú:</w:t>
      </w:r>
      <w:r w:rsidRPr="00592D71">
        <w:rPr>
          <w:rFonts w:ascii="Arial" w:eastAsia="Times New Roman" w:hAnsi="Arial" w:cs="Arial"/>
          <w:sz w:val="20"/>
          <w:szCs w:val="20"/>
          <w:lang w:val="en-US" w:eastAsia="en-US"/>
        </w:rPr>
        <w:t xml:space="preserve"> Chữ hoa La-tinh, chữ có chiều cao 80 mm, nét chữ có bề rộng 10 mm, các chữ có màu đen trên một biển nền tr</w:t>
      </w:r>
      <w:r w:rsidRPr="00592D71">
        <w:rPr>
          <w:rFonts w:ascii="Arial" w:eastAsia="Times New Roman" w:hAnsi="Arial" w:cs="Arial"/>
          <w:sz w:val="20"/>
          <w:szCs w:val="20"/>
          <w:lang w:eastAsia="en-US"/>
        </w:rPr>
        <w:t>ắ</w:t>
      </w:r>
      <w:r w:rsidRPr="00592D71">
        <w:rPr>
          <w:rFonts w:ascii="Arial" w:eastAsia="Times New Roman" w:hAnsi="Arial" w:cs="Arial"/>
          <w:sz w:val="20"/>
          <w:szCs w:val="20"/>
          <w:lang w:val="en-US" w:eastAsia="en-US"/>
        </w:rPr>
        <w:t>ng có dạng hình e-líp với trục chính nằm ngang.</w:t>
      </w:r>
    </w:p>
    <w:p w14:paraId="741EDF85"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5F71EDFF"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lastRenderedPageBreak/>
        <w:t>Mẫu số 05</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Giấy đề nghị gia hạn thời gian lưu hành của phương tiện tại Việt Nam</w:t>
      </w:r>
    </w:p>
    <w:p w14:paraId="30C43311"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SOCIALIST REPUBLIC OF VIET NAM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Independence - Freedom - Happiness</w:t>
      </w:r>
      <w:r w:rsidRPr="00592D71">
        <w:rPr>
          <w:rFonts w:ascii="Arial" w:eastAsia="Times New Roman" w:hAnsi="Arial" w:cs="Arial"/>
          <w:sz w:val="20"/>
          <w:szCs w:val="20"/>
          <w:lang w:val="en-US" w:eastAsia="en-US"/>
        </w:rPr>
        <w:br/>
      </w:r>
      <w:r w:rsidRPr="00592D71">
        <w:rPr>
          <w:rFonts w:ascii="Arial" w:eastAsia="Times New Roman" w:hAnsi="Arial" w:cs="Arial"/>
          <w:bCs/>
          <w:color w:val="auto"/>
          <w:sz w:val="20"/>
          <w:szCs w:val="20"/>
          <w:vertAlign w:val="superscript"/>
          <w:lang w:val="en-US" w:eastAsia="en-US"/>
        </w:rPr>
        <w:t>_____________________</w:t>
      </w:r>
    </w:p>
    <w:p w14:paraId="71E7EE70" w14:textId="77777777" w:rsidR="00592D71" w:rsidRPr="00592D71" w:rsidRDefault="00592D71" w:rsidP="00592D71">
      <w:pPr>
        <w:widowControl/>
        <w:jc w:val="center"/>
        <w:rPr>
          <w:rFonts w:ascii="Arial" w:eastAsia="Times New Roman" w:hAnsi="Arial" w:cs="Arial"/>
          <w:b/>
          <w:bCs/>
          <w:sz w:val="20"/>
          <w:szCs w:val="20"/>
          <w:lang w:val="en-US" w:eastAsia="en-US"/>
        </w:rPr>
      </w:pPr>
    </w:p>
    <w:p w14:paraId="69B321A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GIẤY ĐỀ NGHỊ GIA HẠN THỜI GIAN LƯU HÀNH CỦA PHƯƠNG TIỆN TẠI VIỆT NAM </w:t>
      </w:r>
      <w:r w:rsidRPr="00592D71">
        <w:rPr>
          <w:rFonts w:ascii="Arial" w:eastAsia="Times New Roman" w:hAnsi="Arial" w:cs="Arial"/>
          <w:b/>
          <w:bCs/>
          <w:sz w:val="20"/>
          <w:szCs w:val="20"/>
          <w:lang w:val="en-US" w:eastAsia="en-US"/>
        </w:rPr>
        <w:br/>
        <w:t>REQUEST FOR EXTENSION OF VEHICLE OPERATION PERIOD IN VIET NAM</w:t>
      </w:r>
    </w:p>
    <w:p w14:paraId="181F7504" w14:textId="77777777" w:rsidR="00592D71" w:rsidRPr="00592D71" w:rsidRDefault="00592D71" w:rsidP="00592D71">
      <w:pPr>
        <w:widowControl/>
        <w:jc w:val="center"/>
        <w:rPr>
          <w:rFonts w:ascii="Arial" w:eastAsia="Times New Roman" w:hAnsi="Arial" w:cs="Arial"/>
          <w:sz w:val="20"/>
          <w:szCs w:val="20"/>
          <w:lang w:val="en-US" w:eastAsia="en-US"/>
        </w:rPr>
      </w:pPr>
    </w:p>
    <w:p w14:paraId="09D8D068"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val="en-US" w:eastAsia="en-US"/>
        </w:rPr>
        <w:t>Kính gửi: Sở Giao thông vận tải</w:t>
      </w:r>
      <w:r w:rsidRPr="00592D71">
        <w:rPr>
          <w:rFonts w:ascii="Arial" w:eastAsia="Times New Roman" w:hAnsi="Arial" w:cs="Arial"/>
          <w:sz w:val="20"/>
          <w:szCs w:val="20"/>
          <w:lang w:eastAsia="en-US"/>
        </w:rPr>
        <w:t xml:space="preserve"> ......................</w:t>
      </w:r>
    </w:p>
    <w:p w14:paraId="5DBFD0D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To: Department of Transport of.............................. province</w:t>
      </w:r>
    </w:p>
    <w:p w14:paraId="22BC9923"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84B87F1"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1. Người xin gia hạn </w:t>
      </w:r>
      <w:r w:rsidRPr="00592D71">
        <w:rPr>
          <w:rFonts w:ascii="Arial" w:eastAsia="Times New Roman" w:hAnsi="Arial" w:cs="Arial"/>
          <w:i/>
          <w:iCs/>
          <w:sz w:val="20"/>
          <w:szCs w:val="20"/>
          <w:lang w:val="en-US" w:eastAsia="en-US"/>
        </w:rPr>
        <w:t>(Applicant Name)</w:t>
      </w:r>
      <w:r w:rsidRPr="00592D71">
        <w:rPr>
          <w:rFonts w:ascii="Arial" w:eastAsia="Times New Roman" w:hAnsi="Arial" w:cs="Arial"/>
          <w:sz w:val="20"/>
          <w:szCs w:val="20"/>
          <w:lang w:val="en-US" w:eastAsia="en-US"/>
        </w:rPr>
        <w:t>: .............................................................................</w:t>
      </w:r>
    </w:p>
    <w:p w14:paraId="44AAF32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 Địa chỉ: </w:t>
      </w:r>
      <w:r w:rsidRPr="00592D71">
        <w:rPr>
          <w:rFonts w:ascii="Arial" w:eastAsia="Times New Roman" w:hAnsi="Arial" w:cs="Arial"/>
          <w:i/>
          <w:iCs/>
          <w:sz w:val="20"/>
          <w:szCs w:val="20"/>
          <w:lang w:val="en-US" w:eastAsia="en-US"/>
        </w:rPr>
        <w:t>(Address)</w:t>
      </w:r>
      <w:r w:rsidRPr="00592D71">
        <w:rPr>
          <w:rFonts w:ascii="Arial" w:eastAsia="Times New Roman" w:hAnsi="Arial" w:cs="Arial"/>
          <w:sz w:val="20"/>
          <w:szCs w:val="20"/>
          <w:lang w:val="en-US" w:eastAsia="en-US"/>
        </w:rPr>
        <w:t xml:space="preserve"> ..........................................................................................................</w:t>
      </w:r>
    </w:p>
    <w:p w14:paraId="6D40024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3. Số điện thoại: </w:t>
      </w:r>
      <w:r w:rsidRPr="00592D71">
        <w:rPr>
          <w:rFonts w:ascii="Arial" w:eastAsia="Times New Roman" w:hAnsi="Arial" w:cs="Arial"/>
          <w:i/>
          <w:iCs/>
          <w:sz w:val="20"/>
          <w:szCs w:val="20"/>
          <w:lang w:val="en-US" w:eastAsia="en-US"/>
        </w:rPr>
        <w:t>(Telephone number)</w:t>
      </w:r>
      <w:r w:rsidRPr="00592D71">
        <w:rPr>
          <w:rFonts w:ascii="Arial" w:eastAsia="Times New Roman" w:hAnsi="Arial" w:cs="Arial"/>
          <w:sz w:val="20"/>
          <w:szCs w:val="20"/>
          <w:lang w:val="en-US" w:eastAsia="en-US"/>
        </w:rPr>
        <w:t xml:space="preserve"> .......................... Số Fax/Địa chỉ email: </w:t>
      </w:r>
      <w:r w:rsidRPr="00592D71">
        <w:rPr>
          <w:rFonts w:ascii="Arial" w:eastAsia="Times New Roman" w:hAnsi="Arial" w:cs="Arial"/>
          <w:i/>
          <w:iCs/>
          <w:sz w:val="20"/>
          <w:szCs w:val="20"/>
          <w:lang w:val="en-US" w:eastAsia="en-US"/>
        </w:rPr>
        <w:t>(Fax number/Email address)</w:t>
      </w:r>
      <w:r w:rsidRPr="00592D71">
        <w:rPr>
          <w:rFonts w:ascii="Arial" w:eastAsia="Times New Roman" w:hAnsi="Arial" w:cs="Arial"/>
          <w:sz w:val="20"/>
          <w:szCs w:val="20"/>
          <w:lang w:val="en-US" w:eastAsia="en-US"/>
        </w:rPr>
        <w:t xml:space="preserve"> .............................................................................................................................</w:t>
      </w:r>
    </w:p>
    <w:p w14:paraId="4BA3499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4. Đề nghị Sở Giao thông vận tải ............................. gia hạn thời gian lưu hành tại Việt Nam cho phương tiện vận tải sau: </w:t>
      </w:r>
      <w:r w:rsidRPr="00592D71">
        <w:rPr>
          <w:rFonts w:ascii="Arial" w:eastAsia="Times New Roman" w:hAnsi="Arial" w:cs="Arial"/>
          <w:i/>
          <w:iCs/>
          <w:sz w:val="20"/>
          <w:szCs w:val="20"/>
          <w:lang w:val="en-US" w:eastAsia="en-US"/>
        </w:rPr>
        <w:t>Kindly request Provincial Transport Department of to extend the operation period in Viet Nam for the following vehicle (s):</w:t>
      </w:r>
    </w:p>
    <w:p w14:paraId="524ACE8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Biển số xe </w:t>
      </w:r>
      <w:r w:rsidRPr="00592D71">
        <w:rPr>
          <w:rFonts w:ascii="Arial" w:eastAsia="Times New Roman" w:hAnsi="Arial" w:cs="Arial"/>
          <w:i/>
          <w:iCs/>
          <w:sz w:val="20"/>
          <w:szCs w:val="20"/>
          <w:lang w:val="en-US" w:eastAsia="en-US"/>
        </w:rPr>
        <w:t>(Registration number)</w:t>
      </w:r>
      <w:r w:rsidRPr="00592D71">
        <w:rPr>
          <w:rFonts w:ascii="Arial" w:eastAsia="Times New Roman" w:hAnsi="Arial" w:cs="Arial"/>
          <w:sz w:val="20"/>
          <w:szCs w:val="20"/>
          <w:lang w:val="en-US" w:eastAsia="en-US"/>
        </w:rPr>
        <w:t>: ......................................................................................</w:t>
      </w:r>
    </w:p>
    <w:p w14:paraId="1AE2762D"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Giấy phép liên vận ASEAN so (ASEAN Vehicle Cross-border Transport Permit number).......... ngày (the date of) ........... (dd/mm/yyyy)</w:t>
      </w:r>
    </w:p>
    <w:p w14:paraId="7CDC615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Ngày hết hạn của giấy phép (Expiry date of transport permit): .................................. (dd/mm/yyyy)</w:t>
      </w:r>
    </w:p>
    <w:p w14:paraId="2D8FC51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 Lý do xin gia hạn (Reason for extension):</w:t>
      </w:r>
    </w:p>
    <w:p w14:paraId="7F87CAF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1781F22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F343B7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(Mô tả lý do không thể về nước theo quy định (describe the reason of unability to timely return to its Home country))</w:t>
      </w:r>
    </w:p>
    <w:p w14:paraId="41D9B731"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6. Đề nghị gia hạn thời gian lưu hành tại Việt Nam trong thời gian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ngày, từ</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 xml:space="preserve">ngày </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 xml:space="preserve">đến ngày </w:t>
      </w:r>
      <w:r w:rsidRPr="00592D71">
        <w:rPr>
          <w:rFonts w:ascii="Arial" w:eastAsia="Times New Roman" w:hAnsi="Arial" w:cs="Arial"/>
          <w:sz w:val="20"/>
          <w:szCs w:val="20"/>
          <w:lang w:eastAsia="en-US"/>
        </w:rPr>
        <w:t>..............................</w:t>
      </w:r>
    </w:p>
    <w:p w14:paraId="5855BBED"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Request for extension of vehicle operation period in Viet Nam in .................... day(s), from (dd/mm/yyyy) until ..................... (dd/mm/yyyy)</w:t>
      </w:r>
    </w:p>
    <w:p w14:paraId="6C1746DD"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7. Chúng tôi xin cam kết </w:t>
      </w:r>
      <w:r w:rsidRPr="00592D71">
        <w:rPr>
          <w:rFonts w:ascii="Arial" w:eastAsia="Times New Roman" w:hAnsi="Arial" w:cs="Arial"/>
          <w:i/>
          <w:iCs/>
          <w:sz w:val="20"/>
          <w:szCs w:val="20"/>
          <w:lang w:val="en-US" w:eastAsia="en-US"/>
        </w:rPr>
        <w:t>(We commit)</w:t>
      </w:r>
      <w:r w:rsidRPr="00592D71">
        <w:rPr>
          <w:rFonts w:ascii="Arial" w:eastAsia="Times New Roman" w:hAnsi="Arial" w:cs="Arial"/>
          <w:sz w:val="20"/>
          <w:szCs w:val="20"/>
          <w:lang w:val="en-US" w:eastAsia="en-US"/>
        </w:rPr>
        <w:t>:</w:t>
      </w:r>
    </w:p>
    <w:p w14:paraId="54068F55" w14:textId="77777777" w:rsidR="00592D71" w:rsidRPr="00592D71" w:rsidRDefault="00592D71" w:rsidP="00592D71">
      <w:pPr>
        <w:widowControl/>
        <w:spacing w:after="120"/>
        <w:ind w:firstLine="720"/>
        <w:jc w:val="both"/>
        <w:rPr>
          <w:rFonts w:ascii="Arial" w:eastAsia="Times New Roman" w:hAnsi="Arial" w:cs="Arial"/>
          <w:i/>
          <w:iCs/>
          <w:sz w:val="20"/>
          <w:szCs w:val="20"/>
          <w:lang w:val="en-US" w:eastAsia="en-US"/>
        </w:rPr>
      </w:pPr>
      <w:r w:rsidRPr="00592D71">
        <w:rPr>
          <w:rFonts w:ascii="Arial" w:eastAsia="Times New Roman" w:hAnsi="Arial" w:cs="Arial"/>
          <w:sz w:val="20"/>
          <w:szCs w:val="20"/>
          <w:lang w:val="en-US" w:eastAsia="en-US"/>
        </w:rPr>
        <w:t xml:space="preserve">a) Chịu trách nhiệm hoàn toàn về sự trung thực và sự chính xác của nội dung giấy đề nghị gia hạn thời gian lưu hành của phương tiện tại Việt Nam và các văn bản kèm theo </w:t>
      </w:r>
      <w:r w:rsidRPr="00592D71">
        <w:rPr>
          <w:rFonts w:ascii="Arial" w:eastAsia="Times New Roman" w:hAnsi="Arial" w:cs="Arial"/>
          <w:i/>
          <w:iCs/>
          <w:sz w:val="20"/>
          <w:szCs w:val="20"/>
          <w:lang w:val="en-US" w:eastAsia="en-US"/>
        </w:rPr>
        <w:t>(To take full responsibility for the truthfulness and accuracy of the request for extension of vehicle operation period in Viet Nam and the attached documents).</w:t>
      </w:r>
    </w:p>
    <w:p w14:paraId="1AB5A43F" w14:textId="77777777" w:rsidR="00592D71" w:rsidRPr="00592D71" w:rsidRDefault="00592D71" w:rsidP="00592D71">
      <w:pPr>
        <w:widowControl/>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 Chấp hành nghiêm chỉnh mọi quy định của pháp luật Việt Nam cũng như những quy định ghi trong các Hiệp định ASEAN </w:t>
      </w:r>
      <w:r w:rsidRPr="00592D71">
        <w:rPr>
          <w:rFonts w:ascii="Arial" w:eastAsia="Times New Roman" w:hAnsi="Arial" w:cs="Arial"/>
          <w:i/>
          <w:iCs/>
          <w:sz w:val="20"/>
          <w:szCs w:val="20"/>
          <w:lang w:val="en-US" w:eastAsia="en-US"/>
        </w:rPr>
        <w:t>(To comply strictly with all provisions of Viet Nam</w:t>
      </w:r>
      <w:r w:rsidRPr="00592D71">
        <w:rPr>
          <w:rFonts w:ascii="Arial" w:eastAsia="Times New Roman" w:hAnsi="Arial" w:cs="Arial"/>
          <w:i/>
          <w:iCs/>
          <w:sz w:val="20"/>
          <w:szCs w:val="20"/>
          <w:lang w:val="en-GB" w:eastAsia="en-US"/>
        </w:rPr>
        <w:t>’</w:t>
      </w:r>
      <w:r w:rsidRPr="00592D71">
        <w:rPr>
          <w:rFonts w:ascii="Arial" w:eastAsia="Times New Roman" w:hAnsi="Arial" w:cs="Arial"/>
          <w:i/>
          <w:iCs/>
          <w:sz w:val="20"/>
          <w:szCs w:val="20"/>
          <w:lang w:val="en-US" w:eastAsia="en-US"/>
        </w:rPr>
        <w:t>s Laws as well as the provisions of ASEAN Agreement)</w:t>
      </w:r>
      <w:r w:rsidRPr="00592D71">
        <w:rPr>
          <w:rFonts w:ascii="Arial" w:eastAsia="Times New Roman" w:hAnsi="Arial" w:cs="Arial"/>
          <w:sz w:val="20"/>
          <w:szCs w:val="20"/>
          <w:lang w:val="en-US" w:eastAsia="en-US"/>
        </w:rPr>
        <w:t>.</w:t>
      </w:r>
    </w:p>
    <w:p w14:paraId="456ABBBC"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112"/>
        <w:gridCol w:w="4914"/>
      </w:tblGrid>
      <w:tr w:rsidR="00592D71" w:rsidRPr="00592D71" w14:paraId="765C968A" w14:textId="77777777" w:rsidTr="008558E1">
        <w:tc>
          <w:tcPr>
            <w:tcW w:w="2278" w:type="pct"/>
          </w:tcPr>
          <w:p w14:paraId="2AB0F3A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c>
        <w:tc>
          <w:tcPr>
            <w:tcW w:w="2722" w:type="pct"/>
          </w:tcPr>
          <w:p w14:paraId="617F93F9" w14:textId="77777777" w:rsidR="00592D71" w:rsidRPr="00592D71" w:rsidRDefault="00592D71" w:rsidP="00592D71">
            <w:pPr>
              <w:widowControl/>
              <w:jc w:val="center"/>
              <w:rPr>
                <w:rFonts w:ascii="Arial" w:eastAsia="Times New Roman" w:hAnsi="Arial" w:cs="Arial"/>
                <w:i/>
                <w:iCs/>
                <w:sz w:val="20"/>
                <w:szCs w:val="20"/>
                <w:lang w:val="en-US" w:eastAsia="en-US"/>
              </w:rPr>
            </w:pPr>
            <w:r w:rsidRPr="00592D71">
              <w:rPr>
                <w:rFonts w:ascii="Arial" w:eastAsia="Times New Roman" w:hAnsi="Arial" w:cs="Arial"/>
                <w:i/>
                <w:iCs/>
                <w:sz w:val="20"/>
                <w:szCs w:val="20"/>
                <w:lang w:val="en-US" w:eastAsia="en-US"/>
              </w:rPr>
              <w:t>..., ngày ... tháng ... năm</w:t>
            </w:r>
            <w:r w:rsidRPr="00592D71">
              <w:rPr>
                <w:rFonts w:ascii="Arial" w:eastAsia="Times New Roman" w:hAnsi="Arial" w:cs="Arial"/>
                <w:i/>
                <w:iCs/>
                <w:sz w:val="20"/>
                <w:szCs w:val="20"/>
                <w:lang w:val="en-GB" w:eastAsia="en-US"/>
              </w:rPr>
              <w:t>…..</w:t>
            </w:r>
            <w:r w:rsidRPr="00592D71">
              <w:rPr>
                <w:rFonts w:ascii="Arial" w:eastAsia="Times New Roman" w:hAnsi="Arial" w:cs="Arial"/>
                <w:i/>
                <w:iCs/>
                <w:sz w:val="20"/>
                <w:szCs w:val="20"/>
                <w:lang w:val="en-US" w:eastAsia="en-US"/>
              </w:rPr>
              <w:br/>
              <w:t>Place, ....................(dd/mm/yyyy)</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Người xin gia hạn (Applicant name)</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ghi rõ họ và tên (Signature &amp; full name)</w:t>
            </w:r>
            <w:r w:rsidRPr="00592D71">
              <w:rPr>
                <w:rFonts w:ascii="Arial" w:eastAsia="Times New Roman" w:hAnsi="Arial" w:cs="Arial"/>
                <w:i/>
                <w:iCs/>
                <w:sz w:val="20"/>
                <w:szCs w:val="20"/>
                <w:lang w:val="en-US" w:eastAsia="en-US"/>
              </w:rPr>
              <w:br/>
              <w:t>Lái xe, chủ phương tiện hoặc người được ủy quyền</w:t>
            </w:r>
            <w:r w:rsidRPr="00592D71">
              <w:rPr>
                <w:rFonts w:ascii="Arial" w:eastAsia="Times New Roman" w:hAnsi="Arial" w:cs="Arial"/>
                <w:i/>
                <w:iCs/>
                <w:sz w:val="20"/>
                <w:szCs w:val="20"/>
                <w:lang w:val="en-US" w:eastAsia="en-US"/>
              </w:rPr>
              <w:br/>
              <w:t>(Driver, vehicle owner or authorized person)</w:t>
            </w:r>
          </w:p>
        </w:tc>
      </w:tr>
    </w:tbl>
    <w:p w14:paraId="5908193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26BCB1E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Phụ lục VIII</w:t>
      </w:r>
    </w:p>
    <w:p w14:paraId="30016048" w14:textId="77777777" w:rsidR="00592D71" w:rsidRPr="00592D71" w:rsidRDefault="00592D71" w:rsidP="00592D71">
      <w:pPr>
        <w:widowControl/>
        <w:jc w:val="center"/>
        <w:rPr>
          <w:rFonts w:ascii="Arial" w:eastAsia="Times New Roman" w:hAnsi="Arial" w:cs="Arial"/>
          <w:i/>
          <w:iCs/>
          <w:sz w:val="20"/>
          <w:szCs w:val="20"/>
          <w:lang w:val="en-US" w:eastAsia="en-US"/>
        </w:rPr>
      </w:pPr>
      <w:r w:rsidRPr="00592D71">
        <w:rPr>
          <w:rFonts w:ascii="Arial" w:eastAsia="Times New Roman" w:hAnsi="Arial" w:cs="Arial"/>
          <w:b/>
          <w:bCs/>
          <w:sz w:val="20"/>
          <w:szCs w:val="20"/>
          <w:lang w:val="en-US" w:eastAsia="en-US"/>
        </w:rPr>
        <w:t xml:space="preserve">CÁC BIỂU MẪU LIÊN QUAN ĐẾN CẤP, CẤP LẠI GIẤY PHÉP VẬN </w:t>
      </w:r>
      <w:r w:rsidRPr="00592D71">
        <w:rPr>
          <w:rFonts w:ascii="Arial" w:eastAsia="Times New Roman" w:hAnsi="Arial" w:cs="Arial"/>
          <w:b/>
          <w:bCs/>
          <w:sz w:val="20"/>
          <w:szCs w:val="20"/>
          <w:lang w:val="en-US" w:eastAsia="en-US"/>
        </w:rPr>
        <w:br/>
        <w:t>TẢI ĐƯỜNG BỘ QUỐC TẾ GMS VÀ GIẤY PHÉP LIÊN VẬN GMS</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(Kèm theo Nghị định số 158/2024/NĐ-CP</w:t>
      </w:r>
      <w:r w:rsidRPr="00592D71">
        <w:rPr>
          <w:rFonts w:ascii="Arial" w:eastAsia="Times New Roman" w:hAnsi="Arial" w:cs="Arial"/>
          <w:i/>
          <w:iCs/>
          <w:sz w:val="20"/>
          <w:szCs w:val="20"/>
          <w:lang w:val="en-US" w:eastAsia="en-US"/>
        </w:rPr>
        <w:br/>
        <w:t xml:space="preserve"> ngày 18 tháng 12 năm 2024 của Chính phủ)</w:t>
      </w:r>
    </w:p>
    <w:p w14:paraId="3FD76593"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456093D1" w14:textId="77777777" w:rsidR="00592D71" w:rsidRPr="00592D71" w:rsidRDefault="00592D71" w:rsidP="00592D71">
      <w:pPr>
        <w:widowControl/>
        <w:jc w:val="center"/>
        <w:rPr>
          <w:rFonts w:ascii="Arial" w:eastAsia="Times New Roman" w:hAnsi="Arial" w:cs="Arial"/>
          <w:i/>
          <w:iCs/>
          <w:sz w:val="20"/>
          <w:szCs w:val="20"/>
          <w:lang w:val="en-US"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43"/>
        <w:gridCol w:w="7377"/>
      </w:tblGrid>
      <w:tr w:rsidR="00592D71" w:rsidRPr="00592D71" w14:paraId="59AD1B11" w14:textId="77777777" w:rsidTr="008558E1">
        <w:tc>
          <w:tcPr>
            <w:tcW w:w="911" w:type="pct"/>
            <w:shd w:val="clear" w:color="auto" w:fill="auto"/>
            <w:vAlign w:val="center"/>
          </w:tcPr>
          <w:p w14:paraId="2513837B"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01</w:t>
            </w:r>
          </w:p>
        </w:tc>
        <w:tc>
          <w:tcPr>
            <w:tcW w:w="4089" w:type="pct"/>
            <w:shd w:val="clear" w:color="auto" w:fill="auto"/>
            <w:vAlign w:val="center"/>
          </w:tcPr>
          <w:p w14:paraId="78A7D54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vận tải đường bộ quốc tế GMS</w:t>
            </w:r>
          </w:p>
        </w:tc>
      </w:tr>
      <w:tr w:rsidR="00592D71" w:rsidRPr="00592D71" w14:paraId="5243DD6F" w14:textId="77777777" w:rsidTr="008558E1">
        <w:tc>
          <w:tcPr>
            <w:tcW w:w="911" w:type="pct"/>
            <w:shd w:val="clear" w:color="auto" w:fill="auto"/>
            <w:vAlign w:val="center"/>
          </w:tcPr>
          <w:p w14:paraId="60F4502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02</w:t>
            </w:r>
          </w:p>
        </w:tc>
        <w:tc>
          <w:tcPr>
            <w:tcW w:w="4089" w:type="pct"/>
            <w:shd w:val="clear" w:color="auto" w:fill="auto"/>
            <w:vAlign w:val="center"/>
          </w:tcPr>
          <w:p w14:paraId="17B33D5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vận tải đường bộ quốc tế GMS</w:t>
            </w:r>
          </w:p>
        </w:tc>
      </w:tr>
      <w:tr w:rsidR="00592D71" w:rsidRPr="00592D71" w14:paraId="63B295D6" w14:textId="77777777" w:rsidTr="008558E1">
        <w:tc>
          <w:tcPr>
            <w:tcW w:w="911" w:type="pct"/>
            <w:shd w:val="clear" w:color="auto" w:fill="auto"/>
            <w:vAlign w:val="center"/>
          </w:tcPr>
          <w:p w14:paraId="1092CE1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03</w:t>
            </w:r>
          </w:p>
        </w:tc>
        <w:tc>
          <w:tcPr>
            <w:tcW w:w="4089" w:type="pct"/>
            <w:shd w:val="clear" w:color="auto" w:fill="auto"/>
            <w:vAlign w:val="center"/>
          </w:tcPr>
          <w:p w14:paraId="6AF8BE8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liên vận GMS/s</w:t>
            </w:r>
            <w:r w:rsidRPr="00592D71">
              <w:rPr>
                <w:rFonts w:ascii="Arial" w:eastAsia="Times New Roman" w:hAnsi="Arial" w:cs="Arial"/>
                <w:sz w:val="20"/>
                <w:szCs w:val="20"/>
                <w:lang w:eastAsia="en-US"/>
              </w:rPr>
              <w:t>ổ</w:t>
            </w:r>
            <w:r w:rsidRPr="00592D71">
              <w:rPr>
                <w:rFonts w:ascii="Arial" w:eastAsia="Times New Roman" w:hAnsi="Arial" w:cs="Arial"/>
                <w:sz w:val="20"/>
                <w:szCs w:val="20"/>
                <w:lang w:val="en-US" w:eastAsia="en-US"/>
              </w:rPr>
              <w:t xml:space="preserve"> TAD</w:t>
            </w:r>
          </w:p>
        </w:tc>
      </w:tr>
      <w:tr w:rsidR="00592D71" w:rsidRPr="00592D71" w14:paraId="521C6EC1" w14:textId="77777777" w:rsidTr="008558E1">
        <w:tc>
          <w:tcPr>
            <w:tcW w:w="911" w:type="pct"/>
            <w:shd w:val="clear" w:color="auto" w:fill="auto"/>
            <w:vAlign w:val="center"/>
          </w:tcPr>
          <w:p w14:paraId="552B2D8C"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04</w:t>
            </w:r>
          </w:p>
        </w:tc>
        <w:tc>
          <w:tcPr>
            <w:tcW w:w="4089" w:type="pct"/>
            <w:shd w:val="clear" w:color="auto" w:fill="auto"/>
            <w:vAlign w:val="center"/>
          </w:tcPr>
          <w:p w14:paraId="747F48E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liên vận GMS</w:t>
            </w:r>
          </w:p>
        </w:tc>
      </w:tr>
      <w:tr w:rsidR="00592D71" w:rsidRPr="00592D71" w14:paraId="13C36FAC" w14:textId="77777777" w:rsidTr="008558E1">
        <w:tc>
          <w:tcPr>
            <w:tcW w:w="911" w:type="pct"/>
            <w:shd w:val="clear" w:color="auto" w:fill="auto"/>
            <w:vAlign w:val="center"/>
          </w:tcPr>
          <w:p w14:paraId="27D1BBC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05</w:t>
            </w:r>
          </w:p>
        </w:tc>
        <w:tc>
          <w:tcPr>
            <w:tcW w:w="4089" w:type="pct"/>
            <w:shd w:val="clear" w:color="auto" w:fill="auto"/>
            <w:vAlign w:val="center"/>
          </w:tcPr>
          <w:p w14:paraId="341E9192"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Sổ theo dõi Tạm nhập Phương tiện vận tải (sổ TAD)</w:t>
            </w:r>
          </w:p>
        </w:tc>
      </w:tr>
      <w:tr w:rsidR="00592D71" w:rsidRPr="00592D71" w14:paraId="6399A015" w14:textId="77777777" w:rsidTr="008558E1">
        <w:tc>
          <w:tcPr>
            <w:tcW w:w="911" w:type="pct"/>
            <w:shd w:val="clear" w:color="auto" w:fill="auto"/>
            <w:vAlign w:val="center"/>
          </w:tcPr>
          <w:p w14:paraId="4B9FE6F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06</w:t>
            </w:r>
          </w:p>
        </w:tc>
        <w:tc>
          <w:tcPr>
            <w:tcW w:w="4089" w:type="pct"/>
            <w:shd w:val="clear" w:color="auto" w:fill="auto"/>
            <w:vAlign w:val="center"/>
          </w:tcPr>
          <w:p w14:paraId="506C3E2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gia hạn thời gian lưu hành của phương tiện tại Việt Nam</w:t>
            </w:r>
          </w:p>
        </w:tc>
      </w:tr>
    </w:tbl>
    <w:p w14:paraId="179F22C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p w14:paraId="4F058A93"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22A20D49"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lastRenderedPageBreak/>
        <w:t>Mẫu số 01</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Giấy đề nghị cấp, cấp lại Giấy phép vận tải đường bộ quốc tế GMS</w:t>
      </w:r>
    </w:p>
    <w:tbl>
      <w:tblPr>
        <w:tblW w:w="5000" w:type="pct"/>
        <w:tblCellMar>
          <w:left w:w="0" w:type="dxa"/>
          <w:right w:w="0" w:type="dxa"/>
        </w:tblCellMar>
        <w:tblLook w:val="01E0" w:firstRow="1" w:lastRow="1" w:firstColumn="1" w:lastColumn="1" w:noHBand="0" w:noVBand="0"/>
      </w:tblPr>
      <w:tblGrid>
        <w:gridCol w:w="3634"/>
        <w:gridCol w:w="5392"/>
      </w:tblGrid>
      <w:tr w:rsidR="00592D71" w:rsidRPr="00592D71" w14:paraId="63EBB6FB" w14:textId="77777777" w:rsidTr="008558E1">
        <w:tc>
          <w:tcPr>
            <w:tcW w:w="2013" w:type="pct"/>
          </w:tcPr>
          <w:p w14:paraId="3DE461DE" w14:textId="77777777" w:rsidR="00592D71" w:rsidRPr="00592D71" w:rsidRDefault="00592D71" w:rsidP="00592D71">
            <w:pPr>
              <w:widowControl/>
              <w:jc w:val="center"/>
              <w:rPr>
                <w:rFonts w:ascii="Arial" w:eastAsia="Times New Roman" w:hAnsi="Arial" w:cs="Arial"/>
                <w:bCs/>
                <w:i/>
                <w:iCs/>
                <w:sz w:val="20"/>
                <w:szCs w:val="20"/>
                <w:lang w:eastAsia="en-US"/>
              </w:rPr>
            </w:pPr>
            <w:bookmarkStart w:id="6" w:name="bookmark14"/>
            <w:r w:rsidRPr="00592D71">
              <w:rPr>
                <w:rFonts w:ascii="Arial" w:eastAsia="Times New Roman" w:hAnsi="Arial" w:cs="Arial"/>
                <w:b/>
                <w:bCs/>
                <w:sz w:val="20"/>
                <w:szCs w:val="20"/>
                <w:lang w:eastAsia="en-US"/>
              </w:rPr>
              <w:t>TÊN ĐƠN VỊ KINH DOANH</w:t>
            </w:r>
            <w:r w:rsidRPr="00592D71">
              <w:rPr>
                <w:rFonts w:ascii="Arial" w:eastAsia="Times New Roman" w:hAnsi="Arial" w:cs="Arial"/>
                <w:b/>
                <w:bCs/>
                <w:sz w:val="20"/>
                <w:szCs w:val="20"/>
                <w:lang w:eastAsia="en-US"/>
              </w:rPr>
              <w:br/>
              <w:t>VẬN TẢI ĐỀ NGHỊ CẤP GIẤY PHÉP</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w:t>
            </w:r>
          </w:p>
        </w:tc>
        <w:tc>
          <w:tcPr>
            <w:tcW w:w="2987" w:type="pct"/>
          </w:tcPr>
          <w:p w14:paraId="7D8B4BE6"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CỘNG HÒA XÃ HỘI CHỦ NGHĨA VIỆT NAM</w:t>
            </w:r>
            <w:r w:rsidRPr="00592D71">
              <w:rPr>
                <w:rFonts w:ascii="Arial" w:eastAsia="Times New Roman" w:hAnsi="Arial" w:cs="Arial"/>
                <w:b/>
                <w:bCs/>
                <w:sz w:val="20"/>
                <w:szCs w:val="20"/>
                <w:lang w:eastAsia="en-US"/>
              </w:rPr>
              <w:br/>
              <w:t xml:space="preserve">Độc lập - Tự do - Hạnh phúc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______________________</w:t>
            </w:r>
          </w:p>
        </w:tc>
      </w:tr>
    </w:tbl>
    <w:p w14:paraId="64D7A1E9" w14:textId="77777777" w:rsidR="00592D71" w:rsidRPr="00592D71" w:rsidRDefault="00592D71" w:rsidP="00592D71">
      <w:pPr>
        <w:widowControl/>
        <w:jc w:val="center"/>
        <w:rPr>
          <w:rFonts w:ascii="Arial" w:eastAsia="Times New Roman" w:hAnsi="Arial" w:cs="Arial"/>
          <w:sz w:val="20"/>
          <w:szCs w:val="20"/>
          <w:lang w:eastAsia="en-US"/>
        </w:rPr>
      </w:pPr>
    </w:p>
    <w:p w14:paraId="3F6B429C" w14:textId="77777777" w:rsidR="00592D71" w:rsidRPr="00592D71" w:rsidRDefault="00592D71" w:rsidP="00592D71">
      <w:pPr>
        <w:widowControl/>
        <w:jc w:val="center"/>
        <w:rPr>
          <w:rFonts w:ascii="Arial" w:eastAsia="Times New Roman" w:hAnsi="Arial" w:cs="Arial"/>
          <w:sz w:val="20"/>
          <w:szCs w:val="20"/>
          <w:lang w:eastAsia="en-US"/>
        </w:rPr>
      </w:pPr>
    </w:p>
    <w:bookmarkEnd w:id="6"/>
    <w:p w14:paraId="10E721C8"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CẤP, CẤP LẠI GIẤY PHÉP VẬN TẢI ĐƯỜNG BỘ QUỐC TẾ GMS</w:t>
      </w:r>
    </w:p>
    <w:p w14:paraId="0E07B799"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591B1610" w14:textId="77777777" w:rsidR="00592D71" w:rsidRPr="00592D71" w:rsidRDefault="00592D71" w:rsidP="00592D71">
      <w:pPr>
        <w:widowControl/>
        <w:jc w:val="center"/>
        <w:rPr>
          <w:rFonts w:ascii="Arial" w:eastAsia="Times New Roman" w:hAnsi="Arial" w:cs="Arial"/>
          <w:b/>
          <w:bCs/>
          <w:sz w:val="20"/>
          <w:szCs w:val="20"/>
          <w:lang w:eastAsia="en-US"/>
        </w:rPr>
      </w:pPr>
    </w:p>
    <w:p w14:paraId="7F2A4777"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w:t>
      </w:r>
    </w:p>
    <w:p w14:paraId="14049067" w14:textId="77777777" w:rsidR="00592D71" w:rsidRPr="00592D71" w:rsidRDefault="00592D71" w:rsidP="00592D71">
      <w:pPr>
        <w:widowControl/>
        <w:jc w:val="center"/>
        <w:rPr>
          <w:rFonts w:ascii="Arial" w:eastAsia="Times New Roman" w:hAnsi="Arial" w:cs="Arial"/>
          <w:sz w:val="20"/>
          <w:szCs w:val="20"/>
          <w:lang w:eastAsia="en-US"/>
        </w:rPr>
      </w:pPr>
    </w:p>
    <w:p w14:paraId="0E246FC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26DFD24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73937444"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eastAsia="en-US"/>
        </w:rPr>
        <w:t xml:space="preserve">3. Số điện thoại: ....................................... </w:t>
      </w:r>
      <w:r w:rsidRPr="00592D71">
        <w:rPr>
          <w:rFonts w:ascii="Arial" w:eastAsia="Times New Roman" w:hAnsi="Arial" w:cs="Arial"/>
          <w:sz w:val="20"/>
          <w:szCs w:val="20"/>
          <w:lang w:val="fr-FR" w:eastAsia="en-US"/>
        </w:rPr>
        <w:t>Số Fax/Địa chỉ email: ......................................</w:t>
      </w:r>
    </w:p>
    <w:p w14:paraId="7AE0398E"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4. Giấy phép kinh doanh vận tải bằng xe ô tô số: ..........Ngày cấp: ...................................</w:t>
      </w:r>
    </w:p>
    <w:p w14:paraId="070CE950"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5. Đề nghị ....................(cấp/cấp lại*) Giấy phép vận tải đường bộ quốc tế GMS như sau:</w:t>
      </w:r>
    </w:p>
    <w:p w14:paraId="155F44C2"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fr-FR" w:eastAsia="en-US"/>
        </w:rPr>
        <w:t>Loại hình hoạt động (ghi rõ một hoặc một số loại hình đề nghị cấp, gồm: vận tải hành khách cố định; vận tải hành khách theo hợp đồng; vận tải hàng hóa bằng xe ô tô):</w:t>
      </w:r>
    </w:p>
    <w:p w14:paraId="02DD7DC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62EF0B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1D589E1"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8174EB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01330F02"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1ED37B5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230B57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30837997" w14:textId="77777777" w:rsidTr="008558E1">
        <w:tc>
          <w:tcPr>
            <w:tcW w:w="2500" w:type="pct"/>
          </w:tcPr>
          <w:p w14:paraId="11AE864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c>
        <w:tc>
          <w:tcPr>
            <w:tcW w:w="2500" w:type="pct"/>
          </w:tcPr>
          <w:p w14:paraId="6F627DD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 ngày ... tháng ... năm ...</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Đơn vị kinh doanh vận tải</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tên, đóng dấu)</w:t>
            </w:r>
          </w:p>
        </w:tc>
      </w:tr>
    </w:tbl>
    <w:p w14:paraId="3EDC601C"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b/>
          <w:bCs/>
          <w:i/>
          <w:iCs/>
          <w:sz w:val="20"/>
          <w:szCs w:val="20"/>
          <w:lang w:eastAsia="en-US"/>
        </w:rPr>
        <w:t>* Chú ý:</w:t>
      </w:r>
      <w:r w:rsidRPr="005753F2">
        <w:rPr>
          <w:rFonts w:ascii="Arial" w:eastAsia="Times New Roman" w:hAnsi="Arial" w:cs="Arial"/>
          <w:sz w:val="20"/>
          <w:szCs w:val="20"/>
          <w:lang w:eastAsia="en-US"/>
        </w:rPr>
        <w:t xml:space="preserve"> Nếu đề nghị cấp lại cần ghi rõ lý do.</w:t>
      </w:r>
    </w:p>
    <w:p w14:paraId="275FEC3D" w14:textId="77777777" w:rsidR="00592D71" w:rsidRPr="005753F2" w:rsidRDefault="00592D71" w:rsidP="00592D71">
      <w:pPr>
        <w:widowControl/>
        <w:spacing w:after="120" w:line="264" w:lineRule="auto"/>
        <w:rPr>
          <w:rFonts w:ascii="Arial" w:eastAsia="Times New Roman" w:hAnsi="Arial" w:cs="Arial"/>
          <w:b/>
          <w:sz w:val="20"/>
          <w:szCs w:val="20"/>
          <w:lang w:eastAsia="en-US"/>
        </w:rPr>
      </w:pPr>
      <w:r w:rsidRPr="005753F2">
        <w:rPr>
          <w:rFonts w:ascii="Arial" w:eastAsia="Times New Roman" w:hAnsi="Arial" w:cs="Arial"/>
          <w:b/>
          <w:sz w:val="20"/>
          <w:szCs w:val="20"/>
          <w:lang w:eastAsia="en-US"/>
        </w:rPr>
        <w:br w:type="page"/>
      </w:r>
    </w:p>
    <w:p w14:paraId="25F6A060" w14:textId="77777777" w:rsidR="00592D71" w:rsidRPr="005753F2" w:rsidRDefault="00592D71" w:rsidP="00592D71">
      <w:pPr>
        <w:widowControl/>
        <w:spacing w:after="120"/>
        <w:ind w:firstLine="720"/>
        <w:jc w:val="both"/>
        <w:rPr>
          <w:rFonts w:ascii="Arial" w:eastAsia="Times New Roman" w:hAnsi="Arial" w:cs="Arial"/>
          <w:b/>
          <w:sz w:val="20"/>
          <w:szCs w:val="20"/>
          <w:lang w:eastAsia="en-US"/>
        </w:rPr>
      </w:pPr>
      <w:r w:rsidRPr="005753F2">
        <w:rPr>
          <w:rFonts w:ascii="Arial" w:eastAsia="Times New Roman" w:hAnsi="Arial" w:cs="Arial"/>
          <w:b/>
          <w:sz w:val="20"/>
          <w:szCs w:val="20"/>
          <w:lang w:eastAsia="en-US"/>
        </w:rPr>
        <w:lastRenderedPageBreak/>
        <w:t>Mẫu số 02. Giấy phép vận tải đường bộ quốc tế GMS</w:t>
      </w:r>
    </w:p>
    <w:tbl>
      <w:tblPr>
        <w:tblW w:w="5000" w:type="pct"/>
        <w:tblLook w:val="01E0" w:firstRow="1" w:lastRow="1" w:firstColumn="1" w:lastColumn="1" w:noHBand="0" w:noVBand="0"/>
      </w:tblPr>
      <w:tblGrid>
        <w:gridCol w:w="3412"/>
        <w:gridCol w:w="5614"/>
      </w:tblGrid>
      <w:tr w:rsidR="00592D71" w:rsidRPr="00592D71" w14:paraId="3B5BB841" w14:textId="77777777" w:rsidTr="008558E1">
        <w:tc>
          <w:tcPr>
            <w:tcW w:w="3348" w:type="dxa"/>
          </w:tcPr>
          <w:p w14:paraId="01734FE8"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BỘ GIAO THÔNG VẬN TẢI</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MINISTRY OF TRANSPORT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CỤC ĐƯỜNG BỘ VIỆT NAM</w:t>
            </w:r>
            <w:r w:rsidRPr="00592D71">
              <w:rPr>
                <w:rFonts w:ascii="Arial" w:eastAsia="Times New Roman" w:hAnsi="Arial" w:cs="Arial"/>
                <w:sz w:val="20"/>
                <w:szCs w:val="20"/>
                <w:lang w:val="en-US" w:eastAsia="en-US"/>
              </w:rPr>
              <w:br/>
              <w:t>DEPARTMENT FOR ROADS OF VIET NAM</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c>
          <w:tcPr>
            <w:tcW w:w="5508" w:type="dxa"/>
          </w:tcPr>
          <w:p w14:paraId="3FCD2044"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SOCIALIST REPUBLIC OF VIETNAM</w:t>
            </w:r>
            <w:r w:rsidRPr="00592D71">
              <w:rPr>
                <w:rFonts w:ascii="Arial" w:eastAsia="Times New Roman" w:hAnsi="Arial" w:cs="Arial"/>
                <w:b/>
                <w:bCs/>
                <w:sz w:val="20"/>
                <w:szCs w:val="20"/>
                <w:lang w:val="en-US" w:eastAsia="en-US"/>
              </w:rPr>
              <w:b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Independence - Freedom - Happiness</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__________________________</w:t>
            </w:r>
          </w:p>
        </w:tc>
      </w:tr>
    </w:tbl>
    <w:p w14:paraId="48B87BF7" w14:textId="77777777" w:rsidR="00592D71" w:rsidRPr="00592D71" w:rsidRDefault="00592D71" w:rsidP="00592D71">
      <w:pPr>
        <w:widowControl/>
        <w:jc w:val="center"/>
        <w:rPr>
          <w:rFonts w:ascii="Arial" w:eastAsia="Times New Roman" w:hAnsi="Arial" w:cs="Arial"/>
          <w:sz w:val="20"/>
          <w:szCs w:val="20"/>
          <w:lang w:val="en-US" w:eastAsia="en-US"/>
        </w:rPr>
      </w:pPr>
    </w:p>
    <w:p w14:paraId="68789137" w14:textId="77777777" w:rsidR="00592D71" w:rsidRPr="00592D71" w:rsidRDefault="00592D71" w:rsidP="00592D71">
      <w:pPr>
        <w:widowControl/>
        <w:jc w:val="center"/>
        <w:rPr>
          <w:rFonts w:ascii="Arial" w:eastAsia="Times New Roman" w:hAnsi="Arial" w:cs="Arial"/>
          <w:sz w:val="20"/>
          <w:szCs w:val="20"/>
          <w:lang w:val="en-US" w:eastAsia="en-US"/>
        </w:rPr>
      </w:pPr>
    </w:p>
    <w:p w14:paraId="7467C6B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PHÉP VẬN TẢI ĐƯỜNG BỘ QUỐC TẾ</w:t>
      </w:r>
      <w:r w:rsidRPr="00592D71">
        <w:rPr>
          <w:rFonts w:ascii="Arial" w:eastAsia="Times New Roman" w:hAnsi="Arial" w:cs="Arial"/>
          <w:b/>
          <w:bCs/>
          <w:sz w:val="20"/>
          <w:szCs w:val="20"/>
          <w:lang w:val="en-GB" w:eastAsia="en-US"/>
        </w:rPr>
        <w:t xml:space="preserve"> GMS</w:t>
      </w:r>
      <w:r w:rsidRPr="00592D71">
        <w:rPr>
          <w:rFonts w:ascii="Arial" w:eastAsia="Times New Roman" w:hAnsi="Arial" w:cs="Arial"/>
          <w:b/>
          <w:bCs/>
          <w:sz w:val="20"/>
          <w:szCs w:val="20"/>
          <w:lang w:val="en-US" w:eastAsia="en-US"/>
        </w:rPr>
        <w:br/>
        <w:t>GMS ROAD TRANSPORT PERMIT</w:t>
      </w:r>
    </w:p>
    <w:p w14:paraId="4C3E5ABA"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F2B771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Giấy phép (Permit No.): .............................................</w:t>
      </w:r>
    </w:p>
    <w:p w14:paraId="1184D8A5" w14:textId="77777777" w:rsidR="00592D71" w:rsidRPr="00592D71" w:rsidRDefault="00592D71" w:rsidP="00592D71">
      <w:pPr>
        <w:widowControl/>
        <w:jc w:val="center"/>
        <w:rPr>
          <w:rFonts w:ascii="Arial" w:eastAsia="Times New Roman" w:hAnsi="Arial" w:cs="Arial"/>
          <w:sz w:val="20"/>
          <w:szCs w:val="20"/>
          <w:lang w:val="en-US" w:eastAsia="en-US"/>
        </w:rPr>
      </w:pPr>
    </w:p>
    <w:p w14:paraId="3077EE4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Cấp cho đơn vị kinh doanh vận tải (Transport Operator Name):</w:t>
      </w:r>
    </w:p>
    <w:p w14:paraId="03FC3C49"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7EA17BF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Địa chỉ (Address):..................................................................................................................</w:t>
      </w:r>
    </w:p>
    <w:p w14:paraId="141E469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887EDB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Số điện thoại (Telephone number): ......................................................................................</w:t>
      </w:r>
    </w:p>
    <w:p w14:paraId="41B883C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 Loại hình hoạt động vận tải (Type of transport operation):</w:t>
      </w:r>
    </w:p>
    <w:p w14:paraId="5EA3C5B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4BE45984"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48F17BC2" w14:textId="77777777" w:rsidTr="008558E1">
        <w:tc>
          <w:tcPr>
            <w:tcW w:w="2500" w:type="pct"/>
          </w:tcPr>
          <w:p w14:paraId="124AEF9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c>
        <w:tc>
          <w:tcPr>
            <w:tcW w:w="2500" w:type="pct"/>
          </w:tcPr>
          <w:p w14:paraId="5FD6A7D5"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i/>
                <w:iCs/>
                <w:sz w:val="20"/>
                <w:szCs w:val="20"/>
                <w:lang w:val="en-US" w:eastAsia="en-US"/>
              </w:rPr>
              <w:t>Hà Nội, ngày... tháng... năm ...</w:t>
            </w:r>
            <w:r w:rsidRPr="00592D71">
              <w:rPr>
                <w:rFonts w:ascii="Arial" w:eastAsia="Times New Roman" w:hAnsi="Arial" w:cs="Arial"/>
                <w:i/>
                <w:iCs/>
                <w:sz w:val="20"/>
                <w:szCs w:val="20"/>
                <w:lang w:val="en-US" w:eastAsia="en-US"/>
              </w:rPr>
              <w:br/>
              <w:t xml:space="preserve">Hanoi, </w:t>
            </w:r>
            <w:r w:rsidRPr="00592D71">
              <w:rPr>
                <w:rFonts w:ascii="Arial" w:eastAsia="Times New Roman" w:hAnsi="Arial" w:cs="Arial"/>
                <w:i/>
                <w:iCs/>
                <w:sz w:val="20"/>
                <w:szCs w:val="20"/>
                <w:lang w:eastAsia="en-US"/>
              </w:rPr>
              <w:t>................</w:t>
            </w:r>
            <w:r w:rsidRPr="00592D71">
              <w:rPr>
                <w:rFonts w:ascii="Arial" w:eastAsia="Times New Roman" w:hAnsi="Arial" w:cs="Arial"/>
                <w:i/>
                <w:iCs/>
                <w:sz w:val="20"/>
                <w:szCs w:val="20"/>
                <w:lang w:val="en-US" w:eastAsia="en-US"/>
              </w:rPr>
              <w:t>(dd/mm/yyyy)</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 xml:space="preserve">CƠ QUAN CẤP GIẤY PHÉP </w:t>
            </w:r>
            <w:r w:rsidRPr="00592D71">
              <w:rPr>
                <w:rFonts w:ascii="Arial" w:eastAsia="Times New Roman" w:hAnsi="Arial" w:cs="Arial"/>
                <w:b/>
                <w:bCs/>
                <w:sz w:val="20"/>
                <w:szCs w:val="20"/>
                <w:lang w:eastAsia="en-US"/>
              </w:rPr>
              <w:br/>
            </w:r>
            <w:r w:rsidRPr="00592D71">
              <w:rPr>
                <w:rFonts w:ascii="Arial" w:eastAsia="Times New Roman" w:hAnsi="Arial" w:cs="Arial"/>
                <w:sz w:val="20"/>
                <w:szCs w:val="20"/>
                <w:lang w:val="en-US" w:eastAsia="en-US"/>
              </w:rPr>
              <w:t xml:space="preserve">Issuing Authority </w:t>
            </w:r>
            <w:r w:rsidRPr="00592D71">
              <w:rPr>
                <w:rFonts w:ascii="Arial" w:eastAsia="Times New Roman" w:hAnsi="Arial" w:cs="Arial"/>
                <w:sz w:val="20"/>
                <w:szCs w:val="20"/>
                <w:lang w:eastAsia="en-US"/>
              </w:rPr>
              <w:br/>
            </w:r>
            <w:r w:rsidRPr="00592D71">
              <w:rPr>
                <w:rFonts w:ascii="Arial" w:eastAsia="Times New Roman" w:hAnsi="Arial" w:cs="Arial"/>
                <w:i/>
                <w:iCs/>
                <w:sz w:val="20"/>
                <w:szCs w:val="20"/>
                <w:lang w:eastAsia="en-US"/>
              </w:rPr>
              <w:t>(</w:t>
            </w:r>
            <w:r w:rsidRPr="00592D71">
              <w:rPr>
                <w:rFonts w:ascii="Arial" w:eastAsia="Times New Roman" w:hAnsi="Arial" w:cs="Arial"/>
                <w:i/>
                <w:iCs/>
                <w:sz w:val="20"/>
                <w:szCs w:val="20"/>
                <w:lang w:val="en-US" w:eastAsia="en-US"/>
              </w:rPr>
              <w:t>K</w:t>
            </w:r>
            <w:r w:rsidRPr="00592D71">
              <w:rPr>
                <w:rFonts w:ascii="Arial" w:eastAsia="Times New Roman" w:hAnsi="Arial" w:cs="Arial"/>
                <w:i/>
                <w:iCs/>
                <w:sz w:val="20"/>
                <w:szCs w:val="20"/>
                <w:lang w:eastAsia="en-US"/>
              </w:rPr>
              <w:t>ý</w:t>
            </w:r>
            <w:r w:rsidRPr="00592D71">
              <w:rPr>
                <w:rFonts w:ascii="Arial" w:eastAsia="Times New Roman" w:hAnsi="Arial" w:cs="Arial"/>
                <w:i/>
                <w:iCs/>
                <w:sz w:val="20"/>
                <w:szCs w:val="20"/>
                <w:lang w:val="en-US" w:eastAsia="en-US"/>
              </w:rPr>
              <w:t xml:space="preserve"> tên, đóng dấu)</w:t>
            </w:r>
            <w:r w:rsidRPr="00592D71">
              <w:rPr>
                <w:rFonts w:ascii="Arial" w:eastAsia="Times New Roman" w:hAnsi="Arial" w:cs="Arial"/>
                <w:i/>
                <w:iCs/>
                <w:sz w:val="20"/>
                <w:szCs w:val="20"/>
                <w:lang w:eastAsia="en-US"/>
              </w:rPr>
              <w:br/>
            </w:r>
            <w:r w:rsidRPr="00592D71">
              <w:rPr>
                <w:rFonts w:ascii="Arial" w:eastAsia="Times New Roman" w:hAnsi="Arial" w:cs="Arial"/>
                <w:i/>
                <w:iCs/>
                <w:sz w:val="20"/>
                <w:szCs w:val="20"/>
                <w:lang w:val="en-US" w:eastAsia="en-US"/>
              </w:rPr>
              <w:t>(Signature &amp; Stamp)</w:t>
            </w:r>
          </w:p>
        </w:tc>
      </w:tr>
    </w:tbl>
    <w:p w14:paraId="7325921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p w14:paraId="0362B402"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7CA06BFE"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val="en-US" w:eastAsia="en-US"/>
        </w:rPr>
        <w:lastRenderedPageBreak/>
        <w:t>Mẫu số 03</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Giấy đề nghị cấp, cấp lại Giấy phép liên vận GMS/sổ TAD</w:t>
      </w:r>
    </w:p>
    <w:tbl>
      <w:tblPr>
        <w:tblW w:w="5000" w:type="pct"/>
        <w:tblCellMar>
          <w:left w:w="0" w:type="dxa"/>
          <w:right w:w="0" w:type="dxa"/>
        </w:tblCellMar>
        <w:tblLook w:val="01E0" w:firstRow="1" w:lastRow="1" w:firstColumn="1" w:lastColumn="1" w:noHBand="0" w:noVBand="0"/>
      </w:tblPr>
      <w:tblGrid>
        <w:gridCol w:w="3634"/>
        <w:gridCol w:w="5392"/>
      </w:tblGrid>
      <w:tr w:rsidR="00592D71" w:rsidRPr="00592D71" w14:paraId="717A2571" w14:textId="77777777" w:rsidTr="008558E1">
        <w:tc>
          <w:tcPr>
            <w:tcW w:w="2013" w:type="pct"/>
          </w:tcPr>
          <w:p w14:paraId="315BE31D"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TÊN ĐƠN VỊ KINH DOANH</w:t>
            </w:r>
            <w:r w:rsidRPr="00592D71">
              <w:rPr>
                <w:rFonts w:ascii="Arial" w:eastAsia="Times New Roman" w:hAnsi="Arial" w:cs="Arial"/>
                <w:b/>
                <w:bCs/>
                <w:sz w:val="20"/>
                <w:szCs w:val="20"/>
                <w:lang w:eastAsia="en-US"/>
              </w:rPr>
              <w:br/>
              <w:t>VẬN TẢI ĐỀ NGHỊ CẤP GIẤY PHÉP</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w:t>
            </w:r>
          </w:p>
        </w:tc>
        <w:tc>
          <w:tcPr>
            <w:tcW w:w="2987" w:type="pct"/>
          </w:tcPr>
          <w:p w14:paraId="2D24A27B"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CỘNG HÒA XÃ HỘI CHỦ NGHĨA VIỆT NAM</w:t>
            </w:r>
            <w:r w:rsidRPr="00592D71">
              <w:rPr>
                <w:rFonts w:ascii="Arial" w:eastAsia="Times New Roman" w:hAnsi="Arial" w:cs="Arial"/>
                <w:b/>
                <w:bCs/>
                <w:sz w:val="20"/>
                <w:szCs w:val="20"/>
                <w:lang w:eastAsia="en-US"/>
              </w:rPr>
              <w:br/>
              <w:t xml:space="preserve">Độc lập - Tự do - Hạnh phúc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________________________</w:t>
            </w:r>
          </w:p>
        </w:tc>
      </w:tr>
    </w:tbl>
    <w:p w14:paraId="75FB5B4E" w14:textId="77777777" w:rsidR="00592D71" w:rsidRPr="00592D71" w:rsidRDefault="00592D71" w:rsidP="00592D71">
      <w:pPr>
        <w:widowControl/>
        <w:jc w:val="center"/>
        <w:rPr>
          <w:rFonts w:ascii="Arial" w:eastAsia="Times New Roman" w:hAnsi="Arial" w:cs="Arial"/>
          <w:sz w:val="20"/>
          <w:szCs w:val="20"/>
          <w:lang w:eastAsia="en-US"/>
        </w:rPr>
      </w:pPr>
    </w:p>
    <w:p w14:paraId="46EAB7E5" w14:textId="77777777" w:rsidR="00592D71" w:rsidRPr="00592D71" w:rsidRDefault="00592D71" w:rsidP="00592D71">
      <w:pPr>
        <w:widowControl/>
        <w:jc w:val="center"/>
        <w:rPr>
          <w:rFonts w:ascii="Arial" w:eastAsia="Times New Roman" w:hAnsi="Arial" w:cs="Arial"/>
          <w:sz w:val="20"/>
          <w:szCs w:val="20"/>
          <w:lang w:eastAsia="en-US"/>
        </w:rPr>
      </w:pPr>
    </w:p>
    <w:p w14:paraId="359DB012"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CẤP, CẤP LẠI GIẤY PHÉP LIÊN VẬN GMS HOẶC SỔ TAD</w:t>
      </w:r>
    </w:p>
    <w:p w14:paraId="7D78813F"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13033E82" w14:textId="77777777" w:rsidR="00592D71" w:rsidRPr="00592D71" w:rsidRDefault="00592D71" w:rsidP="00592D71">
      <w:pPr>
        <w:widowControl/>
        <w:jc w:val="center"/>
        <w:rPr>
          <w:rFonts w:ascii="Arial" w:eastAsia="Times New Roman" w:hAnsi="Arial" w:cs="Arial"/>
          <w:b/>
          <w:bCs/>
          <w:sz w:val="20"/>
          <w:szCs w:val="20"/>
          <w:lang w:eastAsia="en-US"/>
        </w:rPr>
      </w:pPr>
    </w:p>
    <w:p w14:paraId="7E81B500"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 ..................................................</w:t>
      </w:r>
    </w:p>
    <w:p w14:paraId="5109AE8B" w14:textId="77777777" w:rsidR="00592D71" w:rsidRPr="00592D71" w:rsidRDefault="00592D71" w:rsidP="00592D71">
      <w:pPr>
        <w:widowControl/>
        <w:jc w:val="center"/>
        <w:rPr>
          <w:rFonts w:ascii="Arial" w:eastAsia="Times New Roman" w:hAnsi="Arial" w:cs="Arial"/>
          <w:sz w:val="20"/>
          <w:szCs w:val="20"/>
          <w:lang w:eastAsia="en-US"/>
        </w:rPr>
      </w:pPr>
    </w:p>
    <w:p w14:paraId="7B79F9E9"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117563AC"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5F7D730E"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eastAsia="en-US"/>
        </w:rPr>
        <w:t xml:space="preserve">3. Số điện thoại: ............................................ </w:t>
      </w:r>
      <w:r w:rsidRPr="00592D71">
        <w:rPr>
          <w:rFonts w:ascii="Arial" w:eastAsia="Times New Roman" w:hAnsi="Arial" w:cs="Arial"/>
          <w:sz w:val="20"/>
          <w:szCs w:val="20"/>
          <w:lang w:val="fr-FR" w:eastAsia="en-US"/>
        </w:rPr>
        <w:t>Số Fax/Địa chỉ email: .....................................</w:t>
      </w:r>
    </w:p>
    <w:p w14:paraId="6AB3DB6A"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4. Giấy phép vận tải đường bộ quốc tế GMS số: ..............Ngày cấp: ....................................</w:t>
      </w:r>
    </w:p>
    <w:p w14:paraId="10F570F7"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5. Đề nghị cấp, cấp lại Giấy phép liên vận GMS hoặc sổ TAD cho phương tiện theo danh sách dưới đây:</w:t>
      </w:r>
    </w:p>
    <w:tbl>
      <w:tblPr>
        <w:tblW w:w="5000" w:type="pct"/>
        <w:tblCellMar>
          <w:left w:w="0" w:type="dxa"/>
          <w:right w:w="0" w:type="dxa"/>
        </w:tblCellMar>
        <w:tblLook w:val="0000" w:firstRow="0" w:lastRow="0" w:firstColumn="0" w:lastColumn="0" w:noHBand="0" w:noVBand="0"/>
      </w:tblPr>
      <w:tblGrid>
        <w:gridCol w:w="443"/>
        <w:gridCol w:w="920"/>
        <w:gridCol w:w="750"/>
        <w:gridCol w:w="709"/>
        <w:gridCol w:w="730"/>
        <w:gridCol w:w="743"/>
        <w:gridCol w:w="689"/>
        <w:gridCol w:w="573"/>
        <w:gridCol w:w="765"/>
        <w:gridCol w:w="1747"/>
        <w:gridCol w:w="947"/>
      </w:tblGrid>
      <w:tr w:rsidR="00592D71" w:rsidRPr="00592D71" w14:paraId="390AA77F" w14:textId="77777777" w:rsidTr="008558E1">
        <w:tc>
          <w:tcPr>
            <w:tcW w:w="246" w:type="pct"/>
            <w:tcBorders>
              <w:top w:val="single" w:sz="4" w:space="0" w:color="auto"/>
              <w:left w:val="single" w:sz="4" w:space="0" w:color="auto"/>
              <w:bottom w:val="nil"/>
              <w:right w:val="nil"/>
            </w:tcBorders>
            <w:shd w:val="clear" w:color="auto" w:fill="FFFFFF"/>
            <w:vAlign w:val="center"/>
          </w:tcPr>
          <w:p w14:paraId="32FB661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TT</w:t>
            </w:r>
          </w:p>
        </w:tc>
        <w:tc>
          <w:tcPr>
            <w:tcW w:w="510" w:type="pct"/>
            <w:tcBorders>
              <w:top w:val="single" w:sz="4" w:space="0" w:color="auto"/>
              <w:left w:val="single" w:sz="4" w:space="0" w:color="auto"/>
              <w:bottom w:val="nil"/>
              <w:right w:val="nil"/>
            </w:tcBorders>
            <w:shd w:val="clear" w:color="auto" w:fill="FFFFFF"/>
            <w:vAlign w:val="center"/>
          </w:tcPr>
          <w:p w14:paraId="71880FD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Biển số xe</w:t>
            </w:r>
          </w:p>
        </w:tc>
        <w:tc>
          <w:tcPr>
            <w:tcW w:w="416" w:type="pct"/>
            <w:tcBorders>
              <w:top w:val="single" w:sz="4" w:space="0" w:color="auto"/>
              <w:left w:val="single" w:sz="4" w:space="0" w:color="auto"/>
              <w:bottom w:val="nil"/>
              <w:right w:val="nil"/>
            </w:tcBorders>
            <w:shd w:val="clear" w:color="auto" w:fill="FFFFFF"/>
            <w:vAlign w:val="center"/>
          </w:tcPr>
          <w:p w14:paraId="0BD5822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Trọng tải (ghế)</w:t>
            </w:r>
          </w:p>
        </w:tc>
        <w:tc>
          <w:tcPr>
            <w:tcW w:w="393" w:type="pct"/>
            <w:tcBorders>
              <w:top w:val="single" w:sz="4" w:space="0" w:color="auto"/>
              <w:left w:val="single" w:sz="4" w:space="0" w:color="auto"/>
              <w:bottom w:val="nil"/>
              <w:right w:val="nil"/>
            </w:tcBorders>
            <w:shd w:val="clear" w:color="auto" w:fill="FFFFFF"/>
            <w:vAlign w:val="center"/>
          </w:tcPr>
          <w:p w14:paraId="18EDF4B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405" w:type="pct"/>
            <w:tcBorders>
              <w:top w:val="single" w:sz="4" w:space="0" w:color="auto"/>
              <w:left w:val="single" w:sz="4" w:space="0" w:color="auto"/>
              <w:bottom w:val="nil"/>
              <w:right w:val="nil"/>
            </w:tcBorders>
            <w:shd w:val="clear" w:color="auto" w:fill="FFFFFF"/>
            <w:vAlign w:val="center"/>
          </w:tcPr>
          <w:p w14:paraId="7BD3052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w:t>
            </w:r>
          </w:p>
        </w:tc>
        <w:tc>
          <w:tcPr>
            <w:tcW w:w="412" w:type="pct"/>
            <w:tcBorders>
              <w:top w:val="single" w:sz="4" w:space="0" w:color="auto"/>
              <w:left w:val="single" w:sz="4" w:space="0" w:color="auto"/>
              <w:bottom w:val="nil"/>
              <w:right w:val="nil"/>
            </w:tcBorders>
            <w:shd w:val="clear" w:color="auto" w:fill="FFFFFF"/>
            <w:vAlign w:val="center"/>
          </w:tcPr>
          <w:p w14:paraId="697A554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khung</w:t>
            </w:r>
          </w:p>
        </w:tc>
        <w:tc>
          <w:tcPr>
            <w:tcW w:w="382" w:type="pct"/>
            <w:tcBorders>
              <w:top w:val="single" w:sz="4" w:space="0" w:color="auto"/>
              <w:left w:val="single" w:sz="4" w:space="0" w:color="auto"/>
              <w:bottom w:val="nil"/>
              <w:right w:val="nil"/>
            </w:tcBorders>
            <w:shd w:val="clear" w:color="auto" w:fill="FFFFFF"/>
            <w:vAlign w:val="center"/>
          </w:tcPr>
          <w:p w14:paraId="15258A9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máy</w:t>
            </w:r>
          </w:p>
        </w:tc>
        <w:tc>
          <w:tcPr>
            <w:tcW w:w="318" w:type="pct"/>
            <w:tcBorders>
              <w:top w:val="single" w:sz="4" w:space="0" w:color="auto"/>
              <w:left w:val="single" w:sz="4" w:space="0" w:color="auto"/>
              <w:bottom w:val="nil"/>
              <w:right w:val="nil"/>
            </w:tcBorders>
            <w:shd w:val="clear" w:color="auto" w:fill="FFFFFF"/>
            <w:vAlign w:val="center"/>
          </w:tcPr>
          <w:p w14:paraId="5C426C8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Màu sơn</w:t>
            </w:r>
          </w:p>
        </w:tc>
        <w:tc>
          <w:tcPr>
            <w:tcW w:w="424" w:type="pct"/>
            <w:tcBorders>
              <w:top w:val="single" w:sz="4" w:space="0" w:color="auto"/>
              <w:left w:val="single" w:sz="4" w:space="0" w:color="auto"/>
              <w:bottom w:val="nil"/>
              <w:right w:val="nil"/>
            </w:tcBorders>
            <w:shd w:val="clear" w:color="auto" w:fill="FFFFFF"/>
            <w:vAlign w:val="bottom"/>
          </w:tcPr>
          <w:p w14:paraId="7B49DD7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gian</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đề</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nghị</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cấp</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phép</w:t>
            </w:r>
          </w:p>
        </w:tc>
        <w:tc>
          <w:tcPr>
            <w:tcW w:w="969" w:type="pct"/>
            <w:tcBorders>
              <w:top w:val="single" w:sz="4" w:space="0" w:color="auto"/>
              <w:left w:val="single" w:sz="4" w:space="0" w:color="auto"/>
              <w:bottom w:val="nil"/>
              <w:right w:val="nil"/>
            </w:tcBorders>
            <w:shd w:val="clear" w:color="auto" w:fill="FFFFFF"/>
            <w:vAlign w:val="center"/>
          </w:tcPr>
          <w:p w14:paraId="5BC306E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Hình thức hoạt động (vận chuyển hàng hóa hay hành khách)</w:t>
            </w:r>
          </w:p>
        </w:tc>
        <w:tc>
          <w:tcPr>
            <w:tcW w:w="526" w:type="pct"/>
            <w:tcBorders>
              <w:top w:val="single" w:sz="4" w:space="0" w:color="auto"/>
              <w:left w:val="single" w:sz="4" w:space="0" w:color="auto"/>
              <w:bottom w:val="nil"/>
              <w:right w:val="single" w:sz="4" w:space="0" w:color="auto"/>
            </w:tcBorders>
            <w:shd w:val="clear" w:color="auto" w:fill="FFFFFF"/>
            <w:vAlign w:val="center"/>
          </w:tcPr>
          <w:p w14:paraId="63EDE8D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w:t>
            </w:r>
          </w:p>
        </w:tc>
      </w:tr>
      <w:tr w:rsidR="00592D71" w:rsidRPr="00592D71" w14:paraId="5466E6A9" w14:textId="77777777" w:rsidTr="008558E1">
        <w:tc>
          <w:tcPr>
            <w:tcW w:w="246" w:type="pct"/>
            <w:tcBorders>
              <w:top w:val="single" w:sz="4" w:space="0" w:color="auto"/>
              <w:left w:val="single" w:sz="4" w:space="0" w:color="auto"/>
              <w:bottom w:val="nil"/>
              <w:right w:val="nil"/>
            </w:tcBorders>
            <w:shd w:val="clear" w:color="auto" w:fill="FFFFFF"/>
            <w:vAlign w:val="bottom"/>
          </w:tcPr>
          <w:p w14:paraId="68C884BB"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510" w:type="pct"/>
            <w:tcBorders>
              <w:top w:val="single" w:sz="4" w:space="0" w:color="auto"/>
              <w:left w:val="single" w:sz="4" w:space="0" w:color="auto"/>
              <w:bottom w:val="nil"/>
              <w:right w:val="nil"/>
            </w:tcBorders>
            <w:shd w:val="clear" w:color="auto" w:fill="FFFFFF"/>
            <w:vAlign w:val="bottom"/>
          </w:tcPr>
          <w:p w14:paraId="6F98F2B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416" w:type="pct"/>
            <w:tcBorders>
              <w:top w:val="single" w:sz="4" w:space="0" w:color="auto"/>
              <w:left w:val="single" w:sz="4" w:space="0" w:color="auto"/>
              <w:bottom w:val="nil"/>
              <w:right w:val="nil"/>
            </w:tcBorders>
            <w:shd w:val="clear" w:color="auto" w:fill="FFFFFF"/>
            <w:vAlign w:val="bottom"/>
          </w:tcPr>
          <w:p w14:paraId="59A44F3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393" w:type="pct"/>
            <w:tcBorders>
              <w:top w:val="single" w:sz="4" w:space="0" w:color="auto"/>
              <w:left w:val="single" w:sz="4" w:space="0" w:color="auto"/>
              <w:bottom w:val="nil"/>
              <w:right w:val="nil"/>
            </w:tcBorders>
            <w:shd w:val="clear" w:color="auto" w:fill="FFFFFF"/>
            <w:vAlign w:val="bottom"/>
          </w:tcPr>
          <w:p w14:paraId="0F7ED64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c>
          <w:tcPr>
            <w:tcW w:w="405" w:type="pct"/>
            <w:tcBorders>
              <w:top w:val="single" w:sz="4" w:space="0" w:color="auto"/>
              <w:left w:val="single" w:sz="4" w:space="0" w:color="auto"/>
              <w:bottom w:val="nil"/>
              <w:right w:val="nil"/>
            </w:tcBorders>
            <w:shd w:val="clear" w:color="auto" w:fill="FFFFFF"/>
            <w:vAlign w:val="bottom"/>
          </w:tcPr>
          <w:p w14:paraId="0FEE521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w:t>
            </w:r>
          </w:p>
        </w:tc>
        <w:tc>
          <w:tcPr>
            <w:tcW w:w="412" w:type="pct"/>
            <w:tcBorders>
              <w:top w:val="single" w:sz="4" w:space="0" w:color="auto"/>
              <w:left w:val="single" w:sz="4" w:space="0" w:color="auto"/>
              <w:bottom w:val="nil"/>
              <w:right w:val="nil"/>
            </w:tcBorders>
            <w:shd w:val="clear" w:color="auto" w:fill="FFFFFF"/>
            <w:vAlign w:val="bottom"/>
          </w:tcPr>
          <w:p w14:paraId="44CFBAA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w:t>
            </w:r>
          </w:p>
        </w:tc>
        <w:tc>
          <w:tcPr>
            <w:tcW w:w="382" w:type="pct"/>
            <w:tcBorders>
              <w:top w:val="single" w:sz="4" w:space="0" w:color="auto"/>
              <w:left w:val="single" w:sz="4" w:space="0" w:color="auto"/>
              <w:bottom w:val="nil"/>
              <w:right w:val="nil"/>
            </w:tcBorders>
            <w:shd w:val="clear" w:color="auto" w:fill="FFFFFF"/>
            <w:vAlign w:val="bottom"/>
          </w:tcPr>
          <w:p w14:paraId="7037ABD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w:t>
            </w:r>
          </w:p>
        </w:tc>
        <w:tc>
          <w:tcPr>
            <w:tcW w:w="318" w:type="pct"/>
            <w:tcBorders>
              <w:top w:val="single" w:sz="4" w:space="0" w:color="auto"/>
              <w:left w:val="single" w:sz="4" w:space="0" w:color="auto"/>
              <w:bottom w:val="nil"/>
              <w:right w:val="nil"/>
            </w:tcBorders>
            <w:shd w:val="clear" w:color="auto" w:fill="FFFFFF"/>
            <w:vAlign w:val="bottom"/>
          </w:tcPr>
          <w:p w14:paraId="22C96DB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w:t>
            </w:r>
          </w:p>
        </w:tc>
        <w:tc>
          <w:tcPr>
            <w:tcW w:w="424" w:type="pct"/>
            <w:tcBorders>
              <w:top w:val="single" w:sz="4" w:space="0" w:color="auto"/>
              <w:left w:val="single" w:sz="4" w:space="0" w:color="auto"/>
              <w:bottom w:val="nil"/>
              <w:right w:val="nil"/>
            </w:tcBorders>
            <w:shd w:val="clear" w:color="auto" w:fill="FFFFFF"/>
            <w:vAlign w:val="bottom"/>
          </w:tcPr>
          <w:p w14:paraId="2483E2E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9</w:t>
            </w:r>
          </w:p>
        </w:tc>
        <w:tc>
          <w:tcPr>
            <w:tcW w:w="969" w:type="pct"/>
            <w:tcBorders>
              <w:top w:val="single" w:sz="4" w:space="0" w:color="auto"/>
              <w:left w:val="single" w:sz="4" w:space="0" w:color="auto"/>
              <w:bottom w:val="nil"/>
              <w:right w:val="nil"/>
            </w:tcBorders>
            <w:shd w:val="clear" w:color="auto" w:fill="FFFFFF"/>
            <w:vAlign w:val="bottom"/>
          </w:tcPr>
          <w:p w14:paraId="72A35E7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10</w:t>
            </w:r>
          </w:p>
        </w:tc>
        <w:tc>
          <w:tcPr>
            <w:tcW w:w="526" w:type="pct"/>
            <w:tcBorders>
              <w:top w:val="single" w:sz="4" w:space="0" w:color="auto"/>
              <w:left w:val="single" w:sz="4" w:space="0" w:color="auto"/>
              <w:bottom w:val="nil"/>
              <w:right w:val="single" w:sz="4" w:space="0" w:color="auto"/>
            </w:tcBorders>
            <w:shd w:val="clear" w:color="auto" w:fill="FFFFFF"/>
            <w:vAlign w:val="bottom"/>
          </w:tcPr>
          <w:p w14:paraId="006C438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11</w:t>
            </w:r>
          </w:p>
        </w:tc>
      </w:tr>
      <w:tr w:rsidR="00592D71" w:rsidRPr="00592D71" w14:paraId="1BF74C29" w14:textId="77777777" w:rsidTr="008558E1">
        <w:tc>
          <w:tcPr>
            <w:tcW w:w="246" w:type="pct"/>
            <w:tcBorders>
              <w:top w:val="single" w:sz="4" w:space="0" w:color="auto"/>
              <w:left w:val="single" w:sz="4" w:space="0" w:color="auto"/>
              <w:bottom w:val="nil"/>
              <w:right w:val="nil"/>
            </w:tcBorders>
            <w:shd w:val="clear" w:color="auto" w:fill="FFFFFF"/>
            <w:vAlign w:val="bottom"/>
          </w:tcPr>
          <w:p w14:paraId="0AABB4B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510" w:type="pct"/>
            <w:tcBorders>
              <w:top w:val="single" w:sz="4" w:space="0" w:color="auto"/>
              <w:left w:val="single" w:sz="4" w:space="0" w:color="auto"/>
              <w:bottom w:val="nil"/>
              <w:right w:val="nil"/>
            </w:tcBorders>
            <w:shd w:val="clear" w:color="auto" w:fill="FFFFFF"/>
          </w:tcPr>
          <w:p w14:paraId="7840B52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6" w:type="pct"/>
            <w:tcBorders>
              <w:top w:val="single" w:sz="4" w:space="0" w:color="auto"/>
              <w:left w:val="single" w:sz="4" w:space="0" w:color="auto"/>
              <w:bottom w:val="nil"/>
              <w:right w:val="nil"/>
            </w:tcBorders>
            <w:shd w:val="clear" w:color="auto" w:fill="FFFFFF"/>
          </w:tcPr>
          <w:p w14:paraId="6573AAB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93" w:type="pct"/>
            <w:tcBorders>
              <w:top w:val="single" w:sz="4" w:space="0" w:color="auto"/>
              <w:left w:val="single" w:sz="4" w:space="0" w:color="auto"/>
              <w:bottom w:val="nil"/>
              <w:right w:val="nil"/>
            </w:tcBorders>
            <w:shd w:val="clear" w:color="auto" w:fill="FFFFFF"/>
          </w:tcPr>
          <w:p w14:paraId="2168CB7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5" w:type="pct"/>
            <w:tcBorders>
              <w:top w:val="single" w:sz="4" w:space="0" w:color="auto"/>
              <w:left w:val="single" w:sz="4" w:space="0" w:color="auto"/>
              <w:bottom w:val="nil"/>
              <w:right w:val="nil"/>
            </w:tcBorders>
            <w:shd w:val="clear" w:color="auto" w:fill="FFFFFF"/>
          </w:tcPr>
          <w:p w14:paraId="4C52EC7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2" w:type="pct"/>
            <w:tcBorders>
              <w:top w:val="single" w:sz="4" w:space="0" w:color="auto"/>
              <w:left w:val="single" w:sz="4" w:space="0" w:color="auto"/>
              <w:bottom w:val="nil"/>
              <w:right w:val="nil"/>
            </w:tcBorders>
            <w:shd w:val="clear" w:color="auto" w:fill="FFFFFF"/>
          </w:tcPr>
          <w:p w14:paraId="2446C00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82" w:type="pct"/>
            <w:tcBorders>
              <w:top w:val="single" w:sz="4" w:space="0" w:color="auto"/>
              <w:left w:val="single" w:sz="4" w:space="0" w:color="auto"/>
              <w:bottom w:val="nil"/>
              <w:right w:val="nil"/>
            </w:tcBorders>
            <w:shd w:val="clear" w:color="auto" w:fill="FFFFFF"/>
          </w:tcPr>
          <w:p w14:paraId="4942108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18" w:type="pct"/>
            <w:tcBorders>
              <w:top w:val="single" w:sz="4" w:space="0" w:color="auto"/>
              <w:left w:val="single" w:sz="4" w:space="0" w:color="auto"/>
              <w:bottom w:val="nil"/>
              <w:right w:val="nil"/>
            </w:tcBorders>
            <w:shd w:val="clear" w:color="auto" w:fill="FFFFFF"/>
          </w:tcPr>
          <w:p w14:paraId="0681F80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4" w:type="pct"/>
            <w:tcBorders>
              <w:top w:val="single" w:sz="4" w:space="0" w:color="auto"/>
              <w:left w:val="single" w:sz="4" w:space="0" w:color="auto"/>
              <w:bottom w:val="nil"/>
              <w:right w:val="nil"/>
            </w:tcBorders>
            <w:shd w:val="clear" w:color="auto" w:fill="FFFFFF"/>
          </w:tcPr>
          <w:p w14:paraId="4314A8E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69" w:type="pct"/>
            <w:tcBorders>
              <w:top w:val="single" w:sz="4" w:space="0" w:color="auto"/>
              <w:left w:val="single" w:sz="4" w:space="0" w:color="auto"/>
              <w:bottom w:val="nil"/>
              <w:right w:val="nil"/>
            </w:tcBorders>
            <w:shd w:val="clear" w:color="auto" w:fill="FFFFFF"/>
          </w:tcPr>
          <w:p w14:paraId="0A9FFAD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26" w:type="pct"/>
            <w:tcBorders>
              <w:top w:val="single" w:sz="4" w:space="0" w:color="auto"/>
              <w:left w:val="single" w:sz="4" w:space="0" w:color="auto"/>
              <w:bottom w:val="nil"/>
              <w:right w:val="single" w:sz="4" w:space="0" w:color="auto"/>
            </w:tcBorders>
            <w:shd w:val="clear" w:color="auto" w:fill="FFFFFF"/>
          </w:tcPr>
          <w:p w14:paraId="3666AC93"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2CA38CF4" w14:textId="77777777" w:rsidTr="008558E1">
        <w:tc>
          <w:tcPr>
            <w:tcW w:w="246" w:type="pct"/>
            <w:tcBorders>
              <w:top w:val="single" w:sz="4" w:space="0" w:color="auto"/>
              <w:left w:val="single" w:sz="4" w:space="0" w:color="auto"/>
              <w:bottom w:val="nil"/>
              <w:right w:val="nil"/>
            </w:tcBorders>
            <w:shd w:val="clear" w:color="auto" w:fill="FFFFFF"/>
            <w:vAlign w:val="bottom"/>
          </w:tcPr>
          <w:p w14:paraId="793182A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510" w:type="pct"/>
            <w:tcBorders>
              <w:top w:val="single" w:sz="4" w:space="0" w:color="auto"/>
              <w:left w:val="single" w:sz="4" w:space="0" w:color="auto"/>
              <w:bottom w:val="nil"/>
              <w:right w:val="nil"/>
            </w:tcBorders>
            <w:shd w:val="clear" w:color="auto" w:fill="FFFFFF"/>
          </w:tcPr>
          <w:p w14:paraId="7B6F397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6" w:type="pct"/>
            <w:tcBorders>
              <w:top w:val="single" w:sz="4" w:space="0" w:color="auto"/>
              <w:left w:val="single" w:sz="4" w:space="0" w:color="auto"/>
              <w:bottom w:val="nil"/>
              <w:right w:val="nil"/>
            </w:tcBorders>
            <w:shd w:val="clear" w:color="auto" w:fill="FFFFFF"/>
          </w:tcPr>
          <w:p w14:paraId="74FD0FA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93" w:type="pct"/>
            <w:tcBorders>
              <w:top w:val="single" w:sz="4" w:space="0" w:color="auto"/>
              <w:left w:val="single" w:sz="4" w:space="0" w:color="auto"/>
              <w:bottom w:val="nil"/>
              <w:right w:val="nil"/>
            </w:tcBorders>
            <w:shd w:val="clear" w:color="auto" w:fill="FFFFFF"/>
          </w:tcPr>
          <w:p w14:paraId="2B4E702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5" w:type="pct"/>
            <w:tcBorders>
              <w:top w:val="single" w:sz="4" w:space="0" w:color="auto"/>
              <w:left w:val="single" w:sz="4" w:space="0" w:color="auto"/>
              <w:bottom w:val="nil"/>
              <w:right w:val="nil"/>
            </w:tcBorders>
            <w:shd w:val="clear" w:color="auto" w:fill="FFFFFF"/>
          </w:tcPr>
          <w:p w14:paraId="7B30829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2" w:type="pct"/>
            <w:tcBorders>
              <w:top w:val="single" w:sz="4" w:space="0" w:color="auto"/>
              <w:left w:val="single" w:sz="4" w:space="0" w:color="auto"/>
              <w:bottom w:val="nil"/>
              <w:right w:val="nil"/>
            </w:tcBorders>
            <w:shd w:val="clear" w:color="auto" w:fill="FFFFFF"/>
          </w:tcPr>
          <w:p w14:paraId="0F0DFA0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82" w:type="pct"/>
            <w:tcBorders>
              <w:top w:val="single" w:sz="4" w:space="0" w:color="auto"/>
              <w:left w:val="single" w:sz="4" w:space="0" w:color="auto"/>
              <w:bottom w:val="nil"/>
              <w:right w:val="nil"/>
            </w:tcBorders>
            <w:shd w:val="clear" w:color="auto" w:fill="FFFFFF"/>
          </w:tcPr>
          <w:p w14:paraId="263E847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18" w:type="pct"/>
            <w:tcBorders>
              <w:top w:val="single" w:sz="4" w:space="0" w:color="auto"/>
              <w:left w:val="single" w:sz="4" w:space="0" w:color="auto"/>
              <w:bottom w:val="nil"/>
              <w:right w:val="nil"/>
            </w:tcBorders>
            <w:shd w:val="clear" w:color="auto" w:fill="FFFFFF"/>
          </w:tcPr>
          <w:p w14:paraId="476D78F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4" w:type="pct"/>
            <w:tcBorders>
              <w:top w:val="single" w:sz="4" w:space="0" w:color="auto"/>
              <w:left w:val="single" w:sz="4" w:space="0" w:color="auto"/>
              <w:bottom w:val="nil"/>
              <w:right w:val="nil"/>
            </w:tcBorders>
            <w:shd w:val="clear" w:color="auto" w:fill="FFFFFF"/>
          </w:tcPr>
          <w:p w14:paraId="4DC769F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69" w:type="pct"/>
            <w:tcBorders>
              <w:top w:val="single" w:sz="4" w:space="0" w:color="auto"/>
              <w:left w:val="single" w:sz="4" w:space="0" w:color="auto"/>
              <w:bottom w:val="nil"/>
              <w:right w:val="nil"/>
            </w:tcBorders>
            <w:shd w:val="clear" w:color="auto" w:fill="FFFFFF"/>
          </w:tcPr>
          <w:p w14:paraId="7639CDD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26" w:type="pct"/>
            <w:tcBorders>
              <w:top w:val="single" w:sz="4" w:space="0" w:color="auto"/>
              <w:left w:val="single" w:sz="4" w:space="0" w:color="auto"/>
              <w:bottom w:val="nil"/>
              <w:right w:val="single" w:sz="4" w:space="0" w:color="auto"/>
            </w:tcBorders>
            <w:shd w:val="clear" w:color="auto" w:fill="FFFFFF"/>
          </w:tcPr>
          <w:p w14:paraId="229AEDDA"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665A5449" w14:textId="77777777" w:rsidTr="008558E1">
        <w:tc>
          <w:tcPr>
            <w:tcW w:w="246" w:type="pct"/>
            <w:tcBorders>
              <w:top w:val="single" w:sz="4" w:space="0" w:color="auto"/>
              <w:left w:val="single" w:sz="4" w:space="0" w:color="auto"/>
              <w:bottom w:val="nil"/>
              <w:right w:val="nil"/>
            </w:tcBorders>
            <w:shd w:val="clear" w:color="auto" w:fill="FFFFFF"/>
            <w:vAlign w:val="bottom"/>
          </w:tcPr>
          <w:p w14:paraId="19632E6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510" w:type="pct"/>
            <w:tcBorders>
              <w:top w:val="single" w:sz="4" w:space="0" w:color="auto"/>
              <w:left w:val="single" w:sz="4" w:space="0" w:color="auto"/>
              <w:bottom w:val="nil"/>
              <w:right w:val="nil"/>
            </w:tcBorders>
            <w:shd w:val="clear" w:color="auto" w:fill="FFFFFF"/>
          </w:tcPr>
          <w:p w14:paraId="0CF8F7D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6" w:type="pct"/>
            <w:tcBorders>
              <w:top w:val="single" w:sz="4" w:space="0" w:color="auto"/>
              <w:left w:val="single" w:sz="4" w:space="0" w:color="auto"/>
              <w:bottom w:val="nil"/>
              <w:right w:val="nil"/>
            </w:tcBorders>
            <w:shd w:val="clear" w:color="auto" w:fill="FFFFFF"/>
          </w:tcPr>
          <w:p w14:paraId="4649EB8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93" w:type="pct"/>
            <w:tcBorders>
              <w:top w:val="single" w:sz="4" w:space="0" w:color="auto"/>
              <w:left w:val="single" w:sz="4" w:space="0" w:color="auto"/>
              <w:bottom w:val="nil"/>
              <w:right w:val="nil"/>
            </w:tcBorders>
            <w:shd w:val="clear" w:color="auto" w:fill="FFFFFF"/>
          </w:tcPr>
          <w:p w14:paraId="1CDE22EB"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5" w:type="pct"/>
            <w:tcBorders>
              <w:top w:val="single" w:sz="4" w:space="0" w:color="auto"/>
              <w:left w:val="single" w:sz="4" w:space="0" w:color="auto"/>
              <w:bottom w:val="nil"/>
              <w:right w:val="nil"/>
            </w:tcBorders>
            <w:shd w:val="clear" w:color="auto" w:fill="FFFFFF"/>
          </w:tcPr>
          <w:p w14:paraId="10EE48A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2" w:type="pct"/>
            <w:tcBorders>
              <w:top w:val="single" w:sz="4" w:space="0" w:color="auto"/>
              <w:left w:val="single" w:sz="4" w:space="0" w:color="auto"/>
              <w:bottom w:val="nil"/>
              <w:right w:val="nil"/>
            </w:tcBorders>
            <w:shd w:val="clear" w:color="auto" w:fill="FFFFFF"/>
          </w:tcPr>
          <w:p w14:paraId="2066A3E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82" w:type="pct"/>
            <w:tcBorders>
              <w:top w:val="single" w:sz="4" w:space="0" w:color="auto"/>
              <w:left w:val="single" w:sz="4" w:space="0" w:color="auto"/>
              <w:bottom w:val="nil"/>
              <w:right w:val="nil"/>
            </w:tcBorders>
            <w:shd w:val="clear" w:color="auto" w:fill="FFFFFF"/>
          </w:tcPr>
          <w:p w14:paraId="1CAAE8A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18" w:type="pct"/>
            <w:tcBorders>
              <w:top w:val="single" w:sz="4" w:space="0" w:color="auto"/>
              <w:left w:val="single" w:sz="4" w:space="0" w:color="auto"/>
              <w:bottom w:val="nil"/>
              <w:right w:val="nil"/>
            </w:tcBorders>
            <w:shd w:val="clear" w:color="auto" w:fill="FFFFFF"/>
          </w:tcPr>
          <w:p w14:paraId="63AD162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4" w:type="pct"/>
            <w:tcBorders>
              <w:top w:val="single" w:sz="4" w:space="0" w:color="auto"/>
              <w:left w:val="single" w:sz="4" w:space="0" w:color="auto"/>
              <w:bottom w:val="nil"/>
              <w:right w:val="nil"/>
            </w:tcBorders>
            <w:shd w:val="clear" w:color="auto" w:fill="FFFFFF"/>
          </w:tcPr>
          <w:p w14:paraId="0238BAA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69" w:type="pct"/>
            <w:tcBorders>
              <w:top w:val="single" w:sz="4" w:space="0" w:color="auto"/>
              <w:left w:val="single" w:sz="4" w:space="0" w:color="auto"/>
              <w:bottom w:val="nil"/>
              <w:right w:val="nil"/>
            </w:tcBorders>
            <w:shd w:val="clear" w:color="auto" w:fill="FFFFFF"/>
          </w:tcPr>
          <w:p w14:paraId="555E622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26" w:type="pct"/>
            <w:tcBorders>
              <w:top w:val="single" w:sz="4" w:space="0" w:color="auto"/>
              <w:left w:val="single" w:sz="4" w:space="0" w:color="auto"/>
              <w:bottom w:val="nil"/>
              <w:right w:val="single" w:sz="4" w:space="0" w:color="auto"/>
            </w:tcBorders>
            <w:shd w:val="clear" w:color="auto" w:fill="FFFFFF"/>
          </w:tcPr>
          <w:p w14:paraId="20E75952"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7D4FE432" w14:textId="77777777" w:rsidTr="008558E1">
        <w:tc>
          <w:tcPr>
            <w:tcW w:w="246" w:type="pct"/>
            <w:tcBorders>
              <w:top w:val="single" w:sz="4" w:space="0" w:color="auto"/>
              <w:left w:val="single" w:sz="4" w:space="0" w:color="auto"/>
              <w:bottom w:val="single" w:sz="4" w:space="0" w:color="auto"/>
              <w:right w:val="nil"/>
            </w:tcBorders>
            <w:shd w:val="clear" w:color="auto" w:fill="FFFFFF"/>
            <w:vAlign w:val="bottom"/>
          </w:tcPr>
          <w:p w14:paraId="326068E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tc>
        <w:tc>
          <w:tcPr>
            <w:tcW w:w="510" w:type="pct"/>
            <w:tcBorders>
              <w:top w:val="single" w:sz="4" w:space="0" w:color="auto"/>
              <w:left w:val="single" w:sz="4" w:space="0" w:color="auto"/>
              <w:bottom w:val="single" w:sz="4" w:space="0" w:color="auto"/>
              <w:right w:val="nil"/>
            </w:tcBorders>
            <w:shd w:val="clear" w:color="auto" w:fill="FFFFFF"/>
          </w:tcPr>
          <w:p w14:paraId="37A4835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6" w:type="pct"/>
            <w:tcBorders>
              <w:top w:val="single" w:sz="4" w:space="0" w:color="auto"/>
              <w:left w:val="single" w:sz="4" w:space="0" w:color="auto"/>
              <w:bottom w:val="single" w:sz="4" w:space="0" w:color="auto"/>
              <w:right w:val="nil"/>
            </w:tcBorders>
            <w:shd w:val="clear" w:color="auto" w:fill="FFFFFF"/>
          </w:tcPr>
          <w:p w14:paraId="3D4E6C6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93" w:type="pct"/>
            <w:tcBorders>
              <w:top w:val="single" w:sz="4" w:space="0" w:color="auto"/>
              <w:left w:val="single" w:sz="4" w:space="0" w:color="auto"/>
              <w:bottom w:val="single" w:sz="4" w:space="0" w:color="auto"/>
              <w:right w:val="nil"/>
            </w:tcBorders>
            <w:shd w:val="clear" w:color="auto" w:fill="FFFFFF"/>
          </w:tcPr>
          <w:p w14:paraId="04A18B2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5" w:type="pct"/>
            <w:tcBorders>
              <w:top w:val="single" w:sz="4" w:space="0" w:color="auto"/>
              <w:left w:val="single" w:sz="4" w:space="0" w:color="auto"/>
              <w:bottom w:val="single" w:sz="4" w:space="0" w:color="auto"/>
              <w:right w:val="nil"/>
            </w:tcBorders>
            <w:shd w:val="clear" w:color="auto" w:fill="FFFFFF"/>
          </w:tcPr>
          <w:p w14:paraId="44651C6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12" w:type="pct"/>
            <w:tcBorders>
              <w:top w:val="single" w:sz="4" w:space="0" w:color="auto"/>
              <w:left w:val="single" w:sz="4" w:space="0" w:color="auto"/>
              <w:bottom w:val="single" w:sz="4" w:space="0" w:color="auto"/>
              <w:right w:val="nil"/>
            </w:tcBorders>
            <w:shd w:val="clear" w:color="auto" w:fill="FFFFFF"/>
          </w:tcPr>
          <w:p w14:paraId="7600950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82" w:type="pct"/>
            <w:tcBorders>
              <w:top w:val="single" w:sz="4" w:space="0" w:color="auto"/>
              <w:left w:val="single" w:sz="4" w:space="0" w:color="auto"/>
              <w:bottom w:val="single" w:sz="4" w:space="0" w:color="auto"/>
              <w:right w:val="nil"/>
            </w:tcBorders>
            <w:shd w:val="clear" w:color="auto" w:fill="FFFFFF"/>
          </w:tcPr>
          <w:p w14:paraId="0F6325E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18" w:type="pct"/>
            <w:tcBorders>
              <w:top w:val="single" w:sz="4" w:space="0" w:color="auto"/>
              <w:left w:val="single" w:sz="4" w:space="0" w:color="auto"/>
              <w:bottom w:val="single" w:sz="4" w:space="0" w:color="auto"/>
              <w:right w:val="nil"/>
            </w:tcBorders>
            <w:shd w:val="clear" w:color="auto" w:fill="FFFFFF"/>
          </w:tcPr>
          <w:p w14:paraId="69B21DCE"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24" w:type="pct"/>
            <w:tcBorders>
              <w:top w:val="single" w:sz="4" w:space="0" w:color="auto"/>
              <w:left w:val="single" w:sz="4" w:space="0" w:color="auto"/>
              <w:bottom w:val="single" w:sz="4" w:space="0" w:color="auto"/>
              <w:right w:val="nil"/>
            </w:tcBorders>
            <w:shd w:val="clear" w:color="auto" w:fill="FFFFFF"/>
          </w:tcPr>
          <w:p w14:paraId="712E509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969" w:type="pct"/>
            <w:tcBorders>
              <w:top w:val="single" w:sz="4" w:space="0" w:color="auto"/>
              <w:left w:val="single" w:sz="4" w:space="0" w:color="auto"/>
              <w:bottom w:val="single" w:sz="4" w:space="0" w:color="auto"/>
              <w:right w:val="nil"/>
            </w:tcBorders>
            <w:shd w:val="clear" w:color="auto" w:fill="FFFFFF"/>
          </w:tcPr>
          <w:p w14:paraId="18D661C9"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cPr>
          <w:p w14:paraId="73722705"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7CF25C41"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Look w:val="01E0" w:firstRow="1" w:lastRow="1" w:firstColumn="1" w:lastColumn="1" w:noHBand="0" w:noVBand="0"/>
      </w:tblPr>
      <w:tblGrid>
        <w:gridCol w:w="4513"/>
        <w:gridCol w:w="4513"/>
      </w:tblGrid>
      <w:tr w:rsidR="00592D71" w:rsidRPr="00592D71" w14:paraId="045EEC0B" w14:textId="77777777" w:rsidTr="008558E1">
        <w:tc>
          <w:tcPr>
            <w:tcW w:w="2500" w:type="pct"/>
          </w:tcPr>
          <w:p w14:paraId="78CA20D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500" w:type="pct"/>
          </w:tcPr>
          <w:p w14:paraId="7D5A183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eastAsia="en-US"/>
              </w:rPr>
              <w:t xml:space="preserve">..., </w:t>
            </w:r>
            <w:r w:rsidRPr="00592D71">
              <w:rPr>
                <w:rFonts w:ascii="Arial" w:eastAsia="Times New Roman" w:hAnsi="Arial" w:cs="Arial"/>
                <w:i/>
                <w:iCs/>
                <w:sz w:val="20"/>
                <w:szCs w:val="20"/>
                <w:lang w:val="en-US" w:eastAsia="en-US"/>
              </w:rPr>
              <w:t>ngày... tháng... n</w:t>
            </w:r>
            <w:r w:rsidRPr="00592D71">
              <w:rPr>
                <w:rFonts w:ascii="Arial" w:eastAsia="Times New Roman" w:hAnsi="Arial" w:cs="Arial"/>
                <w:i/>
                <w:iCs/>
                <w:sz w:val="20"/>
                <w:szCs w:val="20"/>
                <w:lang w:eastAsia="en-US"/>
              </w:rPr>
              <w:t>ă</w:t>
            </w:r>
            <w:r w:rsidRPr="00592D71">
              <w:rPr>
                <w:rFonts w:ascii="Arial" w:eastAsia="Times New Roman" w:hAnsi="Arial" w:cs="Arial"/>
                <w:i/>
                <w:iCs/>
                <w:sz w:val="20"/>
                <w:szCs w:val="20"/>
                <w:lang w:val="en-US" w:eastAsia="en-US"/>
              </w:rPr>
              <w:t xml:space="preserve">m... </w:t>
            </w:r>
            <w:r w:rsidRPr="00592D71">
              <w:rPr>
                <w:rFonts w:ascii="Arial" w:eastAsia="Times New Roman" w:hAnsi="Arial" w:cs="Arial"/>
                <w:i/>
                <w:iCs/>
                <w:sz w:val="20"/>
                <w:szCs w:val="20"/>
                <w:lang w:eastAsia="en-US"/>
              </w:rPr>
              <w:br/>
            </w:r>
            <w:r w:rsidRPr="00592D71">
              <w:rPr>
                <w:rFonts w:ascii="Arial" w:eastAsia="Times New Roman" w:hAnsi="Arial" w:cs="Arial"/>
                <w:b/>
                <w:bCs/>
                <w:sz w:val="20"/>
                <w:szCs w:val="20"/>
                <w:lang w:val="en-US" w:eastAsia="en-US"/>
              </w:rPr>
              <w:t>Đơn vị kinh doanh vận tải</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w:t>
            </w:r>
            <w:r w:rsidRPr="00592D71">
              <w:rPr>
                <w:rFonts w:ascii="Arial" w:eastAsia="Times New Roman" w:hAnsi="Arial" w:cs="Arial"/>
                <w:i/>
                <w:iCs/>
                <w:sz w:val="20"/>
                <w:szCs w:val="20"/>
                <w:lang w:eastAsia="en-US"/>
              </w:rPr>
              <w:t>ý</w:t>
            </w:r>
            <w:r w:rsidRPr="00592D71">
              <w:rPr>
                <w:rFonts w:ascii="Arial" w:eastAsia="Times New Roman" w:hAnsi="Arial" w:cs="Arial"/>
                <w:i/>
                <w:iCs/>
                <w:sz w:val="20"/>
                <w:szCs w:val="20"/>
                <w:lang w:val="en-US" w:eastAsia="en-US"/>
              </w:rPr>
              <w:t xml:space="preserve"> tên, đóng dấu)</w:t>
            </w:r>
          </w:p>
        </w:tc>
      </w:tr>
    </w:tbl>
    <w:p w14:paraId="4892063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25042F03"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2C8C5C2F" w14:textId="77777777" w:rsidR="00592D71" w:rsidRPr="00592D71" w:rsidRDefault="00592D71" w:rsidP="00592D71">
      <w:pPr>
        <w:widowControl/>
        <w:spacing w:after="120"/>
        <w:ind w:firstLine="720"/>
        <w:jc w:val="both"/>
        <w:rPr>
          <w:rFonts w:ascii="Arial" w:eastAsia="Times New Roman" w:hAnsi="Arial" w:cs="Arial"/>
          <w:b/>
          <w:bCs/>
          <w:sz w:val="20"/>
          <w:szCs w:val="20"/>
          <w:vertAlign w:val="superscript"/>
          <w:lang w:eastAsia="en-US"/>
        </w:rPr>
      </w:pPr>
      <w:r w:rsidRPr="00592D71">
        <w:rPr>
          <w:rFonts w:ascii="Arial" w:eastAsia="Times New Roman" w:hAnsi="Arial" w:cs="Arial"/>
          <w:b/>
          <w:bCs/>
          <w:sz w:val="20"/>
          <w:szCs w:val="20"/>
          <w:lang w:val="en-US" w:eastAsia="en-US"/>
        </w:rPr>
        <w:lastRenderedPageBreak/>
        <w:t>Mẫu số 04</w:t>
      </w:r>
      <w:r w:rsidRPr="00592D71">
        <w:rPr>
          <w:rFonts w:ascii="Arial" w:eastAsia="Times New Roman" w:hAnsi="Arial" w:cs="Arial"/>
          <w:b/>
          <w:bCs/>
          <w:sz w:val="20"/>
          <w:szCs w:val="20"/>
          <w:lang w:eastAsia="en-US"/>
        </w:rPr>
        <w:t>.</w:t>
      </w:r>
      <w:r w:rsidRPr="00592D71">
        <w:rPr>
          <w:rFonts w:ascii="Arial" w:eastAsia="Times New Roman" w:hAnsi="Arial" w:cs="Arial"/>
          <w:b/>
          <w:bCs/>
          <w:sz w:val="20"/>
          <w:szCs w:val="20"/>
          <w:lang w:val="en-US" w:eastAsia="en-US"/>
        </w:rPr>
        <w:t xml:space="preserve"> Giấy phép liên vận GMS</w:t>
      </w:r>
      <w:r w:rsidRPr="00592D71">
        <w:rPr>
          <w:rFonts w:ascii="Arial" w:eastAsia="Times New Roman" w:hAnsi="Arial" w:cs="Arial"/>
          <w:b/>
          <w:bCs/>
          <w:sz w:val="20"/>
          <w:szCs w:val="20"/>
          <w:vertAlign w:val="superscript"/>
          <w:lang w:eastAsia="en-US"/>
        </w:rPr>
        <w:t>1</w:t>
      </w: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741F611B" w14:textId="77777777" w:rsidTr="008558E1">
        <w:tc>
          <w:tcPr>
            <w:tcW w:w="2500" w:type="pct"/>
          </w:tcPr>
          <w:p w14:paraId="1FB9459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noProof/>
                <w:sz w:val="20"/>
                <w:szCs w:val="20"/>
                <w:lang w:val="en-US" w:eastAsia="en-US"/>
              </w:rPr>
              <w:drawing>
                <wp:inline distT="0" distB="0" distL="0" distR="0" wp14:anchorId="121A2B6E" wp14:editId="1100CE37">
                  <wp:extent cx="1675130" cy="760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130" cy="760730"/>
                          </a:xfrm>
                          <a:prstGeom prst="rect">
                            <a:avLst/>
                          </a:prstGeom>
                          <a:noFill/>
                          <a:ln>
                            <a:noFill/>
                          </a:ln>
                        </pic:spPr>
                      </pic:pic>
                    </a:graphicData>
                  </a:graphic>
                </wp:inline>
              </w:drawing>
            </w:r>
          </w:p>
        </w:tc>
        <w:tc>
          <w:tcPr>
            <w:tcW w:w="2500" w:type="pct"/>
          </w:tcPr>
          <w:p w14:paraId="21AFE63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National Transport Facilitation Committee Viet Nam</w:t>
            </w:r>
          </w:p>
        </w:tc>
      </w:tr>
    </w:tbl>
    <w:p w14:paraId="72DD518D" w14:textId="77777777" w:rsidR="00592D71" w:rsidRPr="00592D71" w:rsidRDefault="00592D71" w:rsidP="00592D71">
      <w:pPr>
        <w:widowControl/>
        <w:spacing w:after="120"/>
        <w:ind w:firstLine="720"/>
        <w:jc w:val="both"/>
        <w:rPr>
          <w:rFonts w:ascii="Arial" w:eastAsia="Times New Roman" w:hAnsi="Arial" w:cs="Arial"/>
          <w:b/>
          <w:bCs/>
          <w:sz w:val="20"/>
          <w:szCs w:val="20"/>
          <w:lang w:val="en-GB" w:eastAsia="en-US"/>
        </w:rPr>
      </w:pPr>
      <w:r w:rsidRPr="00592D71">
        <w:rPr>
          <w:rFonts w:ascii="Arial" w:eastAsia="Times New Roman" w:hAnsi="Arial" w:cs="Arial"/>
          <w:b/>
          <w:bCs/>
          <w:sz w:val="20"/>
          <w:szCs w:val="20"/>
          <w:lang w:val="en-US" w:eastAsia="en-US"/>
        </w:rPr>
        <w:t>GMS Road Transport Permit</w:t>
      </w:r>
      <w:r w:rsidRPr="00592D71">
        <w:rPr>
          <w:rFonts w:ascii="Arial" w:eastAsia="Times New Roman" w:hAnsi="Arial" w:cs="Arial"/>
          <w:b/>
          <w:bCs/>
          <w:sz w:val="20"/>
          <w:szCs w:val="20"/>
          <w:vertAlign w:val="superscript"/>
          <w:lang w:val="en-GB" w:eastAsia="en-US"/>
        </w:rPr>
        <w:t>1</w:t>
      </w:r>
    </w:p>
    <w:p w14:paraId="2F8E7B1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This document is issued in accordance with Protocol 3 and Article 23 of the Agreement between and among the Governments of the Kingdom of Cambodia, the People’s Republic of China, the Laos People's Democratic Republic, the Union of Myanmar, the Kingdom of Thailand, and the Socialist Republic of Viet Nam for Facilitation of Cross</w:t>
      </w:r>
      <w:r w:rsidRPr="00592D71">
        <w:rPr>
          <w:rFonts w:ascii="Arial" w:eastAsia="Times New Roman" w:hAnsi="Arial" w:cs="Arial"/>
          <w:sz w:val="20"/>
          <w:szCs w:val="20"/>
          <w:lang w:val="en-GB" w:eastAsia="en-US"/>
        </w:rPr>
        <w:t xml:space="preserve"> </w:t>
      </w:r>
      <w:r w:rsidRPr="00592D71">
        <w:rPr>
          <w:rFonts w:ascii="Arial" w:eastAsia="Times New Roman" w:hAnsi="Arial" w:cs="Arial"/>
          <w:sz w:val="20"/>
          <w:szCs w:val="20"/>
          <w:lang w:val="en-US" w:eastAsia="en-US"/>
        </w:rPr>
        <w:t>- Border Transport of Goods and Passengers.</w:t>
      </w:r>
    </w:p>
    <w:tbl>
      <w:tblPr>
        <w:tblW w:w="5000" w:type="pct"/>
        <w:tblCellMar>
          <w:left w:w="0" w:type="dxa"/>
          <w:right w:w="0" w:type="dxa"/>
        </w:tblCellMar>
        <w:tblLook w:val="0000" w:firstRow="0" w:lastRow="0" w:firstColumn="0" w:lastColumn="0" w:noHBand="0" w:noVBand="0"/>
      </w:tblPr>
      <w:tblGrid>
        <w:gridCol w:w="2262"/>
        <w:gridCol w:w="2253"/>
        <w:gridCol w:w="2253"/>
        <w:gridCol w:w="2253"/>
      </w:tblGrid>
      <w:tr w:rsidR="00592D71" w:rsidRPr="00592D71" w14:paraId="1F95456D" w14:textId="77777777" w:rsidTr="008558E1">
        <w:tc>
          <w:tcPr>
            <w:tcW w:w="1253" w:type="pct"/>
            <w:tcBorders>
              <w:left w:val="nil"/>
              <w:right w:val="nil"/>
            </w:tcBorders>
            <w:vAlign w:val="center"/>
          </w:tcPr>
          <w:p w14:paraId="08151EB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Permit No.</w:t>
            </w:r>
          </w:p>
        </w:tc>
        <w:tc>
          <w:tcPr>
            <w:tcW w:w="1249" w:type="pct"/>
            <w:tcBorders>
              <w:top w:val="single" w:sz="4" w:space="0" w:color="auto"/>
              <w:left w:val="single" w:sz="4" w:space="0" w:color="auto"/>
              <w:bottom w:val="single" w:sz="4" w:space="0" w:color="auto"/>
              <w:right w:val="nil"/>
            </w:tcBorders>
            <w:vAlign w:val="bottom"/>
          </w:tcPr>
          <w:p w14:paraId="2D48018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Distinguishing Nationality Sign</w:t>
            </w:r>
          </w:p>
        </w:tc>
        <w:tc>
          <w:tcPr>
            <w:tcW w:w="1249" w:type="pct"/>
            <w:tcBorders>
              <w:top w:val="single" w:sz="4" w:space="0" w:color="auto"/>
              <w:left w:val="single" w:sz="4" w:space="0" w:color="auto"/>
              <w:bottom w:val="single" w:sz="4" w:space="0" w:color="auto"/>
              <w:right w:val="nil"/>
            </w:tcBorders>
            <w:vAlign w:val="center"/>
          </w:tcPr>
          <w:p w14:paraId="3E6FC14E"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Permit number</w:t>
            </w:r>
          </w:p>
        </w:tc>
        <w:tc>
          <w:tcPr>
            <w:tcW w:w="1249" w:type="pct"/>
            <w:tcBorders>
              <w:top w:val="single" w:sz="4" w:space="0" w:color="auto"/>
              <w:left w:val="single" w:sz="4" w:space="0" w:color="auto"/>
              <w:bottom w:val="single" w:sz="4" w:space="0" w:color="auto"/>
              <w:right w:val="single" w:sz="4" w:space="0" w:color="auto"/>
            </w:tcBorders>
            <w:vAlign w:val="center"/>
          </w:tcPr>
          <w:p w14:paraId="6057B3B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Optional Barcode</w:t>
            </w:r>
          </w:p>
        </w:tc>
      </w:tr>
    </w:tbl>
    <w:p w14:paraId="3C951BF2"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10719542" w14:textId="77777777" w:rsidTr="008558E1">
        <w:tc>
          <w:tcPr>
            <w:tcW w:w="2500" w:type="pct"/>
          </w:tcPr>
          <w:p w14:paraId="3F5DF95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Type of Permit/Transport Operation</w:t>
            </w:r>
            <w:r w:rsidRPr="00592D71">
              <w:rPr>
                <w:rFonts w:ascii="Arial" w:eastAsia="Times New Roman" w:hAnsi="Arial" w:cs="Arial"/>
                <w:sz w:val="20"/>
                <w:szCs w:val="20"/>
                <w:vertAlign w:val="superscript"/>
                <w:lang w:val="en-US" w:eastAsia="en-US"/>
              </w:rPr>
              <w:t>2</w:t>
            </w:r>
            <w:r w:rsidRPr="00592D71">
              <w:rPr>
                <w:rFonts w:ascii="Arial" w:eastAsia="Times New Roman" w:hAnsi="Arial" w:cs="Arial"/>
                <w:sz w:val="20"/>
                <w:szCs w:val="20"/>
                <w:lang w:val="en-US" w:eastAsia="en-US"/>
              </w:rPr>
              <w:t>:</w:t>
            </w:r>
          </w:p>
        </w:tc>
        <w:tc>
          <w:tcPr>
            <w:tcW w:w="2500" w:type="pct"/>
          </w:tcPr>
          <w:p w14:paraId="1333641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Scheduled passenger transport</w:t>
            </w:r>
          </w:p>
          <w:p w14:paraId="35926B0B"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Non-Scheduled passenger transport</w:t>
            </w:r>
          </w:p>
          <w:p w14:paraId="4D21456F"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Cargo transport</w:t>
            </w:r>
          </w:p>
        </w:tc>
      </w:tr>
    </w:tbl>
    <w:p w14:paraId="7077C7F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Issuing Authority:</w:t>
      </w:r>
    </w:p>
    <w:p w14:paraId="3E3F110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1.1. Name: .............</w:t>
      </w:r>
    </w:p>
    <w:p w14:paraId="147DA36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1.2. Address: ..............</w:t>
      </w:r>
    </w:p>
    <w:p w14:paraId="32F22FB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1.3. Contact Data</w:t>
      </w:r>
      <w:r w:rsidRPr="00592D71">
        <w:rPr>
          <w:rFonts w:ascii="Arial" w:eastAsia="Times New Roman" w:hAnsi="Arial" w:cs="Arial"/>
          <w:sz w:val="20"/>
          <w:szCs w:val="20"/>
          <w:vertAlign w:val="superscript"/>
          <w:lang w:val="en-US" w:eastAsia="en-US"/>
        </w:rPr>
        <w:t>3</w:t>
      </w:r>
      <w:r w:rsidRPr="00592D71">
        <w:rPr>
          <w:rFonts w:ascii="Arial" w:eastAsia="Times New Roman" w:hAnsi="Arial" w:cs="Arial"/>
          <w:sz w:val="20"/>
          <w:szCs w:val="20"/>
          <w:lang w:val="en-US" w:eastAsia="en-US"/>
        </w:rPr>
        <w:t>: ...............</w:t>
      </w:r>
    </w:p>
    <w:p w14:paraId="101D20AD"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Beneficiary of the Permit</w:t>
      </w:r>
      <w:r w:rsidRPr="00592D71">
        <w:rPr>
          <w:rFonts w:ascii="Arial" w:eastAsia="Times New Roman" w:hAnsi="Arial" w:cs="Arial"/>
          <w:sz w:val="20"/>
          <w:szCs w:val="20"/>
          <w:vertAlign w:val="superscript"/>
          <w:lang w:val="en-US" w:eastAsia="en-US"/>
        </w:rPr>
        <w:t>4</w:t>
      </w:r>
      <w:r w:rsidRPr="00592D71">
        <w:rPr>
          <w:rFonts w:ascii="Arial" w:eastAsia="Times New Roman" w:hAnsi="Arial" w:cs="Arial"/>
          <w:sz w:val="20"/>
          <w:szCs w:val="20"/>
          <w:lang w:val="en-US" w:eastAsia="en-US"/>
        </w:rPr>
        <w:t>:</w:t>
      </w:r>
    </w:p>
    <w:p w14:paraId="487B523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2.1. Name: ................</w:t>
      </w:r>
    </w:p>
    <w:p w14:paraId="3E0E82E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2.2. Address: ................</w:t>
      </w:r>
    </w:p>
    <w:p w14:paraId="4DC130E9"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2.3. Contact Data: ...................</w:t>
      </w:r>
    </w:p>
    <w:p w14:paraId="077E35B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2.4. Road Transport Operator’s National License Number: ........................ </w:t>
      </w:r>
      <w:r w:rsidRPr="00592D71">
        <w:rPr>
          <w:rFonts w:ascii="Arial" w:eastAsia="Times New Roman" w:hAnsi="Arial" w:cs="Arial"/>
          <w:sz w:val="20"/>
          <w:szCs w:val="20"/>
          <w:vertAlign w:val="superscript"/>
          <w:lang w:val="en-US" w:eastAsia="en-US"/>
        </w:rPr>
        <w:t>5</w:t>
      </w:r>
    </w:p>
    <w:p w14:paraId="0FDE48A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Particulars for Scheduled Passenger Transport Operations Only:</w:t>
      </w:r>
    </w:p>
    <w:p w14:paraId="5D95EC7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3.1. Itinerary: ...............</w:t>
      </w:r>
    </w:p>
    <w:p w14:paraId="5B9E254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3.2. Frequency of operations for the beneficiary: .....................</w:t>
      </w:r>
    </w:p>
    <w:p w14:paraId="5D0881D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3.3. Maximum Capacity (number of seats/persons): ...........................</w:t>
      </w:r>
    </w:p>
    <w:p w14:paraId="2A69CA4E"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3.4. Other Restrictions: ..................</w:t>
      </w:r>
      <w:r w:rsidRPr="00592D71">
        <w:rPr>
          <w:rFonts w:ascii="Arial" w:eastAsia="Times New Roman" w:hAnsi="Arial" w:cs="Arial"/>
          <w:sz w:val="20"/>
          <w:szCs w:val="20"/>
          <w:vertAlign w:val="superscript"/>
          <w:lang w:val="en-US" w:eastAsia="en-US"/>
        </w:rPr>
        <w:t>6</w:t>
      </w:r>
    </w:p>
    <w:p w14:paraId="3782EAD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4. Period of Validity: from ...........until................... </w:t>
      </w:r>
      <w:r w:rsidRPr="00592D71">
        <w:rPr>
          <w:rFonts w:ascii="Arial" w:eastAsia="Times New Roman" w:hAnsi="Arial" w:cs="Arial"/>
          <w:sz w:val="20"/>
          <w:szCs w:val="20"/>
          <w:vertAlign w:val="superscript"/>
          <w:lang w:val="en-US" w:eastAsia="en-US"/>
        </w:rPr>
        <w:t>7</w:t>
      </w:r>
    </w:p>
    <w:p w14:paraId="34778E59" w14:textId="77777777" w:rsidR="00592D71" w:rsidRPr="00592D71" w:rsidRDefault="00592D71" w:rsidP="00592D71">
      <w:pPr>
        <w:widowControl/>
        <w:spacing w:after="120"/>
        <w:ind w:firstLine="720"/>
        <w:jc w:val="both"/>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5. Allocated Vehicle Registration Number</w:t>
      </w:r>
      <w:r w:rsidRPr="00592D71">
        <w:rPr>
          <w:rFonts w:ascii="Arial" w:eastAsia="Times New Roman" w:hAnsi="Arial" w:cs="Arial"/>
          <w:sz w:val="20"/>
          <w:szCs w:val="20"/>
          <w:vertAlign w:val="superscript"/>
          <w:lang w:val="en-US" w:eastAsia="en-US"/>
        </w:rPr>
        <w:t>8</w:t>
      </w:r>
      <w:r w:rsidRPr="00592D71">
        <w:rPr>
          <w:rFonts w:ascii="Arial" w:eastAsia="Times New Roman" w:hAnsi="Arial" w:cs="Arial"/>
          <w:sz w:val="20"/>
          <w:szCs w:val="20"/>
          <w:lang w:val="en-US" w:eastAsia="en-US"/>
        </w:rPr>
        <w:t>:</w:t>
      </w:r>
    </w:p>
    <w:tbl>
      <w:tblPr>
        <w:tblW w:w="5000" w:type="pct"/>
        <w:tblCellMar>
          <w:left w:w="0" w:type="dxa"/>
          <w:right w:w="0" w:type="dxa"/>
        </w:tblCellMar>
        <w:tblLook w:val="01E0" w:firstRow="1" w:lastRow="1" w:firstColumn="1" w:lastColumn="1" w:noHBand="0" w:noVBand="0"/>
      </w:tblPr>
      <w:tblGrid>
        <w:gridCol w:w="392"/>
        <w:gridCol w:w="2753"/>
        <w:gridCol w:w="1188"/>
        <w:gridCol w:w="361"/>
        <w:gridCol w:w="444"/>
        <w:gridCol w:w="2632"/>
        <w:gridCol w:w="1256"/>
      </w:tblGrid>
      <w:tr w:rsidR="00592D71" w:rsidRPr="00592D71" w14:paraId="4366F259" w14:textId="77777777" w:rsidTr="008558E1">
        <w:tc>
          <w:tcPr>
            <w:tcW w:w="2400" w:type="pct"/>
            <w:gridSpan w:val="3"/>
            <w:tcBorders>
              <w:top w:val="nil"/>
              <w:left w:val="nil"/>
              <w:right w:val="nil"/>
            </w:tcBorders>
          </w:tcPr>
          <w:p w14:paraId="699CC32C"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Prime mover/Truck/Bus/Semi- trailer</w:t>
            </w:r>
          </w:p>
        </w:tc>
        <w:tc>
          <w:tcPr>
            <w:tcW w:w="200" w:type="pct"/>
            <w:tcBorders>
              <w:top w:val="nil"/>
              <w:left w:val="nil"/>
              <w:right w:val="nil"/>
            </w:tcBorders>
          </w:tcPr>
          <w:p w14:paraId="3DF85CD4"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2400" w:type="pct"/>
            <w:gridSpan w:val="3"/>
            <w:tcBorders>
              <w:top w:val="nil"/>
              <w:left w:val="nil"/>
              <w:right w:val="nil"/>
            </w:tcBorders>
          </w:tcPr>
          <w:p w14:paraId="7C0E15C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Prime mover/Truck/Bus/Semi- trailer</w:t>
            </w:r>
          </w:p>
        </w:tc>
      </w:tr>
      <w:tr w:rsidR="00592D71" w:rsidRPr="00592D71" w14:paraId="696F4704" w14:textId="77777777" w:rsidTr="008558E1">
        <w:tc>
          <w:tcPr>
            <w:tcW w:w="217" w:type="pct"/>
          </w:tcPr>
          <w:p w14:paraId="5F6C25DC"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1525" w:type="pct"/>
          </w:tcPr>
          <w:p w14:paraId="52F5477B" w14:textId="77777777" w:rsidR="00592D71" w:rsidRPr="00592D71" w:rsidRDefault="00592D71" w:rsidP="00592D71">
            <w:pPr>
              <w:widowControl/>
              <w:rPr>
                <w:rFonts w:ascii="Arial" w:eastAsia="Times New Roman" w:hAnsi="Arial" w:cs="Arial"/>
                <w:sz w:val="20"/>
                <w:szCs w:val="20"/>
                <w:lang w:val="en-US" w:eastAsia="en-US"/>
              </w:rPr>
            </w:pPr>
          </w:p>
        </w:tc>
        <w:tc>
          <w:tcPr>
            <w:tcW w:w="658" w:type="pct"/>
          </w:tcPr>
          <w:p w14:paraId="26C41C5E" w14:textId="77777777" w:rsidR="00592D71" w:rsidRPr="00592D71" w:rsidRDefault="00592D71" w:rsidP="00592D71">
            <w:pPr>
              <w:widowControl/>
              <w:rPr>
                <w:rFonts w:ascii="Arial" w:eastAsia="Times New Roman" w:hAnsi="Arial" w:cs="Arial"/>
                <w:sz w:val="20"/>
                <w:szCs w:val="20"/>
                <w:lang w:val="en-US" w:eastAsia="en-US"/>
              </w:rPr>
            </w:pPr>
          </w:p>
        </w:tc>
        <w:tc>
          <w:tcPr>
            <w:tcW w:w="200" w:type="pct"/>
            <w:tcBorders>
              <w:top w:val="nil"/>
            </w:tcBorders>
          </w:tcPr>
          <w:p w14:paraId="4C80FE17" w14:textId="77777777" w:rsidR="00592D71" w:rsidRPr="00592D71" w:rsidRDefault="00592D71" w:rsidP="00592D71">
            <w:pPr>
              <w:widowControl/>
              <w:rPr>
                <w:rFonts w:ascii="Arial" w:eastAsia="Times New Roman" w:hAnsi="Arial" w:cs="Arial"/>
                <w:sz w:val="20"/>
                <w:szCs w:val="20"/>
                <w:lang w:val="en-US" w:eastAsia="en-US"/>
              </w:rPr>
            </w:pPr>
          </w:p>
        </w:tc>
        <w:tc>
          <w:tcPr>
            <w:tcW w:w="246" w:type="pct"/>
          </w:tcPr>
          <w:p w14:paraId="0BA09E3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w:t>
            </w:r>
          </w:p>
        </w:tc>
        <w:tc>
          <w:tcPr>
            <w:tcW w:w="1458" w:type="pct"/>
          </w:tcPr>
          <w:p w14:paraId="2BE14525" w14:textId="77777777" w:rsidR="00592D71" w:rsidRPr="00592D71" w:rsidRDefault="00592D71" w:rsidP="00592D71">
            <w:pPr>
              <w:widowControl/>
              <w:rPr>
                <w:rFonts w:ascii="Arial" w:eastAsia="Times New Roman" w:hAnsi="Arial" w:cs="Arial"/>
                <w:sz w:val="20"/>
                <w:szCs w:val="20"/>
                <w:lang w:val="en-US" w:eastAsia="en-US"/>
              </w:rPr>
            </w:pPr>
          </w:p>
        </w:tc>
        <w:tc>
          <w:tcPr>
            <w:tcW w:w="696" w:type="pct"/>
          </w:tcPr>
          <w:p w14:paraId="7C266EA2" w14:textId="77777777" w:rsidR="00592D71" w:rsidRPr="00592D71" w:rsidRDefault="00592D71" w:rsidP="00592D71">
            <w:pPr>
              <w:widowControl/>
              <w:rPr>
                <w:rFonts w:ascii="Arial" w:eastAsia="Times New Roman" w:hAnsi="Arial" w:cs="Arial"/>
                <w:sz w:val="20"/>
                <w:szCs w:val="20"/>
                <w:lang w:val="en-US" w:eastAsia="en-US"/>
              </w:rPr>
            </w:pPr>
          </w:p>
        </w:tc>
      </w:tr>
      <w:tr w:rsidR="00592D71" w:rsidRPr="00592D71" w14:paraId="5C45D653" w14:textId="77777777" w:rsidTr="008558E1">
        <w:tc>
          <w:tcPr>
            <w:tcW w:w="5000" w:type="pct"/>
            <w:gridSpan w:val="7"/>
            <w:tcBorders>
              <w:left w:val="nil"/>
              <w:right w:val="nil"/>
            </w:tcBorders>
          </w:tcPr>
          <w:p w14:paraId="6D04628E"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7920D40E" w14:textId="77777777" w:rsidTr="008558E1">
        <w:tc>
          <w:tcPr>
            <w:tcW w:w="217" w:type="pct"/>
          </w:tcPr>
          <w:p w14:paraId="7E3C07F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1525" w:type="pct"/>
          </w:tcPr>
          <w:p w14:paraId="600B6CF2" w14:textId="77777777" w:rsidR="00592D71" w:rsidRPr="00592D71" w:rsidRDefault="00592D71" w:rsidP="00592D71">
            <w:pPr>
              <w:widowControl/>
              <w:rPr>
                <w:rFonts w:ascii="Arial" w:eastAsia="Times New Roman" w:hAnsi="Arial" w:cs="Arial"/>
                <w:sz w:val="20"/>
                <w:szCs w:val="20"/>
                <w:lang w:val="en-US" w:eastAsia="en-US"/>
              </w:rPr>
            </w:pPr>
          </w:p>
        </w:tc>
        <w:tc>
          <w:tcPr>
            <w:tcW w:w="658" w:type="pct"/>
          </w:tcPr>
          <w:p w14:paraId="315F5974" w14:textId="77777777" w:rsidR="00592D71" w:rsidRPr="00592D71" w:rsidRDefault="00592D71" w:rsidP="00592D71">
            <w:pPr>
              <w:widowControl/>
              <w:rPr>
                <w:rFonts w:ascii="Arial" w:eastAsia="Times New Roman" w:hAnsi="Arial" w:cs="Arial"/>
                <w:sz w:val="20"/>
                <w:szCs w:val="20"/>
                <w:lang w:val="en-US" w:eastAsia="en-US"/>
              </w:rPr>
            </w:pPr>
          </w:p>
        </w:tc>
        <w:tc>
          <w:tcPr>
            <w:tcW w:w="200" w:type="pct"/>
            <w:tcBorders>
              <w:top w:val="nil"/>
            </w:tcBorders>
          </w:tcPr>
          <w:p w14:paraId="31F7934E" w14:textId="77777777" w:rsidR="00592D71" w:rsidRPr="00592D71" w:rsidRDefault="00592D71" w:rsidP="00592D71">
            <w:pPr>
              <w:widowControl/>
              <w:rPr>
                <w:rFonts w:ascii="Arial" w:eastAsia="Times New Roman" w:hAnsi="Arial" w:cs="Arial"/>
                <w:sz w:val="20"/>
                <w:szCs w:val="20"/>
                <w:lang w:val="en-US" w:eastAsia="en-US"/>
              </w:rPr>
            </w:pPr>
          </w:p>
        </w:tc>
        <w:tc>
          <w:tcPr>
            <w:tcW w:w="246" w:type="pct"/>
          </w:tcPr>
          <w:p w14:paraId="01DADAD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w:t>
            </w:r>
          </w:p>
        </w:tc>
        <w:tc>
          <w:tcPr>
            <w:tcW w:w="1458" w:type="pct"/>
          </w:tcPr>
          <w:p w14:paraId="440A838F" w14:textId="77777777" w:rsidR="00592D71" w:rsidRPr="00592D71" w:rsidRDefault="00592D71" w:rsidP="00592D71">
            <w:pPr>
              <w:widowControl/>
              <w:rPr>
                <w:rFonts w:ascii="Arial" w:eastAsia="Times New Roman" w:hAnsi="Arial" w:cs="Arial"/>
                <w:sz w:val="20"/>
                <w:szCs w:val="20"/>
                <w:lang w:val="en-US" w:eastAsia="en-US"/>
              </w:rPr>
            </w:pPr>
          </w:p>
        </w:tc>
        <w:tc>
          <w:tcPr>
            <w:tcW w:w="696" w:type="pct"/>
          </w:tcPr>
          <w:p w14:paraId="6265DECA" w14:textId="77777777" w:rsidR="00592D71" w:rsidRPr="00592D71" w:rsidRDefault="00592D71" w:rsidP="00592D71">
            <w:pPr>
              <w:widowControl/>
              <w:rPr>
                <w:rFonts w:ascii="Arial" w:eastAsia="Times New Roman" w:hAnsi="Arial" w:cs="Arial"/>
                <w:sz w:val="20"/>
                <w:szCs w:val="20"/>
                <w:lang w:val="en-US" w:eastAsia="en-US"/>
              </w:rPr>
            </w:pPr>
          </w:p>
        </w:tc>
      </w:tr>
      <w:tr w:rsidR="00592D71" w:rsidRPr="00592D71" w14:paraId="2F2761FB" w14:textId="77777777" w:rsidTr="008558E1">
        <w:tc>
          <w:tcPr>
            <w:tcW w:w="5000" w:type="pct"/>
            <w:gridSpan w:val="7"/>
            <w:tcBorders>
              <w:left w:val="nil"/>
              <w:right w:val="nil"/>
            </w:tcBorders>
          </w:tcPr>
          <w:p w14:paraId="7B7413C5"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2288A5BA" w14:textId="77777777" w:rsidTr="008558E1">
        <w:tc>
          <w:tcPr>
            <w:tcW w:w="217" w:type="pct"/>
          </w:tcPr>
          <w:p w14:paraId="14E6A5F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1525" w:type="pct"/>
          </w:tcPr>
          <w:p w14:paraId="6F78B42A" w14:textId="77777777" w:rsidR="00592D71" w:rsidRPr="00592D71" w:rsidRDefault="00592D71" w:rsidP="00592D71">
            <w:pPr>
              <w:widowControl/>
              <w:rPr>
                <w:rFonts w:ascii="Arial" w:eastAsia="Times New Roman" w:hAnsi="Arial" w:cs="Arial"/>
                <w:sz w:val="20"/>
                <w:szCs w:val="20"/>
                <w:lang w:val="en-US" w:eastAsia="en-US"/>
              </w:rPr>
            </w:pPr>
          </w:p>
        </w:tc>
        <w:tc>
          <w:tcPr>
            <w:tcW w:w="658" w:type="pct"/>
          </w:tcPr>
          <w:p w14:paraId="04A49025" w14:textId="77777777" w:rsidR="00592D71" w:rsidRPr="00592D71" w:rsidRDefault="00592D71" w:rsidP="00592D71">
            <w:pPr>
              <w:widowControl/>
              <w:rPr>
                <w:rFonts w:ascii="Arial" w:eastAsia="Times New Roman" w:hAnsi="Arial" w:cs="Arial"/>
                <w:sz w:val="20"/>
                <w:szCs w:val="20"/>
                <w:lang w:val="en-US" w:eastAsia="en-US"/>
              </w:rPr>
            </w:pPr>
          </w:p>
        </w:tc>
        <w:tc>
          <w:tcPr>
            <w:tcW w:w="200" w:type="pct"/>
            <w:tcBorders>
              <w:top w:val="nil"/>
            </w:tcBorders>
          </w:tcPr>
          <w:p w14:paraId="383A89AC" w14:textId="77777777" w:rsidR="00592D71" w:rsidRPr="00592D71" w:rsidRDefault="00592D71" w:rsidP="00592D71">
            <w:pPr>
              <w:widowControl/>
              <w:rPr>
                <w:rFonts w:ascii="Arial" w:eastAsia="Times New Roman" w:hAnsi="Arial" w:cs="Arial"/>
                <w:sz w:val="20"/>
                <w:szCs w:val="20"/>
                <w:lang w:val="en-US" w:eastAsia="en-US"/>
              </w:rPr>
            </w:pPr>
          </w:p>
        </w:tc>
        <w:tc>
          <w:tcPr>
            <w:tcW w:w="246" w:type="pct"/>
          </w:tcPr>
          <w:p w14:paraId="38C0681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w:t>
            </w:r>
          </w:p>
        </w:tc>
        <w:tc>
          <w:tcPr>
            <w:tcW w:w="1458" w:type="pct"/>
          </w:tcPr>
          <w:p w14:paraId="48664E0A" w14:textId="77777777" w:rsidR="00592D71" w:rsidRPr="00592D71" w:rsidRDefault="00592D71" w:rsidP="00592D71">
            <w:pPr>
              <w:widowControl/>
              <w:rPr>
                <w:rFonts w:ascii="Arial" w:eastAsia="Times New Roman" w:hAnsi="Arial" w:cs="Arial"/>
                <w:sz w:val="20"/>
                <w:szCs w:val="20"/>
                <w:lang w:val="en-US" w:eastAsia="en-US"/>
              </w:rPr>
            </w:pPr>
          </w:p>
        </w:tc>
        <w:tc>
          <w:tcPr>
            <w:tcW w:w="696" w:type="pct"/>
          </w:tcPr>
          <w:p w14:paraId="17CCB000" w14:textId="77777777" w:rsidR="00592D71" w:rsidRPr="00592D71" w:rsidRDefault="00592D71" w:rsidP="00592D71">
            <w:pPr>
              <w:widowControl/>
              <w:rPr>
                <w:rFonts w:ascii="Arial" w:eastAsia="Times New Roman" w:hAnsi="Arial" w:cs="Arial"/>
                <w:sz w:val="20"/>
                <w:szCs w:val="20"/>
                <w:lang w:val="en-US" w:eastAsia="en-US"/>
              </w:rPr>
            </w:pPr>
          </w:p>
        </w:tc>
      </w:tr>
      <w:tr w:rsidR="00592D71" w:rsidRPr="00592D71" w14:paraId="1A146263" w14:textId="77777777" w:rsidTr="008558E1">
        <w:tc>
          <w:tcPr>
            <w:tcW w:w="5000" w:type="pct"/>
            <w:gridSpan w:val="7"/>
            <w:tcBorders>
              <w:left w:val="nil"/>
              <w:right w:val="nil"/>
            </w:tcBorders>
          </w:tcPr>
          <w:p w14:paraId="6F4A8D1C"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636500B9" w14:textId="77777777" w:rsidTr="008558E1">
        <w:tc>
          <w:tcPr>
            <w:tcW w:w="217" w:type="pct"/>
          </w:tcPr>
          <w:p w14:paraId="1B0F232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c>
          <w:tcPr>
            <w:tcW w:w="1525" w:type="pct"/>
          </w:tcPr>
          <w:p w14:paraId="2EC3F83E" w14:textId="77777777" w:rsidR="00592D71" w:rsidRPr="00592D71" w:rsidRDefault="00592D71" w:rsidP="00592D71">
            <w:pPr>
              <w:widowControl/>
              <w:rPr>
                <w:rFonts w:ascii="Arial" w:eastAsia="Times New Roman" w:hAnsi="Arial" w:cs="Arial"/>
                <w:sz w:val="20"/>
                <w:szCs w:val="20"/>
                <w:lang w:val="en-US" w:eastAsia="en-US"/>
              </w:rPr>
            </w:pPr>
          </w:p>
        </w:tc>
        <w:tc>
          <w:tcPr>
            <w:tcW w:w="658" w:type="pct"/>
          </w:tcPr>
          <w:p w14:paraId="2F172609" w14:textId="77777777" w:rsidR="00592D71" w:rsidRPr="00592D71" w:rsidRDefault="00592D71" w:rsidP="00592D71">
            <w:pPr>
              <w:widowControl/>
              <w:rPr>
                <w:rFonts w:ascii="Arial" w:eastAsia="Times New Roman" w:hAnsi="Arial" w:cs="Arial"/>
                <w:sz w:val="20"/>
                <w:szCs w:val="20"/>
                <w:lang w:val="en-US" w:eastAsia="en-US"/>
              </w:rPr>
            </w:pPr>
          </w:p>
        </w:tc>
        <w:tc>
          <w:tcPr>
            <w:tcW w:w="200" w:type="pct"/>
            <w:tcBorders>
              <w:top w:val="nil"/>
              <w:bottom w:val="nil"/>
            </w:tcBorders>
          </w:tcPr>
          <w:p w14:paraId="261AF3FF" w14:textId="77777777" w:rsidR="00592D71" w:rsidRPr="00592D71" w:rsidRDefault="00592D71" w:rsidP="00592D71">
            <w:pPr>
              <w:widowControl/>
              <w:rPr>
                <w:rFonts w:ascii="Arial" w:eastAsia="Times New Roman" w:hAnsi="Arial" w:cs="Arial"/>
                <w:sz w:val="20"/>
                <w:szCs w:val="20"/>
                <w:lang w:val="en-US" w:eastAsia="en-US"/>
              </w:rPr>
            </w:pPr>
          </w:p>
        </w:tc>
        <w:tc>
          <w:tcPr>
            <w:tcW w:w="246" w:type="pct"/>
          </w:tcPr>
          <w:p w14:paraId="730F577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w:t>
            </w:r>
          </w:p>
        </w:tc>
        <w:tc>
          <w:tcPr>
            <w:tcW w:w="1458" w:type="pct"/>
          </w:tcPr>
          <w:p w14:paraId="2E9BB4FE" w14:textId="77777777" w:rsidR="00592D71" w:rsidRPr="00592D71" w:rsidRDefault="00592D71" w:rsidP="00592D71">
            <w:pPr>
              <w:widowControl/>
              <w:rPr>
                <w:rFonts w:ascii="Arial" w:eastAsia="Times New Roman" w:hAnsi="Arial" w:cs="Arial"/>
                <w:sz w:val="20"/>
                <w:szCs w:val="20"/>
                <w:lang w:val="en-US" w:eastAsia="en-US"/>
              </w:rPr>
            </w:pPr>
          </w:p>
        </w:tc>
        <w:tc>
          <w:tcPr>
            <w:tcW w:w="696" w:type="pct"/>
          </w:tcPr>
          <w:p w14:paraId="267B4DD1" w14:textId="77777777" w:rsidR="00592D71" w:rsidRPr="00592D71" w:rsidRDefault="00592D71" w:rsidP="00592D71">
            <w:pPr>
              <w:widowControl/>
              <w:rPr>
                <w:rFonts w:ascii="Arial" w:eastAsia="Times New Roman" w:hAnsi="Arial" w:cs="Arial"/>
                <w:sz w:val="20"/>
                <w:szCs w:val="20"/>
                <w:lang w:val="en-US" w:eastAsia="en-US"/>
              </w:rPr>
            </w:pPr>
          </w:p>
        </w:tc>
      </w:tr>
    </w:tbl>
    <w:p w14:paraId="34D9A315"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Place and date of Issuance: ................. Authentication (Seal/Stamp, Signature):</w:t>
      </w:r>
    </w:p>
    <w:p w14:paraId="1C52295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1. Warning: Counterfeiting is a criminal offence. This permit entitles its holder to perform cross-border road transport operations in the GMS region, subject to compliance with national laws of the Host Country, and the other conditions of the Agreement. The transport operator shall keep the original of this permit on board the vehicle at all times during cross-border transport operations for inspection and control purposes by authorities. This permit shall be valid only for the vehicle of which the registration number is entered on the permit form. Except for scheduled passenger transport operations, </w:t>
      </w:r>
      <w:r w:rsidRPr="00592D71">
        <w:rPr>
          <w:rFonts w:ascii="Arial" w:eastAsia="Times New Roman" w:hAnsi="Arial" w:cs="Arial"/>
          <w:sz w:val="20"/>
          <w:szCs w:val="20"/>
          <w:lang w:val="en-US" w:eastAsia="en-US"/>
        </w:rPr>
        <w:lastRenderedPageBreak/>
        <w:t>the Itineraries are restricted to the exit/entry point, routes, and corridors defined in Protocol 1 to the Agreement.</w:t>
      </w:r>
    </w:p>
    <w:p w14:paraId="170961E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Please tick the type of transport operation.</w:t>
      </w:r>
    </w:p>
    <w:p w14:paraId="5DFD863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Contact data may include: telephone number, fax number, email address, etc.</w:t>
      </w:r>
    </w:p>
    <w:p w14:paraId="62133875"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 This permit is nominative and non-negotiable and non-transferable.</w:t>
      </w:r>
    </w:p>
    <w:p w14:paraId="1669D51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 The validity of this permit shall be subject to the validity of the holder's transport operator license.</w:t>
      </w:r>
    </w:p>
    <w:p w14:paraId="7520C57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 Other restrictions on this type of transport operations flowing from the arrangements on terms and conditions by the Country whose territory is traversed as per Article 5(e) of Protocol 3 to the Agreement.</w:t>
      </w:r>
    </w:p>
    <w:p w14:paraId="05447EF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 Provided the permit was used before the expiry of its validity date by entering the territory of another GMS country than that of its holder transport operator, it shall remain valid until the completion of the transport operation by the return of the vehicle to its Home Country. A cross - border transport operation shall be completed by the exit of the vehicle from the Host Country territory within a period of 30 days from the date of entry in the Host Country territory. If the transport operator is unable to timely leave the Host Country territory, he/she shall inform the Host Country Competent Authority and may be required to file a request for extension.</w:t>
      </w:r>
    </w:p>
    <w:p w14:paraId="2FC677D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 Type of vehicle should be entered. Only the number(s) entered in the last box prevail(s). If the form has become full within its validity period, the issuing authority shall upon a simple request from its holder forwith replace the original form.</w:t>
      </w:r>
    </w:p>
    <w:p w14:paraId="6BF0EF03" w14:textId="77777777" w:rsidR="00592D71" w:rsidRPr="00592D71" w:rsidRDefault="00592D71" w:rsidP="00592D71">
      <w:pPr>
        <w:widowControl/>
        <w:spacing w:after="120"/>
        <w:ind w:firstLine="720"/>
        <w:jc w:val="both"/>
        <w:rPr>
          <w:rFonts w:ascii="Arial" w:eastAsia="Times New Roman" w:hAnsi="Arial" w:cs="Arial"/>
          <w:sz w:val="20"/>
          <w:szCs w:val="20"/>
          <w:vertAlign w:val="superscript"/>
          <w:lang w:val="en-US" w:eastAsia="en-US"/>
        </w:rPr>
      </w:pPr>
      <w:r w:rsidRPr="00592D71">
        <w:rPr>
          <w:rFonts w:ascii="Arial" w:eastAsia="Times New Roman" w:hAnsi="Arial" w:cs="Arial"/>
          <w:sz w:val="20"/>
          <w:szCs w:val="20"/>
          <w:vertAlign w:val="superscript"/>
          <w:lang w:val="en-US" w:eastAsia="en-US"/>
        </w:rPr>
        <w:t>__________________________</w:t>
      </w:r>
    </w:p>
    <w:p w14:paraId="150E39D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vertAlign w:val="superscript"/>
          <w:lang w:val="en-US" w:eastAsia="en-US"/>
        </w:rPr>
        <w:t>1</w:t>
      </w:r>
      <w:r w:rsidRPr="00592D71">
        <w:rPr>
          <w:rFonts w:ascii="Arial" w:eastAsia="Times New Roman" w:hAnsi="Arial" w:cs="Arial"/>
          <w:sz w:val="20"/>
          <w:szCs w:val="20"/>
          <w:lang w:val="en-US" w:eastAsia="en-US"/>
        </w:rPr>
        <w:t xml:space="preserve"> Giấy phép liên vận GMS được ban hành theo Nghị định thư III và Điều 23 của Hiệp định giữa Chính phủ Vương quốc Campuchia, Cộng hòa Nhân dân Trung Hoa, Cộng hòa Dân chủ Nhân dân Lào, Liên minh Myanmar, Vương quốc Thái Lan và Cộng hòa xã hội chủ nghĩa Việt Nam về tạo thuận lợi cho vận chuyển hàng hóa và hành khách qua biên giới. M</w:t>
      </w:r>
      <w:r w:rsidRPr="00592D71">
        <w:rPr>
          <w:rFonts w:ascii="Arial" w:eastAsia="Times New Roman" w:hAnsi="Arial" w:cs="Arial"/>
          <w:sz w:val="20"/>
          <w:szCs w:val="20"/>
          <w:lang w:eastAsia="en-US"/>
        </w:rPr>
        <w:t>ẫ</w:t>
      </w:r>
      <w:r w:rsidRPr="00592D71">
        <w:rPr>
          <w:rFonts w:ascii="Arial" w:eastAsia="Times New Roman" w:hAnsi="Arial" w:cs="Arial"/>
          <w:sz w:val="20"/>
          <w:szCs w:val="20"/>
          <w:lang w:val="en-US" w:eastAsia="en-US"/>
        </w:rPr>
        <w:t>u giấy phép liên vận GMS ch</w:t>
      </w:r>
      <w:r w:rsidRPr="00592D71">
        <w:rPr>
          <w:rFonts w:ascii="Arial" w:eastAsia="Times New Roman" w:hAnsi="Arial" w:cs="Arial"/>
          <w:sz w:val="20"/>
          <w:szCs w:val="20"/>
          <w:lang w:eastAsia="en-US"/>
        </w:rPr>
        <w:t>ỉ</w:t>
      </w:r>
      <w:r w:rsidRPr="00592D71">
        <w:rPr>
          <w:rFonts w:ascii="Arial" w:eastAsia="Times New Roman" w:hAnsi="Arial" w:cs="Arial"/>
          <w:sz w:val="20"/>
          <w:szCs w:val="20"/>
          <w:lang w:val="en-US" w:eastAsia="en-US"/>
        </w:rPr>
        <w:t xml:space="preserve"> sử dụng ngôn ng</w:t>
      </w:r>
      <w:r w:rsidRPr="00592D71">
        <w:rPr>
          <w:rFonts w:ascii="Arial" w:eastAsia="Times New Roman" w:hAnsi="Arial" w:cs="Arial"/>
          <w:sz w:val="20"/>
          <w:szCs w:val="20"/>
          <w:lang w:eastAsia="en-US"/>
        </w:rPr>
        <w:t>ữ</w:t>
      </w:r>
      <w:r w:rsidRPr="00592D71">
        <w:rPr>
          <w:rFonts w:ascii="Arial" w:eastAsia="Times New Roman" w:hAnsi="Arial" w:cs="Arial"/>
          <w:sz w:val="20"/>
          <w:szCs w:val="20"/>
          <w:lang w:val="en-US" w:eastAsia="en-US"/>
        </w:rPr>
        <w:t xml:space="preserve"> tiếng Anh.</w:t>
      </w:r>
    </w:p>
    <w:p w14:paraId="4F3E52C8"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24FA9B4C"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w:t>
      </w:r>
      <w:r w:rsidRPr="00592D71">
        <w:rPr>
          <w:rFonts w:ascii="Arial" w:eastAsia="Times New Roman" w:hAnsi="Arial" w:cs="Arial"/>
          <w:b/>
          <w:bCs/>
          <w:sz w:val="20"/>
          <w:szCs w:val="20"/>
          <w:lang w:eastAsia="en-US"/>
        </w:rPr>
        <w:t>ẫ</w:t>
      </w:r>
      <w:r w:rsidRPr="00592D71">
        <w:rPr>
          <w:rFonts w:ascii="Arial" w:eastAsia="Times New Roman" w:hAnsi="Arial" w:cs="Arial"/>
          <w:b/>
          <w:bCs/>
          <w:sz w:val="20"/>
          <w:szCs w:val="20"/>
          <w:lang w:val="en-US" w:eastAsia="en-US"/>
        </w:rPr>
        <w:t>u số 05. Sổ theo dõi Tạm nhập Phương tiện vận tải (Sổ TAD)</w:t>
      </w:r>
    </w:p>
    <w:p w14:paraId="3D2487E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66F3D0BF" wp14:editId="329C1524">
            <wp:extent cx="5377815" cy="779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815" cy="7795260"/>
                    </a:xfrm>
                    <a:prstGeom prst="rect">
                      <a:avLst/>
                    </a:prstGeom>
                    <a:noFill/>
                    <a:ln>
                      <a:noFill/>
                    </a:ln>
                  </pic:spPr>
                </pic:pic>
              </a:graphicData>
            </a:graphic>
          </wp:inline>
        </w:drawing>
      </w:r>
    </w:p>
    <w:p w14:paraId="3D7D915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153D7ED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lastRenderedPageBreak/>
        <w:drawing>
          <wp:inline distT="0" distB="0" distL="0" distR="0" wp14:anchorId="28E3D32E" wp14:editId="47296207">
            <wp:extent cx="5314315" cy="7659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315" cy="7659370"/>
                    </a:xfrm>
                    <a:prstGeom prst="rect">
                      <a:avLst/>
                    </a:prstGeom>
                    <a:noFill/>
                    <a:ln>
                      <a:noFill/>
                    </a:ln>
                  </pic:spPr>
                </pic:pic>
              </a:graphicData>
            </a:graphic>
          </wp:inline>
        </w:drawing>
      </w:r>
    </w:p>
    <w:p w14:paraId="7337B57A"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3B39EC1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lastRenderedPageBreak/>
        <w:drawing>
          <wp:inline distT="0" distB="0" distL="0" distR="0" wp14:anchorId="19A289FA" wp14:editId="0B93F0B9">
            <wp:extent cx="5341620" cy="780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620" cy="7804150"/>
                    </a:xfrm>
                    <a:prstGeom prst="rect">
                      <a:avLst/>
                    </a:prstGeom>
                    <a:noFill/>
                    <a:ln>
                      <a:noFill/>
                    </a:ln>
                  </pic:spPr>
                </pic:pic>
              </a:graphicData>
            </a:graphic>
          </wp:inline>
        </w:drawing>
      </w:r>
    </w:p>
    <w:p w14:paraId="1E5525CC"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4397CF50"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Ký hiệu phân biệt quốc gia</w:t>
      </w:r>
    </w:p>
    <w:p w14:paraId="31F8FF7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4586A5D3" wp14:editId="59946778">
            <wp:extent cx="5133340" cy="3313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340" cy="3313430"/>
                    </a:xfrm>
                    <a:prstGeom prst="rect">
                      <a:avLst/>
                    </a:prstGeom>
                    <a:noFill/>
                    <a:ln>
                      <a:noFill/>
                    </a:ln>
                  </pic:spPr>
                </pic:pic>
              </a:graphicData>
            </a:graphic>
          </wp:inline>
        </w:drawing>
      </w:r>
    </w:p>
    <w:p w14:paraId="386E2691"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b/>
          <w:bCs/>
          <w:i/>
          <w:iCs/>
          <w:sz w:val="20"/>
          <w:szCs w:val="20"/>
          <w:lang w:val="en-US" w:eastAsia="en-US"/>
        </w:rPr>
        <w:t>Ghi chú:</w:t>
      </w:r>
      <w:r w:rsidRPr="00592D71">
        <w:rPr>
          <w:rFonts w:ascii="Arial" w:eastAsia="Times New Roman" w:hAnsi="Arial" w:cs="Arial"/>
          <w:sz w:val="20"/>
          <w:szCs w:val="20"/>
          <w:lang w:val="en-US" w:eastAsia="en-US"/>
        </w:rPr>
        <w:t xml:space="preserve"> Chữ hoa La-tinh, chữ có chiều cao 80 mm, nét chữ có bề rộng 10 mm, các chữ có màu đen trên một biển nền trắng có dạng hình e-líp với trục chính nằm ngang.</w:t>
      </w:r>
    </w:p>
    <w:p w14:paraId="12BC58EE"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5EAC6512"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Mẫu số 06. Giấy đề nghị gia hạn thời gian lưu hành của phương tiện tại Việt Nam</w:t>
      </w:r>
    </w:p>
    <w:p w14:paraId="16AE4FBD"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sz w:val="20"/>
          <w:szCs w:val="20"/>
          <w:lang w:val="en-US" w:eastAsia="en-US"/>
        </w:rPr>
        <w:br/>
        <w:t>SOCIALIST REPUBLIC OF VIET NAM</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Independence - Freedom - Happiness</w:t>
      </w:r>
      <w:r w:rsidRPr="00592D71">
        <w:rPr>
          <w:rFonts w:ascii="Arial" w:eastAsia="Times New Roman" w:hAnsi="Arial" w:cs="Arial"/>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p w14:paraId="3835C43A" w14:textId="77777777" w:rsidR="00592D71" w:rsidRPr="00592D71" w:rsidRDefault="00592D71" w:rsidP="00592D71">
      <w:pPr>
        <w:widowControl/>
        <w:jc w:val="center"/>
        <w:rPr>
          <w:rFonts w:ascii="Arial" w:eastAsia="Times New Roman" w:hAnsi="Arial" w:cs="Arial"/>
          <w:sz w:val="20"/>
          <w:szCs w:val="20"/>
          <w:lang w:val="en-US" w:eastAsia="en-US"/>
        </w:rPr>
      </w:pPr>
    </w:p>
    <w:p w14:paraId="01B5B24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GIẤY ĐỀ NGHỊ GIA HẠN THỜI GIAN LƯU HÀNH CỦA PHƯƠNG TIỆN TẠI VIỆT NAM REQUEST FOR EXTENSION OF VEHICLE OPERATION PERIOD IN VIET NAM</w:t>
      </w:r>
    </w:p>
    <w:p w14:paraId="3283F82C" w14:textId="77777777" w:rsidR="00592D71" w:rsidRPr="00592D71" w:rsidRDefault="00592D71" w:rsidP="00592D71">
      <w:pPr>
        <w:widowControl/>
        <w:jc w:val="center"/>
        <w:rPr>
          <w:rFonts w:ascii="Arial" w:eastAsia="Times New Roman" w:hAnsi="Arial" w:cs="Arial"/>
          <w:sz w:val="20"/>
          <w:szCs w:val="20"/>
          <w:lang w:val="en-US" w:eastAsia="en-US"/>
        </w:rPr>
      </w:pPr>
    </w:p>
    <w:p w14:paraId="0BD48F4D"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val="en-US" w:eastAsia="en-US"/>
        </w:rPr>
        <w:t>Kính gửi: Sở Giao thông vận tải</w:t>
      </w:r>
      <w:r w:rsidRPr="00592D71">
        <w:rPr>
          <w:rFonts w:ascii="Arial" w:eastAsia="Times New Roman" w:hAnsi="Arial" w:cs="Arial"/>
          <w:sz w:val="20"/>
          <w:szCs w:val="20"/>
          <w:lang w:eastAsia="en-US"/>
        </w:rPr>
        <w:t xml:space="preserve"> ..................</w:t>
      </w:r>
    </w:p>
    <w:p w14:paraId="748A22E2" w14:textId="77777777" w:rsidR="00592D71" w:rsidRPr="00592D71" w:rsidRDefault="00592D71" w:rsidP="00592D71">
      <w:pPr>
        <w:widowControl/>
        <w:jc w:val="center"/>
        <w:rPr>
          <w:rFonts w:ascii="Arial" w:eastAsia="Times New Roman" w:hAnsi="Arial" w:cs="Arial"/>
          <w:sz w:val="20"/>
          <w:szCs w:val="20"/>
          <w:lang w:val="en-GB" w:eastAsia="en-US"/>
        </w:rPr>
      </w:pPr>
      <w:r w:rsidRPr="00592D71">
        <w:rPr>
          <w:rFonts w:ascii="Arial" w:eastAsia="Times New Roman" w:hAnsi="Arial" w:cs="Arial"/>
          <w:sz w:val="20"/>
          <w:szCs w:val="20"/>
          <w:lang w:val="en-US" w:eastAsia="en-US"/>
        </w:rPr>
        <w:t>To: Department of Transport of................. province</w:t>
      </w:r>
    </w:p>
    <w:p w14:paraId="726934DB" w14:textId="77777777" w:rsidR="00592D71" w:rsidRPr="00592D71" w:rsidRDefault="00592D71" w:rsidP="00592D71">
      <w:pPr>
        <w:widowControl/>
        <w:jc w:val="center"/>
        <w:rPr>
          <w:rFonts w:ascii="Arial" w:eastAsia="Times New Roman" w:hAnsi="Arial" w:cs="Arial"/>
          <w:sz w:val="20"/>
          <w:szCs w:val="20"/>
          <w:lang w:val="en-GB" w:eastAsia="en-US"/>
        </w:rPr>
      </w:pPr>
      <w:r w:rsidRPr="00592D71">
        <w:rPr>
          <w:rFonts w:ascii="Arial" w:eastAsia="Times New Roman" w:hAnsi="Arial" w:cs="Arial"/>
          <w:sz w:val="20"/>
          <w:szCs w:val="20"/>
          <w:lang w:val="en-GB" w:eastAsia="en-US"/>
        </w:rPr>
        <w:t>….</w:t>
      </w:r>
    </w:p>
    <w:p w14:paraId="491DA008" w14:textId="77777777" w:rsidR="00592D71" w:rsidRPr="00592D71" w:rsidRDefault="00592D71" w:rsidP="00592D71">
      <w:pPr>
        <w:widowControl/>
        <w:jc w:val="center"/>
        <w:rPr>
          <w:rFonts w:ascii="Arial" w:eastAsia="Times New Roman" w:hAnsi="Arial" w:cs="Arial"/>
          <w:sz w:val="20"/>
          <w:szCs w:val="20"/>
          <w:lang w:val="en-GB" w:eastAsia="en-US"/>
        </w:rPr>
      </w:pPr>
    </w:p>
    <w:p w14:paraId="1091311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1. Người xin gia hạn </w:t>
      </w:r>
      <w:r w:rsidRPr="00592D71">
        <w:rPr>
          <w:rFonts w:ascii="Arial" w:eastAsia="Times New Roman" w:hAnsi="Arial" w:cs="Arial"/>
          <w:i/>
          <w:iCs/>
          <w:sz w:val="20"/>
          <w:szCs w:val="20"/>
          <w:lang w:val="en-US" w:eastAsia="en-US"/>
        </w:rPr>
        <w:t>(Applicant Name)</w:t>
      </w:r>
      <w:r w:rsidRPr="00592D71">
        <w:rPr>
          <w:rFonts w:ascii="Arial" w:eastAsia="Times New Roman" w:hAnsi="Arial" w:cs="Arial"/>
          <w:sz w:val="20"/>
          <w:szCs w:val="20"/>
          <w:lang w:val="en-US" w:eastAsia="en-US"/>
        </w:rPr>
        <w:t>: ...............................................................................</w:t>
      </w:r>
    </w:p>
    <w:p w14:paraId="2D15258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2. Địa chỉ: </w:t>
      </w:r>
      <w:r w:rsidRPr="00592D71">
        <w:rPr>
          <w:rFonts w:ascii="Arial" w:eastAsia="Times New Roman" w:hAnsi="Arial" w:cs="Arial"/>
          <w:i/>
          <w:iCs/>
          <w:sz w:val="20"/>
          <w:szCs w:val="20"/>
          <w:lang w:val="en-US" w:eastAsia="en-US"/>
        </w:rPr>
        <w:t>(Address)</w:t>
      </w:r>
      <w:r w:rsidRPr="00592D71">
        <w:rPr>
          <w:rFonts w:ascii="Arial" w:eastAsia="Times New Roman" w:hAnsi="Arial" w:cs="Arial"/>
          <w:sz w:val="20"/>
          <w:szCs w:val="20"/>
          <w:lang w:val="en-US" w:eastAsia="en-US"/>
        </w:rPr>
        <w:t xml:space="preserve"> .............................................................................................................</w:t>
      </w:r>
    </w:p>
    <w:p w14:paraId="1F4EAF8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3. Số điện thoại: </w:t>
      </w:r>
      <w:r w:rsidRPr="00592D71">
        <w:rPr>
          <w:rFonts w:ascii="Arial" w:eastAsia="Times New Roman" w:hAnsi="Arial" w:cs="Arial"/>
          <w:i/>
          <w:iCs/>
          <w:sz w:val="20"/>
          <w:szCs w:val="20"/>
          <w:lang w:val="en-US" w:eastAsia="en-US"/>
        </w:rPr>
        <w:t>(Telephone number)</w:t>
      </w:r>
      <w:r w:rsidRPr="00592D71">
        <w:rPr>
          <w:rFonts w:ascii="Arial" w:eastAsia="Times New Roman" w:hAnsi="Arial" w:cs="Arial"/>
          <w:sz w:val="20"/>
          <w:szCs w:val="20"/>
          <w:lang w:val="en-US" w:eastAsia="en-US"/>
        </w:rPr>
        <w:t xml:space="preserve"> ................. Số Fax/Địa chỉ email: </w:t>
      </w:r>
      <w:r w:rsidRPr="00592D71">
        <w:rPr>
          <w:rFonts w:ascii="Arial" w:eastAsia="Times New Roman" w:hAnsi="Arial" w:cs="Arial"/>
          <w:i/>
          <w:iCs/>
          <w:sz w:val="20"/>
          <w:szCs w:val="20"/>
          <w:lang w:val="en-US" w:eastAsia="en-US"/>
        </w:rPr>
        <w:t>(Fax number/Email address)</w:t>
      </w:r>
      <w:r w:rsidRPr="00592D71">
        <w:rPr>
          <w:rFonts w:ascii="Arial" w:eastAsia="Times New Roman" w:hAnsi="Arial" w:cs="Arial"/>
          <w:sz w:val="20"/>
          <w:szCs w:val="20"/>
          <w:lang w:val="en-US" w:eastAsia="en-US"/>
        </w:rPr>
        <w:t xml:space="preserve"> ...............................................................................................................................</w:t>
      </w:r>
    </w:p>
    <w:p w14:paraId="28AF7F1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4. Đề nghị Sở Giao thông vận tải ........................................... gia hạn thời gian lưu hành tại Việt Nam cho phương tiện vận tải sau: </w:t>
      </w:r>
      <w:r w:rsidRPr="00592D71">
        <w:rPr>
          <w:rFonts w:ascii="Arial" w:eastAsia="Times New Roman" w:hAnsi="Arial" w:cs="Arial"/>
          <w:i/>
          <w:iCs/>
          <w:sz w:val="20"/>
          <w:szCs w:val="20"/>
          <w:lang w:val="en-US" w:eastAsia="en-US"/>
        </w:rPr>
        <w:t>Kindly request Provincial Transport Department of ................ to extend the operation period in Viet Nam for the following vehicle (s):</w:t>
      </w:r>
    </w:p>
    <w:p w14:paraId="6FAB7B0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 Biển số xe </w:t>
      </w:r>
      <w:r w:rsidRPr="00592D71">
        <w:rPr>
          <w:rFonts w:ascii="Arial" w:eastAsia="Times New Roman" w:hAnsi="Arial" w:cs="Arial"/>
          <w:i/>
          <w:iCs/>
          <w:sz w:val="20"/>
          <w:szCs w:val="20"/>
          <w:lang w:val="en-US" w:eastAsia="en-US"/>
        </w:rPr>
        <w:t>(Registration number):</w:t>
      </w:r>
      <w:r w:rsidRPr="00592D71">
        <w:rPr>
          <w:rFonts w:ascii="Arial" w:eastAsia="Times New Roman" w:hAnsi="Arial" w:cs="Arial"/>
          <w:sz w:val="20"/>
          <w:szCs w:val="20"/>
          <w:lang w:val="en-US" w:eastAsia="en-US"/>
        </w:rPr>
        <w:t xml:space="preserve"> .............................................................................................</w:t>
      </w:r>
    </w:p>
    <w:p w14:paraId="209BCE68"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Giấy phép liên vận GMS số (GMS Road Transport Permit number) .... ngày</w:t>
      </w:r>
      <w:r w:rsidRPr="00592D71">
        <w:rPr>
          <w:rFonts w:ascii="Arial" w:eastAsia="Times New Roman" w:hAnsi="Arial" w:cs="Arial"/>
          <w:sz w:val="20"/>
          <w:szCs w:val="20"/>
          <w:lang w:val="en-GB" w:eastAsia="en-US"/>
        </w:rPr>
        <w:t xml:space="preserve"> </w:t>
      </w:r>
      <w:r w:rsidRPr="00592D71">
        <w:rPr>
          <w:rFonts w:ascii="Arial" w:eastAsia="Times New Roman" w:hAnsi="Arial" w:cs="Arial"/>
          <w:sz w:val="20"/>
          <w:szCs w:val="20"/>
          <w:lang w:val="en-US" w:eastAsia="en-US"/>
        </w:rPr>
        <w:t>(the date of) ..................... (dd/mm/yyyy).</w:t>
      </w:r>
    </w:p>
    <w:p w14:paraId="144A1FD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Ngày hết hạn của giấy phép (Expiry date of transport permit): ................ (dd/mm/yyyy).</w:t>
      </w:r>
    </w:p>
    <w:p w14:paraId="7AB4F79C"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 Lý do xin gia hạn (Reason for extension):</w:t>
      </w:r>
    </w:p>
    <w:p w14:paraId="0B8C20D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19D3E99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71B4FC6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(Mô tả lý do không thể về nước theo quy định (describe the reason of unability to timely return to its Home country))</w:t>
      </w:r>
    </w:p>
    <w:p w14:paraId="4743DE40"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6. Đề nghị gia hạn thời gian lưu hành tại Việt Nam trong thời gian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ngày,</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 xml:space="preserve">từ ngày </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 xml:space="preserve">đến ngày </w:t>
      </w:r>
      <w:r w:rsidRPr="00592D71">
        <w:rPr>
          <w:rFonts w:ascii="Arial" w:eastAsia="Times New Roman" w:hAnsi="Arial" w:cs="Arial"/>
          <w:sz w:val="20"/>
          <w:szCs w:val="20"/>
          <w:lang w:eastAsia="en-US"/>
        </w:rPr>
        <w:t>...............................</w:t>
      </w:r>
    </w:p>
    <w:p w14:paraId="11B20735"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Request for extension of vehicle operation period in Viet Nam in ...day(s), from ................... (dd/mm/yyyy) until ...................... (dd/mm/yyyy)</w:t>
      </w:r>
    </w:p>
    <w:p w14:paraId="75CB3A71"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7. Chúng tôi xin cam kết </w:t>
      </w:r>
      <w:r w:rsidRPr="00592D71">
        <w:rPr>
          <w:rFonts w:ascii="Arial" w:eastAsia="Times New Roman" w:hAnsi="Arial" w:cs="Arial"/>
          <w:i/>
          <w:iCs/>
          <w:sz w:val="20"/>
          <w:szCs w:val="20"/>
          <w:lang w:val="en-US" w:eastAsia="en-US"/>
        </w:rPr>
        <w:t>(We commit):</w:t>
      </w:r>
    </w:p>
    <w:p w14:paraId="108DF81D"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a) Chịu trách nhiệm hoàn toàn về sự trung thực và sự chính xác của nội dung giấy đề nghị gia hạn thời gian lưu hành của phương tiện tại Việt Nam và các văn bản kèm theo </w:t>
      </w:r>
      <w:r w:rsidRPr="00592D71">
        <w:rPr>
          <w:rFonts w:ascii="Arial" w:eastAsia="Times New Roman" w:hAnsi="Arial" w:cs="Arial"/>
          <w:i/>
          <w:iCs/>
          <w:sz w:val="20"/>
          <w:szCs w:val="20"/>
          <w:lang w:val="en-US" w:eastAsia="en-US"/>
        </w:rPr>
        <w:t>(To take full responsibility for the truthfulness and accuracy of the request for extension of vehicle operation period in Viet Nam and the attached documents)</w:t>
      </w:r>
      <w:r w:rsidRPr="00592D71">
        <w:rPr>
          <w:rFonts w:ascii="Arial" w:eastAsia="Times New Roman" w:hAnsi="Arial" w:cs="Arial"/>
          <w:sz w:val="20"/>
          <w:szCs w:val="20"/>
          <w:lang w:val="en-US" w:eastAsia="en-US"/>
        </w:rPr>
        <w:t>.</w:t>
      </w:r>
    </w:p>
    <w:p w14:paraId="31743C24" w14:textId="77777777" w:rsidR="00592D71" w:rsidRPr="00592D71" w:rsidRDefault="00592D71" w:rsidP="00592D71">
      <w:pPr>
        <w:widowControl/>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 Chấp hành nghiêm chỉnh mọi quy định của pháp luật Việt Nam cũng như những quy định ghi trong Hiệp định GMS </w:t>
      </w:r>
      <w:r w:rsidRPr="00592D71">
        <w:rPr>
          <w:rFonts w:ascii="Arial" w:eastAsia="Times New Roman" w:hAnsi="Arial" w:cs="Arial"/>
          <w:i/>
          <w:iCs/>
          <w:sz w:val="20"/>
          <w:szCs w:val="20"/>
          <w:lang w:val="en-US" w:eastAsia="en-US"/>
        </w:rPr>
        <w:t>(To comply strictly with all provisions of Viet Nam’s Laws as well as the provisions of GMS Agreement).</w:t>
      </w:r>
    </w:p>
    <w:p w14:paraId="5333EF1E"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CellMar>
          <w:left w:w="0" w:type="dxa"/>
          <w:right w:w="0" w:type="dxa"/>
        </w:tblCellMar>
        <w:tblLook w:val="01E0" w:firstRow="1" w:lastRow="1" w:firstColumn="1" w:lastColumn="1" w:noHBand="0" w:noVBand="0"/>
      </w:tblPr>
      <w:tblGrid>
        <w:gridCol w:w="4275"/>
        <w:gridCol w:w="4751"/>
      </w:tblGrid>
      <w:tr w:rsidR="00592D71" w:rsidRPr="00592D71" w14:paraId="5AD1CEF6" w14:textId="77777777" w:rsidTr="008558E1">
        <w:tc>
          <w:tcPr>
            <w:tcW w:w="2368" w:type="pct"/>
          </w:tcPr>
          <w:p w14:paraId="0A693B07" w14:textId="77777777" w:rsidR="00592D71" w:rsidRPr="00592D71" w:rsidRDefault="00592D71" w:rsidP="00592D71">
            <w:pPr>
              <w:widowControl/>
              <w:ind w:firstLine="720"/>
              <w:jc w:val="both"/>
              <w:rPr>
                <w:rFonts w:ascii="Arial" w:eastAsia="Times New Roman" w:hAnsi="Arial" w:cs="Arial"/>
                <w:sz w:val="20"/>
                <w:szCs w:val="20"/>
                <w:lang w:val="en-US" w:eastAsia="en-US"/>
              </w:rPr>
            </w:pPr>
          </w:p>
        </w:tc>
        <w:tc>
          <w:tcPr>
            <w:tcW w:w="2632" w:type="pct"/>
          </w:tcPr>
          <w:p w14:paraId="020A28F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i/>
                <w:iCs/>
                <w:sz w:val="20"/>
                <w:szCs w:val="20"/>
                <w:lang w:val="en-US" w:eastAsia="en-US"/>
              </w:rPr>
              <w:t>........, ngày ... tháng ... năm...</w:t>
            </w:r>
            <w:r w:rsidRPr="00592D71">
              <w:rPr>
                <w:rFonts w:ascii="Arial" w:eastAsia="Times New Roman" w:hAnsi="Arial" w:cs="Arial"/>
                <w:i/>
                <w:iCs/>
                <w:sz w:val="20"/>
                <w:szCs w:val="20"/>
                <w:lang w:val="en-US" w:eastAsia="en-US"/>
              </w:rPr>
              <w:br/>
              <w:t>Place, ........................(dd/mm/yyyy)</w:t>
            </w:r>
            <w:r w:rsidRPr="00592D71">
              <w:rPr>
                <w:rFonts w:ascii="Arial" w:eastAsia="Times New Roman" w:hAnsi="Arial" w:cs="Arial"/>
                <w:i/>
                <w:iCs/>
                <w:sz w:val="20"/>
                <w:szCs w:val="20"/>
                <w:lang w:val="en-US" w:eastAsia="en-US"/>
              </w:rPr>
              <w:br/>
            </w:r>
            <w:r w:rsidRPr="00592D71">
              <w:rPr>
                <w:rFonts w:ascii="Arial" w:eastAsia="Times New Roman" w:hAnsi="Arial" w:cs="Arial"/>
                <w:b/>
                <w:bCs/>
                <w:sz w:val="20"/>
                <w:szCs w:val="20"/>
                <w:lang w:val="en-US" w:eastAsia="en-US"/>
              </w:rPr>
              <w:t>Người xin gia hạn (Applicant name)</w:t>
            </w:r>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Ký, ghi rõ họ và tên (Signature &amp; full name)</w:t>
            </w:r>
            <w:r w:rsidRPr="00592D71">
              <w:rPr>
                <w:rFonts w:ascii="Arial" w:eastAsia="Times New Roman" w:hAnsi="Arial" w:cs="Arial"/>
                <w:i/>
                <w:iCs/>
                <w:sz w:val="20"/>
                <w:szCs w:val="20"/>
                <w:lang w:val="en-US" w:eastAsia="en-US"/>
              </w:rPr>
              <w:br/>
              <w:t xml:space="preserve">Lái xe, chủ phương tiện hoặc người được ủy quyền </w:t>
            </w:r>
            <w:r w:rsidRPr="00592D71">
              <w:rPr>
                <w:rFonts w:ascii="Arial" w:eastAsia="Times New Roman" w:hAnsi="Arial" w:cs="Arial"/>
                <w:i/>
                <w:iCs/>
                <w:sz w:val="20"/>
                <w:szCs w:val="20"/>
                <w:lang w:val="en-US" w:eastAsia="en-US"/>
              </w:rPr>
              <w:br/>
              <w:t>(Driver, vehicle owner or authorized person)</w:t>
            </w:r>
          </w:p>
        </w:tc>
      </w:tr>
    </w:tbl>
    <w:p w14:paraId="3DFDA7A9"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p>
    <w:p w14:paraId="4715C547"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br w:type="page"/>
      </w:r>
    </w:p>
    <w:p w14:paraId="293E083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Phụ lục IX</w:t>
      </w:r>
    </w:p>
    <w:p w14:paraId="4BCCF9A5" w14:textId="77777777" w:rsidR="00592D71" w:rsidRPr="00592D71" w:rsidRDefault="00592D71" w:rsidP="00592D71">
      <w:pPr>
        <w:widowControl/>
        <w:jc w:val="center"/>
        <w:rPr>
          <w:rFonts w:ascii="Arial" w:eastAsia="Times New Roman" w:hAnsi="Arial" w:cs="Arial"/>
          <w:i/>
          <w:iCs/>
          <w:sz w:val="20"/>
          <w:szCs w:val="20"/>
          <w:lang w:val="en-US" w:eastAsia="en-US"/>
        </w:rPr>
      </w:pPr>
      <w:bookmarkStart w:id="7" w:name="bookmark18"/>
      <w:r w:rsidRPr="00592D71">
        <w:rPr>
          <w:rFonts w:ascii="Arial" w:eastAsia="Times New Roman" w:hAnsi="Arial" w:cs="Arial"/>
          <w:b/>
          <w:bCs/>
          <w:sz w:val="20"/>
          <w:szCs w:val="20"/>
          <w:lang w:val="en-GB" w:eastAsia="en-US"/>
        </w:rPr>
        <w:t xml:space="preserve">CÁC BIỂU </w:t>
      </w:r>
      <w:r w:rsidRPr="00592D71">
        <w:rPr>
          <w:rFonts w:ascii="Arial" w:eastAsia="Times New Roman" w:hAnsi="Arial" w:cs="Arial"/>
          <w:b/>
          <w:bCs/>
          <w:sz w:val="20"/>
          <w:szCs w:val="20"/>
          <w:lang w:val="en-US" w:eastAsia="en-US"/>
        </w:rPr>
        <w:t>MẪU LIÊN QUAN ĐẾN CẤP, CẤP LẠI GIẤY PHÉP</w:t>
      </w:r>
      <w:r w:rsidRPr="00592D71">
        <w:rPr>
          <w:rFonts w:ascii="Arial" w:eastAsia="Times New Roman" w:hAnsi="Arial" w:cs="Arial"/>
          <w:b/>
          <w:bCs/>
          <w:sz w:val="20"/>
          <w:szCs w:val="20"/>
          <w:lang w:val="en-US" w:eastAsia="en-US"/>
        </w:rPr>
        <w:br/>
        <w:t xml:space="preserve"> </w:t>
      </w:r>
      <w:r w:rsidRPr="00592D71">
        <w:rPr>
          <w:rFonts w:ascii="Arial" w:eastAsia="Times New Roman" w:hAnsi="Arial" w:cs="Arial"/>
          <w:b/>
          <w:bCs/>
          <w:sz w:val="20"/>
          <w:szCs w:val="20"/>
          <w:lang w:val="en-GB" w:eastAsia="en-US"/>
        </w:rPr>
        <w:t xml:space="preserve">LIÊN </w:t>
      </w:r>
      <w:r w:rsidRPr="00592D71">
        <w:rPr>
          <w:rFonts w:ascii="Arial" w:eastAsia="Times New Roman" w:hAnsi="Arial" w:cs="Arial"/>
          <w:b/>
          <w:bCs/>
          <w:sz w:val="20"/>
          <w:szCs w:val="20"/>
          <w:lang w:val="en-US" w:eastAsia="en-US"/>
        </w:rPr>
        <w:t>VẬN GIỮA VIỆT NAM, LÀO VÀ CAMPUCHIA</w:t>
      </w:r>
      <w:bookmarkEnd w:id="7"/>
      <w:r w:rsidRPr="00592D71">
        <w:rPr>
          <w:rFonts w:ascii="Arial" w:eastAsia="Times New Roman" w:hAnsi="Arial" w:cs="Arial"/>
          <w:b/>
          <w:bCs/>
          <w:sz w:val="20"/>
          <w:szCs w:val="20"/>
          <w:lang w:val="en-US" w:eastAsia="en-US"/>
        </w:rPr>
        <w:br/>
      </w:r>
      <w:r w:rsidRPr="00592D71">
        <w:rPr>
          <w:rFonts w:ascii="Arial" w:eastAsia="Times New Roman" w:hAnsi="Arial" w:cs="Arial"/>
          <w:i/>
          <w:iCs/>
          <w:sz w:val="20"/>
          <w:szCs w:val="20"/>
          <w:lang w:val="en-US" w:eastAsia="en-US"/>
        </w:rPr>
        <w:t>(Kèm theo Nghị định số 158/2024/NĐ-CP</w:t>
      </w:r>
      <w:r w:rsidRPr="00592D71">
        <w:rPr>
          <w:rFonts w:ascii="Arial" w:eastAsia="Times New Roman" w:hAnsi="Arial" w:cs="Arial"/>
          <w:i/>
          <w:iCs/>
          <w:sz w:val="20"/>
          <w:szCs w:val="20"/>
          <w:lang w:val="en-US" w:eastAsia="en-US"/>
        </w:rPr>
        <w:br/>
        <w:t xml:space="preserve"> ngày 18 tháng 12 năm 2024 của Chính phủ)</w:t>
      </w:r>
    </w:p>
    <w:p w14:paraId="1192117A"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Cs/>
          <w:color w:val="auto"/>
          <w:sz w:val="20"/>
          <w:szCs w:val="20"/>
          <w:vertAlign w:val="superscript"/>
          <w:lang w:val="en-US" w:eastAsia="en-US"/>
        </w:rPr>
        <w:t>___________</w:t>
      </w:r>
    </w:p>
    <w:p w14:paraId="2BB52354" w14:textId="77777777" w:rsidR="00592D71" w:rsidRPr="00592D71" w:rsidRDefault="00592D71" w:rsidP="00592D71">
      <w:pPr>
        <w:widowControl/>
        <w:jc w:val="center"/>
        <w:rPr>
          <w:rFonts w:ascii="Arial" w:eastAsia="Times New Roman" w:hAnsi="Arial" w:cs="Arial"/>
          <w:i/>
          <w:iCs/>
          <w:sz w:val="20"/>
          <w:szCs w:val="20"/>
          <w:lang w:val="en-US"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13"/>
        <w:gridCol w:w="7407"/>
      </w:tblGrid>
      <w:tr w:rsidR="00592D71" w:rsidRPr="00592D71" w14:paraId="77F788C8" w14:textId="77777777" w:rsidTr="008558E1">
        <w:tc>
          <w:tcPr>
            <w:tcW w:w="894" w:type="pct"/>
            <w:shd w:val="clear" w:color="auto" w:fill="auto"/>
            <w:vAlign w:val="center"/>
          </w:tcPr>
          <w:p w14:paraId="5F191538"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01</w:t>
            </w:r>
          </w:p>
        </w:tc>
        <w:tc>
          <w:tcPr>
            <w:tcW w:w="4106" w:type="pct"/>
            <w:shd w:val="clear" w:color="auto" w:fill="auto"/>
            <w:vAlign w:val="bottom"/>
          </w:tcPr>
          <w:p w14:paraId="604FFF0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liên vận giữa Việt Nam, Lào và Campuchia cho p</w:t>
            </w:r>
            <w:r w:rsidRPr="00592D71">
              <w:rPr>
                <w:rFonts w:ascii="Arial" w:eastAsia="Times New Roman" w:hAnsi="Arial" w:cs="Arial"/>
                <w:sz w:val="20"/>
                <w:szCs w:val="20"/>
                <w:lang w:eastAsia="en-US"/>
              </w:rPr>
              <w:t>h</w:t>
            </w:r>
            <w:r w:rsidRPr="00592D71">
              <w:rPr>
                <w:rFonts w:ascii="Arial" w:eastAsia="Times New Roman" w:hAnsi="Arial" w:cs="Arial"/>
                <w:sz w:val="20"/>
                <w:szCs w:val="20"/>
                <w:lang w:val="en-US" w:eastAsia="en-US"/>
              </w:rPr>
              <w:t>ương tiện thương mại</w:t>
            </w:r>
          </w:p>
        </w:tc>
      </w:tr>
      <w:tr w:rsidR="00592D71" w:rsidRPr="00592D71" w14:paraId="4AC0B8B5" w14:textId="77777777" w:rsidTr="008558E1">
        <w:tc>
          <w:tcPr>
            <w:tcW w:w="894" w:type="pct"/>
            <w:shd w:val="clear" w:color="auto" w:fill="auto"/>
            <w:vAlign w:val="center"/>
          </w:tcPr>
          <w:p w14:paraId="6E47474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02</w:t>
            </w:r>
          </w:p>
        </w:tc>
        <w:tc>
          <w:tcPr>
            <w:tcW w:w="4106" w:type="pct"/>
            <w:shd w:val="clear" w:color="auto" w:fill="auto"/>
            <w:vAlign w:val="bottom"/>
          </w:tcPr>
          <w:p w14:paraId="3F8775D8"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cấp, cấp lại Giấy phép liên vận giữa Việt Nam, Lào và Campuchia cho phương tiện phi thương mại</w:t>
            </w:r>
          </w:p>
        </w:tc>
      </w:tr>
      <w:tr w:rsidR="00592D71" w:rsidRPr="00592D71" w14:paraId="32711086" w14:textId="77777777" w:rsidTr="008558E1">
        <w:tc>
          <w:tcPr>
            <w:tcW w:w="894" w:type="pct"/>
            <w:shd w:val="clear" w:color="auto" w:fill="auto"/>
            <w:vAlign w:val="center"/>
          </w:tcPr>
          <w:p w14:paraId="5E7ADE6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03</w:t>
            </w:r>
          </w:p>
        </w:tc>
        <w:tc>
          <w:tcPr>
            <w:tcW w:w="4106" w:type="pct"/>
            <w:shd w:val="clear" w:color="auto" w:fill="auto"/>
            <w:vAlign w:val="bottom"/>
          </w:tcPr>
          <w:p w14:paraId="2AB30FC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liên vận giữa Việt Nam, Lào và Campuchia cho phương tiện thương mại</w:t>
            </w:r>
          </w:p>
        </w:tc>
      </w:tr>
      <w:tr w:rsidR="00592D71" w:rsidRPr="00592D71" w14:paraId="709A4FB9" w14:textId="77777777" w:rsidTr="008558E1">
        <w:tc>
          <w:tcPr>
            <w:tcW w:w="894" w:type="pct"/>
            <w:shd w:val="clear" w:color="auto" w:fill="auto"/>
            <w:vAlign w:val="center"/>
          </w:tcPr>
          <w:p w14:paraId="3693A63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04</w:t>
            </w:r>
          </w:p>
        </w:tc>
        <w:tc>
          <w:tcPr>
            <w:tcW w:w="4106" w:type="pct"/>
            <w:shd w:val="clear" w:color="auto" w:fill="auto"/>
            <w:vAlign w:val="bottom"/>
          </w:tcPr>
          <w:p w14:paraId="595D6FE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phép liên vận giữa Việt Nam, Lào và Campuchia cho phương tiện phi thương mại</w:t>
            </w:r>
          </w:p>
        </w:tc>
      </w:tr>
      <w:tr w:rsidR="00592D71" w:rsidRPr="00592D71" w14:paraId="06065487" w14:textId="77777777" w:rsidTr="008558E1">
        <w:tc>
          <w:tcPr>
            <w:tcW w:w="894" w:type="pct"/>
            <w:shd w:val="clear" w:color="auto" w:fill="auto"/>
            <w:vAlign w:val="center"/>
          </w:tcPr>
          <w:p w14:paraId="6AF15A8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05</w:t>
            </w:r>
          </w:p>
        </w:tc>
        <w:tc>
          <w:tcPr>
            <w:tcW w:w="4106" w:type="pct"/>
            <w:shd w:val="clear" w:color="auto" w:fill="auto"/>
            <w:vAlign w:val="center"/>
          </w:tcPr>
          <w:p w14:paraId="4829C8B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gia hạn thời gian lưu hành của phương tiện tại Việt Nam</w:t>
            </w:r>
          </w:p>
        </w:tc>
      </w:tr>
      <w:tr w:rsidR="00592D71" w:rsidRPr="00592D71" w14:paraId="6EAC47C6" w14:textId="77777777" w:rsidTr="008558E1">
        <w:tc>
          <w:tcPr>
            <w:tcW w:w="894" w:type="pct"/>
            <w:shd w:val="clear" w:color="auto" w:fill="auto"/>
            <w:vAlign w:val="center"/>
          </w:tcPr>
          <w:p w14:paraId="3BE5611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06</w:t>
            </w:r>
          </w:p>
        </w:tc>
        <w:tc>
          <w:tcPr>
            <w:tcW w:w="4106" w:type="pct"/>
            <w:shd w:val="clear" w:color="auto" w:fill="auto"/>
            <w:vAlign w:val="bottom"/>
          </w:tcPr>
          <w:p w14:paraId="69C9681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đăng ký khai thác tuyến, bổ sung, thay thế phương tiện vận tải hành khách cố định giữa Việt Nam, Lào và Campuchia</w:t>
            </w:r>
          </w:p>
        </w:tc>
      </w:tr>
      <w:tr w:rsidR="00592D71" w:rsidRPr="00592D71" w14:paraId="0736A0CF" w14:textId="77777777" w:rsidTr="008558E1">
        <w:tc>
          <w:tcPr>
            <w:tcW w:w="894" w:type="pct"/>
            <w:shd w:val="clear" w:color="auto" w:fill="auto"/>
            <w:vAlign w:val="center"/>
          </w:tcPr>
          <w:p w14:paraId="624A60F4"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07</w:t>
            </w:r>
          </w:p>
        </w:tc>
        <w:tc>
          <w:tcPr>
            <w:tcW w:w="4106" w:type="pct"/>
            <w:shd w:val="clear" w:color="auto" w:fill="auto"/>
            <w:vAlign w:val="bottom"/>
          </w:tcPr>
          <w:p w14:paraId="5A764B6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Phương án khai thác tuyến vận tải hành khách cố định giữa Việt Nam, Lào và Campuchia</w:t>
            </w:r>
          </w:p>
        </w:tc>
      </w:tr>
      <w:tr w:rsidR="00592D71" w:rsidRPr="00592D71" w14:paraId="7748B28A" w14:textId="77777777" w:rsidTr="008558E1">
        <w:tc>
          <w:tcPr>
            <w:tcW w:w="894" w:type="pct"/>
            <w:shd w:val="clear" w:color="auto" w:fill="auto"/>
            <w:vAlign w:val="center"/>
          </w:tcPr>
          <w:p w14:paraId="55C3CD2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08</w:t>
            </w:r>
          </w:p>
        </w:tc>
        <w:tc>
          <w:tcPr>
            <w:tcW w:w="4106" w:type="pct"/>
            <w:shd w:val="clear" w:color="auto" w:fill="auto"/>
            <w:vAlign w:val="bottom"/>
          </w:tcPr>
          <w:p w14:paraId="53A18A6F"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Thông báo khai thác tuyến, bổ sung, thay thế phương tiện vận tải hành khách cố định giữa Việt Nam, Lào và Campuchia</w:t>
            </w:r>
          </w:p>
        </w:tc>
      </w:tr>
      <w:tr w:rsidR="00592D71" w:rsidRPr="00592D71" w14:paraId="3BE21951" w14:textId="77777777" w:rsidTr="008558E1">
        <w:tc>
          <w:tcPr>
            <w:tcW w:w="894" w:type="pct"/>
            <w:shd w:val="clear" w:color="auto" w:fill="auto"/>
            <w:vAlign w:val="center"/>
          </w:tcPr>
          <w:p w14:paraId="3AF65FC1"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09</w:t>
            </w:r>
          </w:p>
        </w:tc>
        <w:tc>
          <w:tcPr>
            <w:tcW w:w="4106" w:type="pct"/>
            <w:shd w:val="clear" w:color="auto" w:fill="auto"/>
            <w:vAlign w:val="bottom"/>
          </w:tcPr>
          <w:p w14:paraId="18C4404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Lệnh vận chuyển dùng cho phương tiện vận tải hành khách tuyến cố định giữa Việt Nam, Lào và Campuchia</w:t>
            </w:r>
          </w:p>
        </w:tc>
      </w:tr>
      <w:tr w:rsidR="00592D71" w:rsidRPr="00592D71" w14:paraId="498C7319" w14:textId="77777777" w:rsidTr="008558E1">
        <w:tc>
          <w:tcPr>
            <w:tcW w:w="894" w:type="pct"/>
            <w:shd w:val="clear" w:color="auto" w:fill="auto"/>
            <w:vAlign w:val="center"/>
          </w:tcPr>
          <w:p w14:paraId="6BF1FD22"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10</w:t>
            </w:r>
          </w:p>
        </w:tc>
        <w:tc>
          <w:tcPr>
            <w:tcW w:w="4106" w:type="pct"/>
            <w:shd w:val="clear" w:color="auto" w:fill="auto"/>
            <w:vAlign w:val="bottom"/>
          </w:tcPr>
          <w:p w14:paraId="3D88F0D8"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ngừng khai thác tuyến, ngừng phương tiện hoạt động vận tải hành khách cố định giữa Việt Nam, Lào và Campuchia</w:t>
            </w:r>
          </w:p>
        </w:tc>
      </w:tr>
      <w:tr w:rsidR="00592D71" w:rsidRPr="00592D71" w14:paraId="7F731A57" w14:textId="77777777" w:rsidTr="008558E1">
        <w:tc>
          <w:tcPr>
            <w:tcW w:w="894" w:type="pct"/>
            <w:shd w:val="clear" w:color="auto" w:fill="auto"/>
            <w:vAlign w:val="center"/>
          </w:tcPr>
          <w:p w14:paraId="2C285DC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11</w:t>
            </w:r>
          </w:p>
        </w:tc>
        <w:tc>
          <w:tcPr>
            <w:tcW w:w="4106" w:type="pct"/>
            <w:shd w:val="clear" w:color="auto" w:fill="auto"/>
            <w:vAlign w:val="bottom"/>
          </w:tcPr>
          <w:p w14:paraId="23A1562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Thông báo ngừng khai thác tuyến, ngừng phương tiện hoạt động vận tải hành khách cố định giữa Việt Nam, Lào và Campuchia</w:t>
            </w:r>
          </w:p>
        </w:tc>
      </w:tr>
      <w:tr w:rsidR="00592D71" w:rsidRPr="00592D71" w14:paraId="50035E26" w14:textId="77777777" w:rsidTr="008558E1">
        <w:tc>
          <w:tcPr>
            <w:tcW w:w="894" w:type="pct"/>
            <w:shd w:val="clear" w:color="auto" w:fill="auto"/>
            <w:vAlign w:val="center"/>
          </w:tcPr>
          <w:p w14:paraId="7DC6655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12</w:t>
            </w:r>
          </w:p>
        </w:tc>
        <w:tc>
          <w:tcPr>
            <w:tcW w:w="4106" w:type="pct"/>
            <w:shd w:val="clear" w:color="auto" w:fill="auto"/>
            <w:vAlign w:val="bottom"/>
          </w:tcPr>
          <w:p w14:paraId="3F2A2CB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Giấy đề nghị điều chỉnh tần suất chạy xe tuyến vận tải hành khách cố định giữa Việt Nam, Lào và Campuchia</w:t>
            </w:r>
          </w:p>
        </w:tc>
      </w:tr>
      <w:tr w:rsidR="00592D71" w:rsidRPr="00592D71" w14:paraId="78D15747" w14:textId="77777777" w:rsidTr="008558E1">
        <w:tc>
          <w:tcPr>
            <w:tcW w:w="894" w:type="pct"/>
            <w:shd w:val="clear" w:color="auto" w:fill="auto"/>
            <w:vAlign w:val="center"/>
          </w:tcPr>
          <w:p w14:paraId="2C3FAB9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Mẫu số 13</w:t>
            </w:r>
          </w:p>
        </w:tc>
        <w:tc>
          <w:tcPr>
            <w:tcW w:w="4106" w:type="pct"/>
            <w:shd w:val="clear" w:color="auto" w:fill="auto"/>
            <w:vAlign w:val="bottom"/>
          </w:tcPr>
          <w:p w14:paraId="21A60317"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Thông báo điều chỉnh tần suất chạy xe trên tuyến vận tải hành khách cố định gi</w:t>
            </w:r>
            <w:r w:rsidRPr="00592D71">
              <w:rPr>
                <w:rFonts w:ascii="Arial" w:eastAsia="Times New Roman" w:hAnsi="Arial" w:cs="Arial"/>
                <w:sz w:val="20"/>
                <w:szCs w:val="20"/>
                <w:lang w:eastAsia="en-US"/>
              </w:rPr>
              <w:t>ữ</w:t>
            </w:r>
            <w:r w:rsidRPr="00592D71">
              <w:rPr>
                <w:rFonts w:ascii="Arial" w:eastAsia="Times New Roman" w:hAnsi="Arial" w:cs="Arial"/>
                <w:sz w:val="20"/>
                <w:szCs w:val="20"/>
                <w:lang w:val="en-US" w:eastAsia="en-US"/>
              </w:rPr>
              <w:t>a Việt Nam, Lào và Campuchia</w:t>
            </w:r>
          </w:p>
        </w:tc>
      </w:tr>
    </w:tbl>
    <w:p w14:paraId="47099497" w14:textId="77777777" w:rsidR="00592D71" w:rsidRPr="00592D71" w:rsidRDefault="00592D71" w:rsidP="00592D71">
      <w:pPr>
        <w:widowControl/>
        <w:spacing w:after="120" w:line="264" w:lineRule="auto"/>
        <w:rPr>
          <w:rFonts w:ascii="Arial" w:eastAsia="Times New Roman" w:hAnsi="Arial" w:cs="Arial"/>
          <w:b/>
          <w:bCs/>
          <w:sz w:val="20"/>
          <w:szCs w:val="20"/>
          <w:lang w:val="en-US" w:eastAsia="en-US"/>
        </w:rPr>
      </w:pPr>
      <w:bookmarkStart w:id="8" w:name="bookmark19"/>
      <w:r w:rsidRPr="00592D71">
        <w:rPr>
          <w:rFonts w:ascii="Arial" w:eastAsia="Times New Roman" w:hAnsi="Arial" w:cs="Arial"/>
          <w:b/>
          <w:bCs/>
          <w:sz w:val="20"/>
          <w:szCs w:val="20"/>
          <w:lang w:val="en-US" w:eastAsia="en-US"/>
        </w:rPr>
        <w:br w:type="page"/>
      </w:r>
    </w:p>
    <w:p w14:paraId="55964B35" w14:textId="77777777" w:rsidR="00592D71" w:rsidRPr="00592D71" w:rsidRDefault="00592D71" w:rsidP="00592D71">
      <w:pPr>
        <w:widowControl/>
        <w:spacing w:after="120"/>
        <w:ind w:firstLine="720"/>
        <w:jc w:val="both"/>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M</w:t>
      </w:r>
      <w:r w:rsidRPr="00592D71">
        <w:rPr>
          <w:rFonts w:ascii="Arial" w:eastAsia="Times New Roman" w:hAnsi="Arial" w:cs="Arial"/>
          <w:b/>
          <w:bCs/>
          <w:sz w:val="20"/>
          <w:szCs w:val="20"/>
          <w:lang w:eastAsia="en-US"/>
        </w:rPr>
        <w:t>ẫ</w:t>
      </w:r>
      <w:r w:rsidRPr="00592D71">
        <w:rPr>
          <w:rFonts w:ascii="Arial" w:eastAsia="Times New Roman" w:hAnsi="Arial" w:cs="Arial"/>
          <w:b/>
          <w:bCs/>
          <w:sz w:val="20"/>
          <w:szCs w:val="20"/>
          <w:lang w:val="en-US" w:eastAsia="en-US"/>
        </w:rPr>
        <w:t>u số 01. Giấy đề nghị cấp, cấp lại Giấy phép liên vận giữa Việt Nam, Lào và Campuch</w:t>
      </w:r>
      <w:r w:rsidRPr="00592D71">
        <w:rPr>
          <w:rFonts w:ascii="Arial" w:eastAsia="Times New Roman" w:hAnsi="Arial" w:cs="Arial"/>
          <w:b/>
          <w:bCs/>
          <w:sz w:val="20"/>
          <w:szCs w:val="20"/>
          <w:lang w:eastAsia="en-US"/>
        </w:rPr>
        <w:t>i</w:t>
      </w:r>
      <w:r w:rsidRPr="00592D71">
        <w:rPr>
          <w:rFonts w:ascii="Arial" w:eastAsia="Times New Roman" w:hAnsi="Arial" w:cs="Arial"/>
          <w:b/>
          <w:bCs/>
          <w:sz w:val="20"/>
          <w:szCs w:val="20"/>
          <w:lang w:val="en-US" w:eastAsia="en-US"/>
        </w:rPr>
        <w:t>a cho phương tiện thương mại</w:t>
      </w:r>
      <w:bookmarkEnd w:id="8"/>
    </w:p>
    <w:tbl>
      <w:tblPr>
        <w:tblW w:w="5000" w:type="pct"/>
        <w:tblCellMar>
          <w:left w:w="0" w:type="dxa"/>
          <w:right w:w="0" w:type="dxa"/>
        </w:tblCellMar>
        <w:tblLook w:val="01E0" w:firstRow="1" w:lastRow="1" w:firstColumn="1" w:lastColumn="1" w:noHBand="0" w:noVBand="0"/>
      </w:tblPr>
      <w:tblGrid>
        <w:gridCol w:w="3769"/>
        <w:gridCol w:w="5257"/>
      </w:tblGrid>
      <w:tr w:rsidR="00592D71" w:rsidRPr="00592D71" w14:paraId="0E95D6F2" w14:textId="77777777" w:rsidTr="008558E1">
        <w:tc>
          <w:tcPr>
            <w:tcW w:w="2088" w:type="pct"/>
          </w:tcPr>
          <w:p w14:paraId="01D00EBE" w14:textId="77777777" w:rsidR="00592D71" w:rsidRPr="00592D71" w:rsidRDefault="00592D71" w:rsidP="00592D71">
            <w:pPr>
              <w:widowControl/>
              <w:jc w:val="center"/>
              <w:rPr>
                <w:rFonts w:ascii="Arial" w:eastAsia="Times New Roman" w:hAnsi="Arial" w:cs="Arial"/>
                <w:bCs/>
                <w:i/>
                <w:iCs/>
                <w:sz w:val="20"/>
                <w:szCs w:val="20"/>
                <w:lang w:val="en-US" w:eastAsia="en-US"/>
              </w:rPr>
            </w:pPr>
            <w:bookmarkStart w:id="9" w:name="bookmark20"/>
            <w:r w:rsidRPr="00592D71">
              <w:rPr>
                <w:rFonts w:ascii="Arial" w:eastAsia="Times New Roman" w:hAnsi="Arial" w:cs="Arial"/>
                <w:b/>
                <w:bCs/>
                <w:sz w:val="20"/>
                <w:szCs w:val="20"/>
                <w:lang w:val="en-US" w:eastAsia="en-US"/>
              </w:rPr>
              <w:t>TÊN ĐƠN VỊ KINH DOANH</w:t>
            </w:r>
            <w:r w:rsidRPr="00592D71">
              <w:rPr>
                <w:rFonts w:ascii="Arial" w:eastAsia="Times New Roman" w:hAnsi="Arial" w:cs="Arial"/>
                <w:b/>
                <w:bCs/>
                <w:sz w:val="20"/>
                <w:szCs w:val="20"/>
                <w:lang w:val="en-US" w:eastAsia="en-US"/>
              </w:rPr>
              <w:br/>
              <w:t>VẬN TẢI ĐỀ NGHỊ CẤP GIẤY PHÉP</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w:t>
            </w:r>
          </w:p>
        </w:tc>
        <w:tc>
          <w:tcPr>
            <w:tcW w:w="2912" w:type="pct"/>
          </w:tcPr>
          <w:p w14:paraId="25D24460" w14:textId="77777777" w:rsidR="00592D71" w:rsidRPr="00592D71" w:rsidRDefault="00592D71" w:rsidP="00592D71">
            <w:pPr>
              <w:widowControl/>
              <w:jc w:val="center"/>
              <w:rPr>
                <w:rFonts w:ascii="Arial" w:eastAsia="Times New Roman" w:hAnsi="Arial" w:cs="Arial"/>
                <w:bCs/>
                <w:i/>
                <w:i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t xml:space="preserve">Độc lập - Tự do - Hạnh phúc </w:t>
            </w:r>
            <w:r w:rsidRPr="00592D71">
              <w:rPr>
                <w:rFonts w:ascii="Arial" w:eastAsia="Times New Roman" w:hAnsi="Arial" w:cs="Arial"/>
                <w:b/>
                <w:bCs/>
                <w:sz w:val="20"/>
                <w:szCs w:val="20"/>
                <w:lang w:val="en-US" w:eastAsia="en-US"/>
              </w:rPr>
              <w:br/>
            </w:r>
            <w:r w:rsidRPr="00592D71">
              <w:rPr>
                <w:rFonts w:ascii="Arial" w:eastAsia="Times New Roman" w:hAnsi="Arial" w:cs="Arial"/>
                <w:bCs/>
                <w:color w:val="auto"/>
                <w:sz w:val="20"/>
                <w:szCs w:val="20"/>
                <w:vertAlign w:val="superscript"/>
                <w:lang w:val="en-US" w:eastAsia="en-US"/>
              </w:rPr>
              <w:t>________________________</w:t>
            </w:r>
          </w:p>
        </w:tc>
      </w:tr>
    </w:tbl>
    <w:p w14:paraId="2563B1A5" w14:textId="77777777" w:rsidR="00592D71" w:rsidRPr="00592D71" w:rsidRDefault="00592D71" w:rsidP="00592D71">
      <w:pPr>
        <w:widowControl/>
        <w:jc w:val="center"/>
        <w:rPr>
          <w:rFonts w:ascii="Arial" w:eastAsia="Times New Roman" w:hAnsi="Arial" w:cs="Arial"/>
          <w:sz w:val="20"/>
          <w:szCs w:val="20"/>
          <w:lang w:eastAsia="en-US"/>
        </w:rPr>
      </w:pPr>
    </w:p>
    <w:bookmarkEnd w:id="9"/>
    <w:p w14:paraId="7CA2D576"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CẤP, CẤP LẠI GIẤY PHÉP LIÊN VẬN GIỮA VIỆT NAM, LÀO VÀ</w:t>
      </w:r>
      <w:r w:rsidRPr="00592D71">
        <w:rPr>
          <w:rFonts w:ascii="Arial" w:eastAsia="Times New Roman" w:hAnsi="Arial" w:cs="Arial"/>
          <w:b/>
          <w:bCs/>
          <w:sz w:val="20"/>
          <w:szCs w:val="20"/>
          <w:lang w:eastAsia="en-US"/>
        </w:rPr>
        <w:br/>
        <w:t xml:space="preserve"> CAMPUCHIA CHO PHƯƠNG TIỆN THƯƠNG MẠI</w:t>
      </w:r>
    </w:p>
    <w:p w14:paraId="0DE41DDC"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035A3C7E" w14:textId="77777777" w:rsidR="00592D71" w:rsidRPr="00592D71" w:rsidRDefault="00592D71" w:rsidP="00592D71">
      <w:pPr>
        <w:widowControl/>
        <w:jc w:val="center"/>
        <w:rPr>
          <w:rFonts w:ascii="Arial" w:eastAsia="Times New Roman" w:hAnsi="Arial" w:cs="Arial"/>
          <w:sz w:val="20"/>
          <w:szCs w:val="20"/>
          <w:lang w:eastAsia="en-US"/>
        </w:rPr>
      </w:pPr>
    </w:p>
    <w:p w14:paraId="37CF70C3"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w:t>
      </w:r>
    </w:p>
    <w:p w14:paraId="2C25AB27" w14:textId="77777777" w:rsidR="00592D71" w:rsidRPr="00592D71" w:rsidRDefault="00592D71" w:rsidP="00592D71">
      <w:pPr>
        <w:widowControl/>
        <w:jc w:val="center"/>
        <w:rPr>
          <w:rFonts w:ascii="Arial" w:eastAsia="Times New Roman" w:hAnsi="Arial" w:cs="Arial"/>
          <w:sz w:val="20"/>
          <w:szCs w:val="20"/>
          <w:lang w:eastAsia="en-US"/>
        </w:rPr>
      </w:pPr>
    </w:p>
    <w:p w14:paraId="3C23C77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đơn vị kinh doanh vận tải: ..........................................................................................</w:t>
      </w:r>
    </w:p>
    <w:p w14:paraId="43A8FBD3"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44D1995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3. Số điện thoại: ...........................................................Số Fax: ............................................</w:t>
      </w:r>
    </w:p>
    <w:p w14:paraId="37F416E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4. Giấy phép vận tải đường bộ quốc tế giữa Việt Nam và Lào hoặc/và Giấy phép vận tải đường bộ quốc tế giữa Việt Nam và Campuchia số:....Ngày cấp: .................................</w:t>
      </w:r>
    </w:p>
    <w:p w14:paraId="2A1EE778"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5. Đề nghị .............................................................cấp, cấp lại Giấy phép liên vận giữa Việt Nam, Lào và Campuchia cho phương tiện vận tải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6"/>
        <w:gridCol w:w="710"/>
        <w:gridCol w:w="691"/>
        <w:gridCol w:w="748"/>
        <w:gridCol w:w="756"/>
        <w:gridCol w:w="763"/>
        <w:gridCol w:w="572"/>
        <w:gridCol w:w="644"/>
        <w:gridCol w:w="723"/>
        <w:gridCol w:w="1394"/>
        <w:gridCol w:w="1549"/>
      </w:tblGrid>
      <w:tr w:rsidR="00592D71" w:rsidRPr="00592D71" w14:paraId="087FBF28" w14:textId="77777777" w:rsidTr="008558E1">
        <w:tc>
          <w:tcPr>
            <w:tcW w:w="259" w:type="pct"/>
            <w:vAlign w:val="center"/>
          </w:tcPr>
          <w:p w14:paraId="7EA2BAB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TT</w:t>
            </w:r>
          </w:p>
        </w:tc>
        <w:tc>
          <w:tcPr>
            <w:tcW w:w="394" w:type="pct"/>
            <w:vAlign w:val="center"/>
          </w:tcPr>
          <w:p w14:paraId="43E2BDD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Biển số xe</w:t>
            </w:r>
          </w:p>
        </w:tc>
        <w:tc>
          <w:tcPr>
            <w:tcW w:w="383" w:type="pct"/>
            <w:vAlign w:val="center"/>
          </w:tcPr>
          <w:p w14:paraId="6C99277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Trọng tải (gh</w:t>
            </w:r>
            <w:r w:rsidRPr="00592D71">
              <w:rPr>
                <w:rFonts w:ascii="Arial" w:eastAsia="Times New Roman" w:hAnsi="Arial" w:cs="Arial"/>
                <w:b/>
                <w:bCs/>
                <w:sz w:val="20"/>
                <w:szCs w:val="20"/>
                <w:lang w:val="en-GB" w:eastAsia="en-US"/>
              </w:rPr>
              <w:t>ế</w:t>
            </w:r>
            <w:r w:rsidRPr="00592D71">
              <w:rPr>
                <w:rFonts w:ascii="Arial" w:eastAsia="Times New Roman" w:hAnsi="Arial" w:cs="Arial"/>
                <w:b/>
                <w:bCs/>
                <w:sz w:val="20"/>
                <w:szCs w:val="20"/>
                <w:lang w:val="en-US" w:eastAsia="en-US"/>
              </w:rPr>
              <w:t>)</w:t>
            </w:r>
          </w:p>
        </w:tc>
        <w:tc>
          <w:tcPr>
            <w:tcW w:w="415" w:type="pct"/>
            <w:vAlign w:val="center"/>
          </w:tcPr>
          <w:p w14:paraId="4A8CA61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419" w:type="pct"/>
            <w:vAlign w:val="center"/>
          </w:tcPr>
          <w:p w14:paraId="10CCF63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w:t>
            </w:r>
          </w:p>
        </w:tc>
        <w:tc>
          <w:tcPr>
            <w:tcW w:w="423" w:type="pct"/>
            <w:vAlign w:val="center"/>
          </w:tcPr>
          <w:p w14:paraId="220E230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khung</w:t>
            </w:r>
          </w:p>
        </w:tc>
        <w:tc>
          <w:tcPr>
            <w:tcW w:w="317" w:type="pct"/>
            <w:vAlign w:val="center"/>
          </w:tcPr>
          <w:p w14:paraId="136279D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máy</w:t>
            </w:r>
          </w:p>
        </w:tc>
        <w:tc>
          <w:tcPr>
            <w:tcW w:w="357" w:type="pct"/>
            <w:vAlign w:val="center"/>
          </w:tcPr>
          <w:p w14:paraId="43EA079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Màu sơn</w:t>
            </w:r>
          </w:p>
        </w:tc>
        <w:tc>
          <w:tcPr>
            <w:tcW w:w="401" w:type="pct"/>
            <w:vAlign w:val="center"/>
          </w:tcPr>
          <w:p w14:paraId="043168A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đề nghị</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cấp</w:t>
            </w:r>
            <w:r w:rsidRPr="00592D71">
              <w:rPr>
                <w:rFonts w:ascii="Arial" w:eastAsia="Times New Roman" w:hAnsi="Arial" w:cs="Arial"/>
                <w:b/>
                <w:bCs/>
                <w:sz w:val="20"/>
                <w:szCs w:val="20"/>
                <w:lang w:eastAsia="en-US"/>
              </w:rPr>
              <w:t xml:space="preserve"> </w:t>
            </w:r>
            <w:r w:rsidRPr="00592D71">
              <w:rPr>
                <w:rFonts w:ascii="Arial" w:eastAsia="Times New Roman" w:hAnsi="Arial" w:cs="Arial"/>
                <w:b/>
                <w:bCs/>
                <w:sz w:val="20"/>
                <w:szCs w:val="20"/>
                <w:lang w:val="en-US" w:eastAsia="en-US"/>
              </w:rPr>
              <w:t>phép</w:t>
            </w:r>
          </w:p>
        </w:tc>
        <w:tc>
          <w:tcPr>
            <w:tcW w:w="773" w:type="pct"/>
            <w:vAlign w:val="center"/>
          </w:tcPr>
          <w:p w14:paraId="76885E66"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Hình thức hoạt động (vận chuyển hàng hóa hay hành khách)</w:t>
            </w:r>
          </w:p>
        </w:tc>
        <w:tc>
          <w:tcPr>
            <w:tcW w:w="860" w:type="pct"/>
            <w:vAlign w:val="center"/>
          </w:tcPr>
          <w:p w14:paraId="689A74CD"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xuất - nhập cảnh</w:t>
            </w:r>
          </w:p>
        </w:tc>
      </w:tr>
      <w:tr w:rsidR="00592D71" w:rsidRPr="00592D71" w14:paraId="32F8B63B" w14:textId="77777777" w:rsidTr="008558E1">
        <w:tc>
          <w:tcPr>
            <w:tcW w:w="259" w:type="pct"/>
            <w:vAlign w:val="center"/>
          </w:tcPr>
          <w:p w14:paraId="27D51D7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394" w:type="pct"/>
            <w:vAlign w:val="center"/>
          </w:tcPr>
          <w:p w14:paraId="35D890C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383" w:type="pct"/>
            <w:vAlign w:val="center"/>
          </w:tcPr>
          <w:p w14:paraId="5037431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415" w:type="pct"/>
            <w:vAlign w:val="center"/>
          </w:tcPr>
          <w:p w14:paraId="73159B8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c>
          <w:tcPr>
            <w:tcW w:w="419" w:type="pct"/>
            <w:vAlign w:val="center"/>
          </w:tcPr>
          <w:p w14:paraId="1EFD540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w:t>
            </w:r>
          </w:p>
        </w:tc>
        <w:tc>
          <w:tcPr>
            <w:tcW w:w="423" w:type="pct"/>
            <w:vAlign w:val="center"/>
          </w:tcPr>
          <w:p w14:paraId="778D684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w:t>
            </w:r>
          </w:p>
        </w:tc>
        <w:tc>
          <w:tcPr>
            <w:tcW w:w="317" w:type="pct"/>
            <w:vAlign w:val="center"/>
          </w:tcPr>
          <w:p w14:paraId="06E686E6"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w:t>
            </w:r>
          </w:p>
        </w:tc>
        <w:tc>
          <w:tcPr>
            <w:tcW w:w="357" w:type="pct"/>
            <w:vAlign w:val="center"/>
          </w:tcPr>
          <w:p w14:paraId="54D1D90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w:t>
            </w:r>
          </w:p>
        </w:tc>
        <w:tc>
          <w:tcPr>
            <w:tcW w:w="401" w:type="pct"/>
            <w:vAlign w:val="center"/>
          </w:tcPr>
          <w:p w14:paraId="117FD99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9</w:t>
            </w:r>
          </w:p>
        </w:tc>
        <w:tc>
          <w:tcPr>
            <w:tcW w:w="773" w:type="pct"/>
            <w:vAlign w:val="center"/>
          </w:tcPr>
          <w:p w14:paraId="70CADC27"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10</w:t>
            </w:r>
          </w:p>
        </w:tc>
        <w:tc>
          <w:tcPr>
            <w:tcW w:w="860" w:type="pct"/>
            <w:vAlign w:val="center"/>
          </w:tcPr>
          <w:p w14:paraId="316CB8C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11</w:t>
            </w:r>
          </w:p>
        </w:tc>
      </w:tr>
      <w:tr w:rsidR="00592D71" w:rsidRPr="00592D71" w14:paraId="443396C6" w14:textId="77777777" w:rsidTr="008558E1">
        <w:tc>
          <w:tcPr>
            <w:tcW w:w="259" w:type="pct"/>
            <w:vAlign w:val="center"/>
          </w:tcPr>
          <w:p w14:paraId="0A73C16A"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394" w:type="pct"/>
            <w:vAlign w:val="center"/>
          </w:tcPr>
          <w:p w14:paraId="15CFBA0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83" w:type="pct"/>
            <w:vAlign w:val="center"/>
          </w:tcPr>
          <w:p w14:paraId="5D207310"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5" w:type="pct"/>
            <w:vAlign w:val="center"/>
          </w:tcPr>
          <w:p w14:paraId="40EB0275"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9" w:type="pct"/>
            <w:vAlign w:val="center"/>
          </w:tcPr>
          <w:p w14:paraId="12CA0D96"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23" w:type="pct"/>
            <w:vAlign w:val="center"/>
          </w:tcPr>
          <w:p w14:paraId="6C77E71E"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17" w:type="pct"/>
            <w:vAlign w:val="center"/>
          </w:tcPr>
          <w:p w14:paraId="4EEA4982"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57" w:type="pct"/>
            <w:vAlign w:val="center"/>
          </w:tcPr>
          <w:p w14:paraId="0D12D161"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01" w:type="pct"/>
            <w:vAlign w:val="center"/>
          </w:tcPr>
          <w:p w14:paraId="25F71EDA"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773" w:type="pct"/>
            <w:vAlign w:val="center"/>
          </w:tcPr>
          <w:p w14:paraId="146755E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860" w:type="pct"/>
            <w:vAlign w:val="center"/>
          </w:tcPr>
          <w:p w14:paraId="5B576E69" w14:textId="77777777" w:rsidR="00592D71" w:rsidRPr="00592D71" w:rsidRDefault="00592D71" w:rsidP="00592D71">
            <w:pPr>
              <w:widowControl/>
              <w:jc w:val="center"/>
              <w:rPr>
                <w:rFonts w:ascii="Arial" w:eastAsia="Times New Roman" w:hAnsi="Arial" w:cs="Arial"/>
                <w:b/>
                <w:bCs/>
                <w:sz w:val="20"/>
                <w:szCs w:val="20"/>
                <w:lang w:val="en-US" w:eastAsia="en-US"/>
              </w:rPr>
            </w:pPr>
          </w:p>
        </w:tc>
      </w:tr>
      <w:tr w:rsidR="00592D71" w:rsidRPr="00592D71" w14:paraId="6573BBEA" w14:textId="77777777" w:rsidTr="008558E1">
        <w:tc>
          <w:tcPr>
            <w:tcW w:w="259" w:type="pct"/>
            <w:vAlign w:val="center"/>
          </w:tcPr>
          <w:p w14:paraId="0A2C0199"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394" w:type="pct"/>
            <w:vAlign w:val="center"/>
          </w:tcPr>
          <w:p w14:paraId="554611FD"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83" w:type="pct"/>
            <w:vAlign w:val="center"/>
          </w:tcPr>
          <w:p w14:paraId="7C2CF4B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5" w:type="pct"/>
            <w:vAlign w:val="center"/>
          </w:tcPr>
          <w:p w14:paraId="63B52091"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9" w:type="pct"/>
            <w:vAlign w:val="center"/>
          </w:tcPr>
          <w:p w14:paraId="36AF3FE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23" w:type="pct"/>
            <w:vAlign w:val="center"/>
          </w:tcPr>
          <w:p w14:paraId="7C3369F7"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17" w:type="pct"/>
            <w:vAlign w:val="center"/>
          </w:tcPr>
          <w:p w14:paraId="5B751BE5"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57" w:type="pct"/>
            <w:vAlign w:val="center"/>
          </w:tcPr>
          <w:p w14:paraId="36BC0113"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01" w:type="pct"/>
            <w:vAlign w:val="center"/>
          </w:tcPr>
          <w:p w14:paraId="65820A6B"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773" w:type="pct"/>
            <w:vAlign w:val="center"/>
          </w:tcPr>
          <w:p w14:paraId="48D6A6E1"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860" w:type="pct"/>
            <w:vAlign w:val="center"/>
          </w:tcPr>
          <w:p w14:paraId="6DCCD0D0" w14:textId="77777777" w:rsidR="00592D71" w:rsidRPr="00592D71" w:rsidRDefault="00592D71" w:rsidP="00592D71">
            <w:pPr>
              <w:widowControl/>
              <w:jc w:val="center"/>
              <w:rPr>
                <w:rFonts w:ascii="Arial" w:eastAsia="Times New Roman" w:hAnsi="Arial" w:cs="Arial"/>
                <w:b/>
                <w:bCs/>
                <w:sz w:val="20"/>
                <w:szCs w:val="20"/>
                <w:lang w:val="en-US" w:eastAsia="en-US"/>
              </w:rPr>
            </w:pPr>
          </w:p>
        </w:tc>
      </w:tr>
      <w:tr w:rsidR="00592D71" w:rsidRPr="00592D71" w14:paraId="63F82176" w14:textId="77777777" w:rsidTr="008558E1">
        <w:tc>
          <w:tcPr>
            <w:tcW w:w="259" w:type="pct"/>
            <w:vAlign w:val="center"/>
          </w:tcPr>
          <w:p w14:paraId="23FCDFB1"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394" w:type="pct"/>
            <w:vAlign w:val="center"/>
          </w:tcPr>
          <w:p w14:paraId="371E616B"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83" w:type="pct"/>
            <w:vAlign w:val="center"/>
          </w:tcPr>
          <w:p w14:paraId="238C10BA"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5" w:type="pct"/>
            <w:vAlign w:val="center"/>
          </w:tcPr>
          <w:p w14:paraId="4F6A74A7"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19" w:type="pct"/>
            <w:vAlign w:val="center"/>
          </w:tcPr>
          <w:p w14:paraId="420A16A4"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23" w:type="pct"/>
            <w:vAlign w:val="center"/>
          </w:tcPr>
          <w:p w14:paraId="1813619B"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17" w:type="pct"/>
            <w:vAlign w:val="center"/>
          </w:tcPr>
          <w:p w14:paraId="3A942A7C"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357" w:type="pct"/>
            <w:vAlign w:val="center"/>
          </w:tcPr>
          <w:p w14:paraId="612EB335"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401" w:type="pct"/>
            <w:vAlign w:val="center"/>
          </w:tcPr>
          <w:p w14:paraId="579DE220"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773" w:type="pct"/>
            <w:vAlign w:val="center"/>
          </w:tcPr>
          <w:p w14:paraId="5EF8D8B7"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860" w:type="pct"/>
            <w:vAlign w:val="center"/>
          </w:tcPr>
          <w:p w14:paraId="0B9EBE53" w14:textId="77777777" w:rsidR="00592D71" w:rsidRPr="00592D71" w:rsidRDefault="00592D71" w:rsidP="00592D71">
            <w:pPr>
              <w:widowControl/>
              <w:jc w:val="center"/>
              <w:rPr>
                <w:rFonts w:ascii="Arial" w:eastAsia="Times New Roman" w:hAnsi="Arial" w:cs="Arial"/>
                <w:b/>
                <w:bCs/>
                <w:sz w:val="20"/>
                <w:szCs w:val="20"/>
                <w:lang w:val="en-US" w:eastAsia="en-US"/>
              </w:rPr>
            </w:pPr>
          </w:p>
        </w:tc>
      </w:tr>
    </w:tbl>
    <w:p w14:paraId="41288542" w14:textId="77777777" w:rsidR="00592D71" w:rsidRPr="005753F2" w:rsidRDefault="00592D71" w:rsidP="00592D71">
      <w:pPr>
        <w:widowControl/>
        <w:spacing w:after="120"/>
        <w:ind w:firstLine="720"/>
        <w:jc w:val="both"/>
        <w:rPr>
          <w:rFonts w:ascii="Arial" w:eastAsia="Times New Roman" w:hAnsi="Arial" w:cs="Arial"/>
          <w:sz w:val="20"/>
          <w:szCs w:val="20"/>
          <w:lang w:eastAsia="en-US"/>
        </w:rPr>
      </w:pPr>
      <w:r w:rsidRPr="005753F2">
        <w:rPr>
          <w:rFonts w:ascii="Arial" w:eastAsia="Times New Roman" w:hAnsi="Arial" w:cs="Arial"/>
          <w:sz w:val="20"/>
          <w:szCs w:val="20"/>
          <w:lang w:eastAsia="en-US"/>
        </w:rPr>
        <w:t>6. Loại hình kinh doanh vận tải:</w:t>
      </w:r>
    </w:p>
    <w:p w14:paraId="4A8D0334"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a) Hành khách theo tuyến cố định: □</w:t>
      </w:r>
    </w:p>
    <w:p w14:paraId="1EC0ADA5"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 Hành khách theo hợp đồng: □ </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c) Vận tải hàng hóa: □</w:t>
      </w:r>
    </w:p>
    <w:p w14:paraId="60D25EEB"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b/>
          <w:bCs/>
          <w:i/>
          <w:iCs/>
          <w:sz w:val="20"/>
          <w:szCs w:val="20"/>
          <w:lang w:val="en-US" w:eastAsia="en-US"/>
        </w:rPr>
        <w:t>Ghi chú:</w:t>
      </w:r>
      <w:r w:rsidRPr="00592D71">
        <w:rPr>
          <w:rFonts w:ascii="Arial" w:eastAsia="Times New Roman" w:hAnsi="Arial" w:cs="Arial"/>
          <w:sz w:val="20"/>
          <w:szCs w:val="20"/>
          <w:lang w:val="en-US" w:eastAsia="en-US"/>
        </w:rPr>
        <w:t xml:space="preserve"> Đối với phương tiện vận chuyển hành khách cố định bổ sung thêm các thông tin sau:</w:t>
      </w:r>
    </w:p>
    <w:p w14:paraId="01903E42"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Tuyến: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đi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và ngược lại</w:t>
      </w:r>
    </w:p>
    <w:p w14:paraId="15B11823"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Bến đi: Bến xe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(thuộc tỉnh: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Việt Nam)</w:t>
      </w:r>
    </w:p>
    <w:p w14:paraId="45F7A5FF"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Bến đến: Bến xe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 xml:space="preserve">(thuộc tỉnh: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w:t>
      </w:r>
    </w:p>
    <w:p w14:paraId="48A7FE37"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Cự ly vận chuyển: </w:t>
      </w:r>
      <w:r w:rsidRPr="00592D71">
        <w:rPr>
          <w:rFonts w:ascii="Arial" w:eastAsia="Times New Roman" w:hAnsi="Arial" w:cs="Arial"/>
          <w:sz w:val="20"/>
          <w:szCs w:val="20"/>
          <w:lang w:eastAsia="en-US"/>
        </w:rPr>
        <w:t>......................................................</w:t>
      </w:r>
      <w:r w:rsidRPr="00592D71">
        <w:rPr>
          <w:rFonts w:ascii="Arial" w:eastAsia="Times New Roman" w:hAnsi="Arial" w:cs="Arial"/>
          <w:sz w:val="20"/>
          <w:szCs w:val="20"/>
          <w:lang w:val="en-US" w:eastAsia="en-US"/>
        </w:rPr>
        <w:t>km</w:t>
      </w:r>
    </w:p>
    <w:p w14:paraId="6FD06C94"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Hành trình tuyến đường: </w:t>
      </w:r>
      <w:r w:rsidRPr="00592D71">
        <w:rPr>
          <w:rFonts w:ascii="Arial" w:eastAsia="Times New Roman" w:hAnsi="Arial" w:cs="Arial"/>
          <w:sz w:val="20"/>
          <w:szCs w:val="20"/>
          <w:lang w:eastAsia="en-US"/>
        </w:rPr>
        <w:t>............................................................................................................</w:t>
      </w:r>
    </w:p>
    <w:p w14:paraId="29E2597C" w14:textId="77777777" w:rsidR="00592D71" w:rsidRPr="00592D71" w:rsidRDefault="00592D71" w:rsidP="00592D71">
      <w:pPr>
        <w:widowControl/>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Đã được .........................................................thông báo khai thác tuyến tại công văn số ................ ngày ... tháng ... năm ...</w:t>
      </w:r>
    </w:p>
    <w:p w14:paraId="6B8FBD4A" w14:textId="77777777" w:rsidR="00592D71" w:rsidRPr="00592D71" w:rsidRDefault="00592D71" w:rsidP="00592D71">
      <w:pPr>
        <w:widowControl/>
        <w:ind w:firstLine="720"/>
        <w:jc w:val="both"/>
        <w:rPr>
          <w:rFonts w:ascii="Arial" w:eastAsia="Times New Roman" w:hAnsi="Arial" w:cs="Arial"/>
          <w:sz w:val="20"/>
          <w:szCs w:val="20"/>
          <w:lang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36E894EF" w14:textId="77777777" w:rsidTr="008558E1">
        <w:tc>
          <w:tcPr>
            <w:tcW w:w="2500" w:type="pct"/>
          </w:tcPr>
          <w:p w14:paraId="045DB885" w14:textId="77777777" w:rsidR="00592D71" w:rsidRPr="00592D71" w:rsidRDefault="00592D71" w:rsidP="00592D71">
            <w:pPr>
              <w:widowControl/>
              <w:jc w:val="center"/>
              <w:rPr>
                <w:rFonts w:ascii="Arial" w:eastAsia="Times New Roman" w:hAnsi="Arial" w:cs="Arial"/>
                <w:sz w:val="20"/>
                <w:szCs w:val="20"/>
                <w:lang w:eastAsia="en-US"/>
              </w:rPr>
            </w:pPr>
          </w:p>
        </w:tc>
        <w:tc>
          <w:tcPr>
            <w:tcW w:w="2500" w:type="pct"/>
          </w:tcPr>
          <w:p w14:paraId="1A7C8AE1"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i/>
                <w:iCs/>
                <w:sz w:val="20"/>
                <w:szCs w:val="20"/>
                <w:lang w:eastAsia="en-US"/>
              </w:rPr>
              <w:t xml:space="preserve">..., ngày ... tháng ... năm ... </w:t>
            </w:r>
            <w:r w:rsidRPr="00592D71">
              <w:rPr>
                <w:rFonts w:ascii="Arial" w:eastAsia="Times New Roman" w:hAnsi="Arial" w:cs="Arial"/>
                <w:i/>
                <w:iCs/>
                <w:sz w:val="20"/>
                <w:szCs w:val="20"/>
                <w:lang w:eastAsia="en-US"/>
              </w:rPr>
              <w:br/>
            </w:r>
            <w:r w:rsidRPr="00592D71">
              <w:rPr>
                <w:rFonts w:ascii="Arial" w:eastAsia="Times New Roman" w:hAnsi="Arial" w:cs="Arial"/>
                <w:b/>
                <w:bCs/>
                <w:sz w:val="20"/>
                <w:szCs w:val="20"/>
                <w:lang w:eastAsia="en-US"/>
              </w:rPr>
              <w:t>Đơn vị kinh doanh vận tải</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(Ký tên, đóng dấu)</w:t>
            </w:r>
          </w:p>
        </w:tc>
      </w:tr>
    </w:tbl>
    <w:p w14:paraId="700AA2CB" w14:textId="77777777" w:rsidR="00592D71" w:rsidRPr="00592D71" w:rsidRDefault="00592D71" w:rsidP="00592D71">
      <w:pPr>
        <w:widowControl/>
        <w:spacing w:after="120" w:line="264" w:lineRule="auto"/>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br w:type="page"/>
      </w:r>
    </w:p>
    <w:p w14:paraId="63143A8F"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lastRenderedPageBreak/>
        <w:t>Mẫu số 02. Giấy đề nghị cấp, cấp lại Giấy phép liên vận giữa Việt Nam, Lào và Campuchia cho phương tiện phi thương mại</w:t>
      </w:r>
    </w:p>
    <w:tbl>
      <w:tblPr>
        <w:tblW w:w="5000" w:type="pct"/>
        <w:tblLook w:val="01E0" w:firstRow="1" w:lastRow="1" w:firstColumn="1" w:lastColumn="1" w:noHBand="0" w:noVBand="0"/>
      </w:tblPr>
      <w:tblGrid>
        <w:gridCol w:w="3412"/>
        <w:gridCol w:w="5614"/>
      </w:tblGrid>
      <w:tr w:rsidR="00592D71" w:rsidRPr="00592D71" w14:paraId="20783C6B" w14:textId="77777777" w:rsidTr="008558E1">
        <w:tc>
          <w:tcPr>
            <w:tcW w:w="3348" w:type="dxa"/>
          </w:tcPr>
          <w:p w14:paraId="1A1760AF" w14:textId="77777777" w:rsidR="00592D71" w:rsidRPr="00592D71" w:rsidRDefault="00592D71" w:rsidP="00592D71">
            <w:pPr>
              <w:widowControl/>
              <w:jc w:val="center"/>
              <w:rPr>
                <w:rFonts w:ascii="Arial" w:eastAsia="Times New Roman" w:hAnsi="Arial" w:cs="Arial"/>
                <w:bCs/>
                <w:i/>
                <w:iCs/>
                <w:sz w:val="20"/>
                <w:szCs w:val="20"/>
                <w:lang w:eastAsia="en-US"/>
              </w:rPr>
            </w:pPr>
            <w:bookmarkStart w:id="10" w:name="bookmark23"/>
            <w:r w:rsidRPr="00592D71">
              <w:rPr>
                <w:rFonts w:ascii="Arial" w:eastAsia="Times New Roman" w:hAnsi="Arial" w:cs="Arial"/>
                <w:b/>
                <w:bCs/>
                <w:sz w:val="20"/>
                <w:szCs w:val="20"/>
                <w:lang w:eastAsia="en-US"/>
              </w:rPr>
              <w:t xml:space="preserve">TÊN TỔ CHỨC/CÁ NHÂN </w:t>
            </w:r>
            <w:r w:rsidRPr="00592D71">
              <w:rPr>
                <w:rFonts w:ascii="Arial" w:eastAsia="Times New Roman" w:hAnsi="Arial" w:cs="Arial"/>
                <w:b/>
                <w:bCs/>
                <w:sz w:val="20"/>
                <w:szCs w:val="20"/>
                <w:lang w:eastAsia="en-US"/>
              </w:rPr>
              <w:br/>
              <w:t>ĐỀ NGHỊ CẤP GIẤY PHÉP</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w:t>
            </w:r>
          </w:p>
        </w:tc>
        <w:tc>
          <w:tcPr>
            <w:tcW w:w="5508" w:type="dxa"/>
          </w:tcPr>
          <w:p w14:paraId="0DE4E029"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
                <w:bCs/>
                <w:sz w:val="20"/>
                <w:szCs w:val="20"/>
                <w:lang w:eastAsia="en-US"/>
              </w:rPr>
              <w:t>CỘNG HÒA XÃ HỘI CHỦ NGHĨA VIỆT NAM</w:t>
            </w:r>
            <w:r w:rsidRPr="00592D71">
              <w:rPr>
                <w:rFonts w:ascii="Arial" w:eastAsia="Times New Roman" w:hAnsi="Arial" w:cs="Arial"/>
                <w:b/>
                <w:bCs/>
                <w:sz w:val="20"/>
                <w:szCs w:val="20"/>
                <w:lang w:eastAsia="en-US"/>
              </w:rPr>
              <w:br/>
              <w:t xml:space="preserve">Độc lập - Tự do - Hạnh phúc </w:t>
            </w:r>
            <w:r w:rsidRPr="00592D71">
              <w:rPr>
                <w:rFonts w:ascii="Arial" w:eastAsia="Times New Roman" w:hAnsi="Arial" w:cs="Arial"/>
                <w:b/>
                <w:bCs/>
                <w:sz w:val="20"/>
                <w:szCs w:val="20"/>
                <w:lang w:eastAsia="en-US"/>
              </w:rPr>
              <w:br/>
            </w:r>
            <w:r w:rsidRPr="00592D71">
              <w:rPr>
                <w:rFonts w:ascii="Arial" w:eastAsia="Times New Roman" w:hAnsi="Arial" w:cs="Arial"/>
                <w:bCs/>
                <w:color w:val="auto"/>
                <w:sz w:val="20"/>
                <w:szCs w:val="20"/>
                <w:vertAlign w:val="superscript"/>
                <w:lang w:eastAsia="en-US"/>
              </w:rPr>
              <w:t>______________________</w:t>
            </w:r>
          </w:p>
        </w:tc>
      </w:tr>
    </w:tbl>
    <w:p w14:paraId="3FB29F33" w14:textId="77777777" w:rsidR="00592D71" w:rsidRPr="00592D71" w:rsidRDefault="00592D71" w:rsidP="00592D71">
      <w:pPr>
        <w:widowControl/>
        <w:jc w:val="center"/>
        <w:rPr>
          <w:rFonts w:ascii="Arial" w:eastAsia="Times New Roman" w:hAnsi="Arial" w:cs="Arial"/>
          <w:sz w:val="20"/>
          <w:szCs w:val="20"/>
          <w:lang w:eastAsia="en-US"/>
        </w:rPr>
      </w:pPr>
    </w:p>
    <w:bookmarkEnd w:id="10"/>
    <w:p w14:paraId="4292488F" w14:textId="77777777" w:rsidR="00592D71" w:rsidRPr="00592D71" w:rsidRDefault="00592D71" w:rsidP="00592D71">
      <w:pPr>
        <w:widowControl/>
        <w:jc w:val="center"/>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t>GIẤY ĐỀ NGHỊ</w:t>
      </w:r>
      <w:r w:rsidRPr="00592D71">
        <w:rPr>
          <w:rFonts w:ascii="Arial" w:eastAsia="Times New Roman" w:hAnsi="Arial" w:cs="Arial"/>
          <w:b/>
          <w:bCs/>
          <w:sz w:val="20"/>
          <w:szCs w:val="20"/>
          <w:lang w:eastAsia="en-US"/>
        </w:rPr>
        <w:br/>
        <w:t xml:space="preserve">CẤP, CẤP LẠI GIẤY PHÉP LIÊN VẬN GIỮA VIỆT NAM, LÀO </w:t>
      </w:r>
      <w:r w:rsidRPr="00592D71">
        <w:rPr>
          <w:rFonts w:ascii="Arial" w:eastAsia="Times New Roman" w:hAnsi="Arial" w:cs="Arial"/>
          <w:b/>
          <w:bCs/>
          <w:sz w:val="20"/>
          <w:szCs w:val="20"/>
          <w:lang w:eastAsia="en-US"/>
        </w:rPr>
        <w:br/>
        <w:t>VÀ CAMPUCHIA CHO PHƯƠNG TIỆN PHI THƯƠNG MẠI</w:t>
      </w:r>
    </w:p>
    <w:p w14:paraId="00F67869" w14:textId="77777777" w:rsidR="00592D71" w:rsidRPr="00592D71" w:rsidRDefault="00592D71" w:rsidP="00592D71">
      <w:pPr>
        <w:widowControl/>
        <w:jc w:val="center"/>
        <w:rPr>
          <w:rFonts w:ascii="Arial" w:eastAsia="Times New Roman" w:hAnsi="Arial" w:cs="Arial"/>
          <w:bCs/>
          <w:i/>
          <w:iCs/>
          <w:sz w:val="20"/>
          <w:szCs w:val="20"/>
          <w:lang w:eastAsia="en-US"/>
        </w:rPr>
      </w:pPr>
      <w:r w:rsidRPr="00592D71">
        <w:rPr>
          <w:rFonts w:ascii="Arial" w:eastAsia="Times New Roman" w:hAnsi="Arial" w:cs="Arial"/>
          <w:bCs/>
          <w:color w:val="auto"/>
          <w:sz w:val="20"/>
          <w:szCs w:val="20"/>
          <w:vertAlign w:val="superscript"/>
          <w:lang w:eastAsia="en-US"/>
        </w:rPr>
        <w:t>___________</w:t>
      </w:r>
    </w:p>
    <w:p w14:paraId="0A75FB30" w14:textId="77777777" w:rsidR="00592D71" w:rsidRPr="00592D71" w:rsidRDefault="00592D71" w:rsidP="00592D71">
      <w:pPr>
        <w:widowControl/>
        <w:jc w:val="center"/>
        <w:rPr>
          <w:rFonts w:ascii="Arial" w:eastAsia="Times New Roman" w:hAnsi="Arial" w:cs="Arial"/>
          <w:b/>
          <w:bCs/>
          <w:sz w:val="20"/>
          <w:szCs w:val="20"/>
          <w:lang w:eastAsia="en-US"/>
        </w:rPr>
      </w:pPr>
    </w:p>
    <w:p w14:paraId="6B3205E7"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sz w:val="20"/>
          <w:szCs w:val="20"/>
          <w:lang w:eastAsia="en-US"/>
        </w:rPr>
        <w:t>Kính gửi:.............................................</w:t>
      </w:r>
    </w:p>
    <w:p w14:paraId="79194D5D" w14:textId="77777777" w:rsidR="00592D71" w:rsidRPr="00592D71" w:rsidRDefault="00592D71" w:rsidP="00592D71">
      <w:pPr>
        <w:widowControl/>
        <w:jc w:val="center"/>
        <w:rPr>
          <w:rFonts w:ascii="Arial" w:eastAsia="Times New Roman" w:hAnsi="Arial" w:cs="Arial"/>
          <w:sz w:val="20"/>
          <w:szCs w:val="20"/>
          <w:lang w:eastAsia="en-US"/>
        </w:rPr>
      </w:pPr>
    </w:p>
    <w:p w14:paraId="5AB9D44E"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1. Tên tổ chức/cá nhân:.........................................................................................................</w:t>
      </w:r>
    </w:p>
    <w:p w14:paraId="2612A75A"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eastAsia="en-US"/>
        </w:rPr>
        <w:t>2. Địa chỉ: .............................................................................................................................</w:t>
      </w:r>
    </w:p>
    <w:p w14:paraId="34AAFA91"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eastAsia="en-US"/>
        </w:rPr>
        <w:t xml:space="preserve">3. Số điện thoại: ................................... </w:t>
      </w:r>
      <w:r w:rsidRPr="00592D71">
        <w:rPr>
          <w:rFonts w:ascii="Arial" w:eastAsia="Times New Roman" w:hAnsi="Arial" w:cs="Arial"/>
          <w:sz w:val="20"/>
          <w:szCs w:val="20"/>
          <w:lang w:val="fr-FR" w:eastAsia="en-US"/>
        </w:rPr>
        <w:t>Số Fax/Địa chỉ email: ..........................................</w:t>
      </w:r>
    </w:p>
    <w:p w14:paraId="1E5B6279"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4. Giấy phép vận tải đường bộ quốc tế giữa Việt Nam và Lào hoặc/và Giấy phép vận tải đường bộ quốc tế giữa Việt Nam và Campuchia (đối với đơn vị kinh doanh vận tải) số: ............................. Ngày cấp: .....................................................................................</w:t>
      </w:r>
    </w:p>
    <w:p w14:paraId="32DD6E9C" w14:textId="77777777" w:rsidR="00592D71" w:rsidRPr="00592D71" w:rsidRDefault="00592D71" w:rsidP="00592D71">
      <w:pPr>
        <w:widowControl/>
        <w:spacing w:after="120"/>
        <w:ind w:firstLine="720"/>
        <w:jc w:val="both"/>
        <w:rPr>
          <w:rFonts w:ascii="Arial" w:eastAsia="Times New Roman" w:hAnsi="Arial" w:cs="Arial"/>
          <w:sz w:val="20"/>
          <w:szCs w:val="20"/>
          <w:lang w:val="fr-FR" w:eastAsia="en-US"/>
        </w:rPr>
      </w:pPr>
      <w:r w:rsidRPr="00592D71">
        <w:rPr>
          <w:rFonts w:ascii="Arial" w:eastAsia="Times New Roman" w:hAnsi="Arial" w:cs="Arial"/>
          <w:sz w:val="20"/>
          <w:szCs w:val="20"/>
          <w:lang w:val="fr-FR" w:eastAsia="en-US"/>
        </w:rPr>
        <w:t>5. Đề nghị .....................................................cấp, cấp lại Giấy phép liên vận giữa Việt Nam, Lào và Campuchia cho phương tiện phi thương mại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9"/>
        <w:gridCol w:w="756"/>
        <w:gridCol w:w="802"/>
        <w:gridCol w:w="777"/>
        <w:gridCol w:w="777"/>
        <w:gridCol w:w="667"/>
        <w:gridCol w:w="721"/>
        <w:gridCol w:w="660"/>
        <w:gridCol w:w="1940"/>
        <w:gridCol w:w="1477"/>
      </w:tblGrid>
      <w:tr w:rsidR="00592D71" w:rsidRPr="00592D71" w14:paraId="5A2FA872" w14:textId="77777777" w:rsidTr="008558E1">
        <w:trPr>
          <w:jc w:val="center"/>
        </w:trPr>
        <w:tc>
          <w:tcPr>
            <w:tcW w:w="243" w:type="pct"/>
            <w:vAlign w:val="center"/>
          </w:tcPr>
          <w:p w14:paraId="73E9286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TT</w:t>
            </w:r>
          </w:p>
        </w:tc>
        <w:tc>
          <w:tcPr>
            <w:tcW w:w="419" w:type="pct"/>
            <w:vAlign w:val="center"/>
          </w:tcPr>
          <w:p w14:paraId="52C0713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Biển số xe</w:t>
            </w:r>
          </w:p>
        </w:tc>
        <w:tc>
          <w:tcPr>
            <w:tcW w:w="445" w:type="pct"/>
            <w:vAlign w:val="center"/>
          </w:tcPr>
          <w:p w14:paraId="3BC4AEB0"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Trọng tải (ghế)</w:t>
            </w:r>
          </w:p>
        </w:tc>
        <w:tc>
          <w:tcPr>
            <w:tcW w:w="431" w:type="pct"/>
            <w:vAlign w:val="center"/>
          </w:tcPr>
          <w:p w14:paraId="036E700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Năm sản xuất</w:t>
            </w:r>
          </w:p>
        </w:tc>
        <w:tc>
          <w:tcPr>
            <w:tcW w:w="431" w:type="pct"/>
            <w:vAlign w:val="center"/>
          </w:tcPr>
          <w:p w14:paraId="3ECB969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Nhãn hiệu</w:t>
            </w:r>
          </w:p>
        </w:tc>
        <w:tc>
          <w:tcPr>
            <w:tcW w:w="370" w:type="pct"/>
            <w:vAlign w:val="center"/>
          </w:tcPr>
          <w:p w14:paraId="235C78C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khung</w:t>
            </w:r>
          </w:p>
        </w:tc>
        <w:tc>
          <w:tcPr>
            <w:tcW w:w="400" w:type="pct"/>
            <w:vAlign w:val="center"/>
          </w:tcPr>
          <w:p w14:paraId="2D92D31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Số máy</w:t>
            </w:r>
          </w:p>
        </w:tc>
        <w:tc>
          <w:tcPr>
            <w:tcW w:w="366" w:type="pct"/>
            <w:vAlign w:val="center"/>
          </w:tcPr>
          <w:p w14:paraId="74B9274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Màu sơn</w:t>
            </w:r>
          </w:p>
        </w:tc>
        <w:tc>
          <w:tcPr>
            <w:tcW w:w="1076" w:type="pct"/>
            <w:vAlign w:val="center"/>
          </w:tcPr>
          <w:p w14:paraId="7E245CF3"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Thời gian đề nghị cấp phép</w:t>
            </w:r>
          </w:p>
        </w:tc>
        <w:tc>
          <w:tcPr>
            <w:tcW w:w="819" w:type="pct"/>
            <w:vAlign w:val="center"/>
          </w:tcPr>
          <w:p w14:paraId="540EE33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xuất - nhập cảnh</w:t>
            </w:r>
          </w:p>
        </w:tc>
      </w:tr>
      <w:tr w:rsidR="00592D71" w:rsidRPr="00592D71" w14:paraId="3967F602" w14:textId="77777777" w:rsidTr="008558E1">
        <w:trPr>
          <w:jc w:val="center"/>
        </w:trPr>
        <w:tc>
          <w:tcPr>
            <w:tcW w:w="243" w:type="pct"/>
            <w:vAlign w:val="center"/>
          </w:tcPr>
          <w:p w14:paraId="715DF3BB"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419" w:type="pct"/>
            <w:vAlign w:val="center"/>
          </w:tcPr>
          <w:p w14:paraId="3C5C305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445" w:type="pct"/>
            <w:vAlign w:val="center"/>
          </w:tcPr>
          <w:p w14:paraId="37B83B2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431" w:type="pct"/>
            <w:vAlign w:val="center"/>
          </w:tcPr>
          <w:p w14:paraId="31C0FE36"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4</w:t>
            </w:r>
          </w:p>
        </w:tc>
        <w:tc>
          <w:tcPr>
            <w:tcW w:w="431" w:type="pct"/>
            <w:vAlign w:val="center"/>
          </w:tcPr>
          <w:p w14:paraId="53E53150"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5</w:t>
            </w:r>
          </w:p>
        </w:tc>
        <w:tc>
          <w:tcPr>
            <w:tcW w:w="370" w:type="pct"/>
            <w:vAlign w:val="center"/>
          </w:tcPr>
          <w:p w14:paraId="1AA19FC8"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w:t>
            </w:r>
          </w:p>
        </w:tc>
        <w:tc>
          <w:tcPr>
            <w:tcW w:w="400" w:type="pct"/>
            <w:vAlign w:val="center"/>
          </w:tcPr>
          <w:p w14:paraId="457B8DB4"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7</w:t>
            </w:r>
          </w:p>
        </w:tc>
        <w:tc>
          <w:tcPr>
            <w:tcW w:w="366" w:type="pct"/>
            <w:vAlign w:val="center"/>
          </w:tcPr>
          <w:p w14:paraId="2FF80842"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8</w:t>
            </w:r>
          </w:p>
        </w:tc>
        <w:tc>
          <w:tcPr>
            <w:tcW w:w="1076" w:type="pct"/>
            <w:vAlign w:val="center"/>
          </w:tcPr>
          <w:p w14:paraId="5961ABF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9</w:t>
            </w:r>
          </w:p>
        </w:tc>
        <w:tc>
          <w:tcPr>
            <w:tcW w:w="819" w:type="pct"/>
            <w:vAlign w:val="center"/>
          </w:tcPr>
          <w:p w14:paraId="130EC9F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10</w:t>
            </w:r>
          </w:p>
        </w:tc>
      </w:tr>
      <w:tr w:rsidR="00592D71" w:rsidRPr="00592D71" w14:paraId="3317F2BB" w14:textId="77777777" w:rsidTr="008558E1">
        <w:trPr>
          <w:jc w:val="center"/>
        </w:trPr>
        <w:tc>
          <w:tcPr>
            <w:tcW w:w="243" w:type="pct"/>
            <w:vAlign w:val="center"/>
          </w:tcPr>
          <w:p w14:paraId="6455714F"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w:t>
            </w:r>
          </w:p>
        </w:tc>
        <w:tc>
          <w:tcPr>
            <w:tcW w:w="419" w:type="pct"/>
            <w:vAlign w:val="center"/>
          </w:tcPr>
          <w:p w14:paraId="3CE8C19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5" w:type="pct"/>
            <w:vAlign w:val="center"/>
          </w:tcPr>
          <w:p w14:paraId="485761D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5B50965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3DA3AA3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70" w:type="pct"/>
            <w:vAlign w:val="center"/>
          </w:tcPr>
          <w:p w14:paraId="4AC7004A"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0" w:type="pct"/>
            <w:vAlign w:val="center"/>
          </w:tcPr>
          <w:p w14:paraId="4F62E2B6"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66" w:type="pct"/>
            <w:vAlign w:val="center"/>
          </w:tcPr>
          <w:p w14:paraId="1FA0331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76" w:type="pct"/>
            <w:vAlign w:val="center"/>
          </w:tcPr>
          <w:p w14:paraId="5FD3C99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9" w:type="pct"/>
            <w:vAlign w:val="center"/>
          </w:tcPr>
          <w:p w14:paraId="5AE8E14B"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42B4C72A" w14:textId="77777777" w:rsidTr="008558E1">
        <w:trPr>
          <w:jc w:val="center"/>
        </w:trPr>
        <w:tc>
          <w:tcPr>
            <w:tcW w:w="243" w:type="pct"/>
            <w:vAlign w:val="center"/>
          </w:tcPr>
          <w:p w14:paraId="38C7CCC5"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w:t>
            </w:r>
          </w:p>
        </w:tc>
        <w:tc>
          <w:tcPr>
            <w:tcW w:w="419" w:type="pct"/>
            <w:vAlign w:val="center"/>
          </w:tcPr>
          <w:p w14:paraId="64077D6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5" w:type="pct"/>
            <w:vAlign w:val="center"/>
          </w:tcPr>
          <w:p w14:paraId="0E63B2F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21D5649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12805A1C"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70" w:type="pct"/>
            <w:vAlign w:val="center"/>
          </w:tcPr>
          <w:p w14:paraId="610D9D91"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0" w:type="pct"/>
            <w:vAlign w:val="center"/>
          </w:tcPr>
          <w:p w14:paraId="6262A2C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66" w:type="pct"/>
            <w:vAlign w:val="center"/>
          </w:tcPr>
          <w:p w14:paraId="7D0AD99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76" w:type="pct"/>
            <w:vAlign w:val="center"/>
          </w:tcPr>
          <w:p w14:paraId="2449A1D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9" w:type="pct"/>
            <w:vAlign w:val="center"/>
          </w:tcPr>
          <w:p w14:paraId="37D35D73" w14:textId="77777777" w:rsidR="00592D71" w:rsidRPr="00592D71" w:rsidRDefault="00592D71" w:rsidP="00592D71">
            <w:pPr>
              <w:widowControl/>
              <w:jc w:val="center"/>
              <w:rPr>
                <w:rFonts w:ascii="Arial" w:eastAsia="Times New Roman" w:hAnsi="Arial" w:cs="Arial"/>
                <w:sz w:val="20"/>
                <w:szCs w:val="20"/>
                <w:lang w:val="en-US" w:eastAsia="en-US"/>
              </w:rPr>
            </w:pPr>
          </w:p>
        </w:tc>
      </w:tr>
      <w:tr w:rsidR="00592D71" w:rsidRPr="00592D71" w14:paraId="51BD01AA" w14:textId="77777777" w:rsidTr="008558E1">
        <w:trPr>
          <w:jc w:val="center"/>
        </w:trPr>
        <w:tc>
          <w:tcPr>
            <w:tcW w:w="243" w:type="pct"/>
            <w:vAlign w:val="center"/>
          </w:tcPr>
          <w:p w14:paraId="2C496D8D" w14:textId="77777777" w:rsidR="00592D71" w:rsidRPr="00592D71" w:rsidRDefault="00592D71" w:rsidP="00592D71">
            <w:pPr>
              <w:widowControl/>
              <w:jc w:val="center"/>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w:t>
            </w:r>
          </w:p>
        </w:tc>
        <w:tc>
          <w:tcPr>
            <w:tcW w:w="419" w:type="pct"/>
            <w:vAlign w:val="center"/>
          </w:tcPr>
          <w:p w14:paraId="17FC8527"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45" w:type="pct"/>
            <w:vAlign w:val="center"/>
          </w:tcPr>
          <w:p w14:paraId="4D8CF538"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33A84D3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31" w:type="pct"/>
            <w:vAlign w:val="center"/>
          </w:tcPr>
          <w:p w14:paraId="5AA64790"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70" w:type="pct"/>
            <w:vAlign w:val="center"/>
          </w:tcPr>
          <w:p w14:paraId="38143555"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400" w:type="pct"/>
            <w:vAlign w:val="center"/>
          </w:tcPr>
          <w:p w14:paraId="7A4EC56F"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366" w:type="pct"/>
            <w:vAlign w:val="center"/>
          </w:tcPr>
          <w:p w14:paraId="3AF91F12"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1076" w:type="pct"/>
            <w:vAlign w:val="center"/>
          </w:tcPr>
          <w:p w14:paraId="0229D72D" w14:textId="77777777" w:rsidR="00592D71" w:rsidRPr="00592D71" w:rsidRDefault="00592D71" w:rsidP="00592D71">
            <w:pPr>
              <w:widowControl/>
              <w:jc w:val="center"/>
              <w:rPr>
                <w:rFonts w:ascii="Arial" w:eastAsia="Times New Roman" w:hAnsi="Arial" w:cs="Arial"/>
                <w:sz w:val="20"/>
                <w:szCs w:val="20"/>
                <w:lang w:val="en-US" w:eastAsia="en-US"/>
              </w:rPr>
            </w:pPr>
          </w:p>
        </w:tc>
        <w:tc>
          <w:tcPr>
            <w:tcW w:w="819" w:type="pct"/>
            <w:vAlign w:val="center"/>
          </w:tcPr>
          <w:p w14:paraId="1A308076" w14:textId="77777777" w:rsidR="00592D71" w:rsidRPr="00592D71" w:rsidRDefault="00592D71" w:rsidP="00592D71">
            <w:pPr>
              <w:widowControl/>
              <w:jc w:val="center"/>
              <w:rPr>
                <w:rFonts w:ascii="Arial" w:eastAsia="Times New Roman" w:hAnsi="Arial" w:cs="Arial"/>
                <w:sz w:val="20"/>
                <w:szCs w:val="20"/>
                <w:lang w:val="en-US" w:eastAsia="en-US"/>
              </w:rPr>
            </w:pPr>
          </w:p>
        </w:tc>
      </w:tr>
    </w:tbl>
    <w:p w14:paraId="5AF5BC96"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6. Mục đích chuyến đi:</w:t>
      </w:r>
    </w:p>
    <w:p w14:paraId="20509A90" w14:textId="77777777" w:rsidR="00592D71" w:rsidRPr="00592D71" w:rsidRDefault="00592D71" w:rsidP="00592D71">
      <w:pPr>
        <w:widowControl/>
        <w:spacing w:after="120"/>
        <w:ind w:firstLine="720"/>
        <w:jc w:val="both"/>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a) Công vụ: □                                                             b) Cá nhân: □</w:t>
      </w:r>
    </w:p>
    <w:p w14:paraId="4F465882" w14:textId="77777777" w:rsidR="00592D71" w:rsidRPr="00592D71" w:rsidRDefault="00592D71" w:rsidP="00592D71">
      <w:pPr>
        <w:widowControl/>
        <w:ind w:firstLine="720"/>
        <w:jc w:val="both"/>
        <w:rPr>
          <w:rFonts w:ascii="Arial" w:eastAsia="Times New Roman" w:hAnsi="Arial" w:cs="Arial"/>
          <w:sz w:val="20"/>
          <w:szCs w:val="20"/>
          <w:lang w:eastAsia="en-US"/>
        </w:rPr>
      </w:pPr>
      <w:r w:rsidRPr="00592D71">
        <w:rPr>
          <w:rFonts w:ascii="Arial" w:eastAsia="Times New Roman" w:hAnsi="Arial" w:cs="Arial"/>
          <w:sz w:val="20"/>
          <w:szCs w:val="20"/>
          <w:lang w:val="en-US" w:eastAsia="en-US"/>
        </w:rPr>
        <w:t xml:space="preserve">c) Phục vụ hoạt động của tổ chức/cá nhân: □ </w:t>
      </w:r>
      <w:r w:rsidRPr="00592D71">
        <w:rPr>
          <w:rFonts w:ascii="Arial" w:eastAsia="Times New Roman" w:hAnsi="Arial" w:cs="Arial"/>
          <w:sz w:val="20"/>
          <w:szCs w:val="20"/>
          <w:lang w:eastAsia="en-US"/>
        </w:rPr>
        <w:t xml:space="preserve">         </w:t>
      </w:r>
      <w:r w:rsidRPr="00592D71">
        <w:rPr>
          <w:rFonts w:ascii="Arial" w:eastAsia="Times New Roman" w:hAnsi="Arial" w:cs="Arial"/>
          <w:sz w:val="20"/>
          <w:szCs w:val="20"/>
          <w:lang w:val="en-US" w:eastAsia="en-US"/>
        </w:rPr>
        <w:t>d) Mục đích khác: □</w:t>
      </w:r>
    </w:p>
    <w:p w14:paraId="58BE5708" w14:textId="77777777" w:rsidR="00592D71" w:rsidRPr="00592D71" w:rsidRDefault="00592D71" w:rsidP="00592D71">
      <w:pPr>
        <w:widowControl/>
        <w:ind w:firstLine="720"/>
        <w:jc w:val="both"/>
        <w:rPr>
          <w:rFonts w:ascii="Arial" w:eastAsia="Times New Roman" w:hAnsi="Arial" w:cs="Arial"/>
          <w:sz w:val="20"/>
          <w:szCs w:val="20"/>
          <w:lang w:eastAsia="en-US"/>
        </w:rPr>
      </w:pPr>
    </w:p>
    <w:tbl>
      <w:tblPr>
        <w:tblW w:w="5000" w:type="pct"/>
        <w:tblCellMar>
          <w:left w:w="0" w:type="dxa"/>
          <w:right w:w="0" w:type="dxa"/>
        </w:tblCellMar>
        <w:tblLook w:val="01E0" w:firstRow="1" w:lastRow="1" w:firstColumn="1" w:lastColumn="1" w:noHBand="0" w:noVBand="0"/>
      </w:tblPr>
      <w:tblGrid>
        <w:gridCol w:w="4513"/>
        <w:gridCol w:w="4513"/>
      </w:tblGrid>
      <w:tr w:rsidR="00592D71" w:rsidRPr="00592D71" w14:paraId="45C2AFE6" w14:textId="77777777" w:rsidTr="008558E1">
        <w:tc>
          <w:tcPr>
            <w:tcW w:w="2500" w:type="pct"/>
          </w:tcPr>
          <w:p w14:paraId="191DA5A6" w14:textId="77777777" w:rsidR="00592D71" w:rsidRPr="00592D71" w:rsidRDefault="00592D71" w:rsidP="00592D71">
            <w:pPr>
              <w:widowControl/>
              <w:spacing w:after="120"/>
              <w:ind w:firstLine="720"/>
              <w:jc w:val="both"/>
              <w:rPr>
                <w:rFonts w:ascii="Arial" w:eastAsia="Times New Roman" w:hAnsi="Arial" w:cs="Arial"/>
                <w:sz w:val="20"/>
                <w:szCs w:val="20"/>
                <w:lang w:eastAsia="en-US"/>
              </w:rPr>
            </w:pPr>
          </w:p>
        </w:tc>
        <w:tc>
          <w:tcPr>
            <w:tcW w:w="2500" w:type="pct"/>
          </w:tcPr>
          <w:p w14:paraId="21689FAF" w14:textId="77777777" w:rsidR="00592D71" w:rsidRPr="00592D71" w:rsidRDefault="00592D71" w:rsidP="00592D71">
            <w:pPr>
              <w:widowControl/>
              <w:jc w:val="center"/>
              <w:rPr>
                <w:rFonts w:ascii="Arial" w:eastAsia="Times New Roman" w:hAnsi="Arial" w:cs="Arial"/>
                <w:sz w:val="20"/>
                <w:szCs w:val="20"/>
                <w:lang w:eastAsia="en-US"/>
              </w:rPr>
            </w:pPr>
            <w:r w:rsidRPr="00592D71">
              <w:rPr>
                <w:rFonts w:ascii="Arial" w:eastAsia="Times New Roman" w:hAnsi="Arial" w:cs="Arial"/>
                <w:i/>
                <w:iCs/>
                <w:sz w:val="20"/>
                <w:szCs w:val="20"/>
                <w:lang w:eastAsia="en-US"/>
              </w:rPr>
              <w:t>..., ngày ... tháng ... năm ...</w:t>
            </w:r>
            <w:r w:rsidRPr="00592D71">
              <w:rPr>
                <w:rFonts w:ascii="Arial" w:eastAsia="Times New Roman" w:hAnsi="Arial" w:cs="Arial"/>
                <w:i/>
                <w:iCs/>
                <w:sz w:val="20"/>
                <w:szCs w:val="20"/>
                <w:lang w:eastAsia="en-US"/>
              </w:rPr>
              <w:br/>
            </w:r>
            <w:r w:rsidRPr="00592D71">
              <w:rPr>
                <w:rFonts w:ascii="Arial" w:eastAsia="Times New Roman" w:hAnsi="Arial" w:cs="Arial"/>
                <w:b/>
                <w:bCs/>
                <w:sz w:val="20"/>
                <w:szCs w:val="20"/>
                <w:lang w:eastAsia="en-US"/>
              </w:rPr>
              <w:t>Tổ chức/Cá nhân</w:t>
            </w:r>
            <w:r w:rsidRPr="00592D71">
              <w:rPr>
                <w:rFonts w:ascii="Arial" w:eastAsia="Times New Roman" w:hAnsi="Arial" w:cs="Arial"/>
                <w:b/>
                <w:bCs/>
                <w:sz w:val="20"/>
                <w:szCs w:val="20"/>
                <w:lang w:eastAsia="en-US"/>
              </w:rPr>
              <w:br/>
            </w:r>
            <w:r w:rsidRPr="00592D71">
              <w:rPr>
                <w:rFonts w:ascii="Arial" w:eastAsia="Times New Roman" w:hAnsi="Arial" w:cs="Arial"/>
                <w:i/>
                <w:iCs/>
                <w:sz w:val="20"/>
                <w:szCs w:val="20"/>
                <w:lang w:eastAsia="en-US"/>
              </w:rPr>
              <w:t>(Ký tên, đóng dấu (nếu có))</w:t>
            </w:r>
          </w:p>
        </w:tc>
      </w:tr>
    </w:tbl>
    <w:p w14:paraId="15D08C4D" w14:textId="77777777" w:rsidR="00592D71" w:rsidRPr="00592D71" w:rsidRDefault="00592D71" w:rsidP="00592D71">
      <w:pPr>
        <w:widowControl/>
        <w:spacing w:after="120"/>
        <w:ind w:firstLine="720"/>
        <w:jc w:val="both"/>
        <w:rPr>
          <w:rFonts w:ascii="Arial" w:eastAsia="Times New Roman" w:hAnsi="Arial" w:cs="Arial"/>
          <w:b/>
          <w:bCs/>
          <w:sz w:val="20"/>
          <w:szCs w:val="20"/>
          <w:lang w:eastAsia="en-US"/>
        </w:rPr>
      </w:pPr>
      <w:r w:rsidRPr="00592D71">
        <w:rPr>
          <w:rFonts w:ascii="Arial" w:eastAsia="Times New Roman" w:hAnsi="Arial" w:cs="Arial"/>
          <w:b/>
          <w:bCs/>
          <w:sz w:val="20"/>
          <w:szCs w:val="20"/>
          <w:lang w:eastAsia="en-US"/>
        </w:rPr>
        <w:br w:type="column"/>
      </w:r>
      <w:r w:rsidRPr="00592D71">
        <w:rPr>
          <w:rFonts w:ascii="Arial" w:eastAsia="Times New Roman" w:hAnsi="Arial" w:cs="Arial"/>
          <w:b/>
          <w:bCs/>
          <w:sz w:val="20"/>
          <w:szCs w:val="20"/>
          <w:lang w:eastAsia="en-US"/>
        </w:rPr>
        <w:lastRenderedPageBreak/>
        <w:t>Mẫu số 03. Giấy phép liên vận giữa Việt Nam, Lào và Campuchia cho phương tiện thương mại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26"/>
        <w:gridCol w:w="4490"/>
      </w:tblGrid>
      <w:tr w:rsidR="00F0222A" w:rsidRPr="00592D71" w14:paraId="50EBF74D" w14:textId="77777777" w:rsidTr="00F0222A">
        <w:trPr>
          <w:trHeight w:val="3701"/>
        </w:trPr>
        <w:tc>
          <w:tcPr>
            <w:tcW w:w="2510" w:type="pct"/>
            <w:vAlign w:val="center"/>
          </w:tcPr>
          <w:p w14:paraId="0C8A4436" w14:textId="77777777" w:rsidR="00F0222A" w:rsidRPr="00592D71" w:rsidRDefault="00F0222A"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2D523BF0" wp14:editId="46D23BC1">
                  <wp:extent cx="733425" cy="597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597535"/>
                          </a:xfrm>
                          <a:prstGeom prst="rect">
                            <a:avLst/>
                          </a:prstGeom>
                          <a:noFill/>
                          <a:ln>
                            <a:noFill/>
                          </a:ln>
                        </pic:spPr>
                      </pic:pic>
                    </a:graphicData>
                  </a:graphic>
                </wp:inline>
              </w:drawing>
            </w:r>
          </w:p>
          <w:p w14:paraId="2F678E14" w14:textId="77777777" w:rsidR="00F0222A" w:rsidRPr="00592D71" w:rsidRDefault="00F0222A" w:rsidP="00F0222A">
            <w:pPr>
              <w:widowControl/>
              <w:jc w:val="center"/>
              <w:rPr>
                <w:rFonts w:ascii="Arial" w:eastAsia="Times New Roman" w:hAnsi="Arial" w:cs="Arial"/>
                <w:bCs/>
                <w:i/>
                <w:iCs/>
                <w:color w:val="000000" w:themeColor="text1"/>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SOCIALIST REPUBLIC OF VIETNAM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Independence - Freedom - Happiness</w:t>
            </w:r>
            <w:r w:rsidRPr="00592D71">
              <w:rPr>
                <w:rFonts w:ascii="Arial" w:eastAsia="Times New Roman" w:hAnsi="Arial" w:cs="Arial"/>
                <w:sz w:val="20"/>
                <w:szCs w:val="20"/>
                <w:lang w:val="en-US" w:eastAsia="en-US"/>
              </w:rPr>
              <w:br/>
            </w:r>
            <w:r>
              <w:rPr>
                <w:rFonts w:ascii="Arial" w:hAnsi="Arial" w:cs="Arial"/>
                <w:bCs/>
                <w:color w:val="auto"/>
                <w:sz w:val="20"/>
                <w:szCs w:val="20"/>
                <w:vertAlign w:val="superscript"/>
              </w:rPr>
              <w:t>___________</w:t>
            </w:r>
          </w:p>
          <w:p w14:paraId="32C27387"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GIẤY PHÉP LIÊN VẬN </w:t>
            </w:r>
            <w:r w:rsidRPr="00592D71">
              <w:rPr>
                <w:rFonts w:ascii="Arial" w:eastAsia="Times New Roman" w:hAnsi="Arial" w:cs="Arial"/>
                <w:b/>
                <w:bCs/>
                <w:sz w:val="20"/>
                <w:szCs w:val="20"/>
                <w:lang w:val="en-US" w:eastAsia="en-US"/>
              </w:rPr>
              <w:br/>
              <w:t xml:space="preserve">GIỮA VIỆT NAM, LÀO VÀ CAMPUCHIA </w:t>
            </w:r>
            <w:r w:rsidRPr="00592D71">
              <w:rPr>
                <w:rFonts w:ascii="Arial" w:eastAsia="Times New Roman" w:hAnsi="Arial" w:cs="Arial"/>
                <w:b/>
                <w:bCs/>
                <w:sz w:val="20"/>
                <w:szCs w:val="20"/>
                <w:lang w:val="en-US" w:eastAsia="en-US"/>
              </w:rPr>
              <w:br/>
              <w:t>VIET NAM - LAOS - CAMBODIA VEHICLE CROSS - BORDER TRANSPORT PERMIT</w:t>
            </w:r>
          </w:p>
          <w:p w14:paraId="7CA33372" w14:textId="08C44416" w:rsidR="00F0222A" w:rsidRPr="00592D71" w:rsidRDefault="00F0222A" w:rsidP="00F0222A">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PHƯƠNG TIỆN THƯƠNG MẠI COMMERCIAL VEHICLE</w:t>
            </w:r>
          </w:p>
        </w:tc>
        <w:tc>
          <w:tcPr>
            <w:tcW w:w="2490" w:type="pct"/>
            <w:vAlign w:val="center"/>
          </w:tcPr>
          <w:p w14:paraId="4353EAD8" w14:textId="6C74A873" w:rsidR="00F0222A"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Cộng hòa xã hội chủ nghĩa Việt Nam </w:t>
            </w:r>
            <w:r w:rsidRPr="00592D71">
              <w:rPr>
                <w:rFonts w:ascii="Arial" w:eastAsia="Times New Roman" w:hAnsi="Arial" w:cs="Arial"/>
                <w:b/>
                <w:bCs/>
                <w:sz w:val="20"/>
                <w:szCs w:val="20"/>
                <w:lang w:val="en-US" w:eastAsia="en-US"/>
              </w:rPr>
              <w:br/>
              <w:t>Socialist Republic of Viet Nam</w:t>
            </w:r>
          </w:p>
          <w:p w14:paraId="526F4747" w14:textId="77777777" w:rsidR="00F0222A" w:rsidRPr="00592D71" w:rsidRDefault="00F0222A" w:rsidP="00592D71">
            <w:pPr>
              <w:widowControl/>
              <w:jc w:val="center"/>
              <w:rPr>
                <w:rFonts w:ascii="Arial" w:eastAsia="Times New Roman" w:hAnsi="Arial" w:cs="Arial"/>
                <w:b/>
                <w:bCs/>
                <w:sz w:val="20"/>
                <w:szCs w:val="20"/>
                <w:lang w:val="en-US" w:eastAsia="en-US"/>
              </w:rPr>
            </w:pPr>
          </w:p>
          <w:p w14:paraId="056528DA" w14:textId="120E403E" w:rsidR="00F0222A"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Bộ Giao thông vận tải Việt Nam đề nghị các cơ quan hữu quan cho phép phương tiện này đi lại dễ dàng và hỗ trợ khi cần thiết</w:t>
            </w:r>
          </w:p>
          <w:p w14:paraId="47C34F02" w14:textId="77777777" w:rsidR="00F0222A" w:rsidRPr="00592D71" w:rsidRDefault="00F0222A" w:rsidP="00592D71">
            <w:pPr>
              <w:widowControl/>
              <w:jc w:val="center"/>
              <w:rPr>
                <w:rFonts w:ascii="Arial" w:eastAsia="Times New Roman" w:hAnsi="Arial" w:cs="Arial"/>
                <w:b/>
                <w:bCs/>
                <w:sz w:val="20"/>
                <w:szCs w:val="20"/>
                <w:lang w:val="en-US" w:eastAsia="en-US"/>
              </w:rPr>
            </w:pPr>
          </w:p>
          <w:p w14:paraId="14DCF882"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The Ministry of Transport of Viet Nam </w:t>
            </w:r>
          </w:p>
          <w:p w14:paraId="7C364760"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requests relevant agencies to allow the vehicles to operate conveniently and to render the vehicle any assistance as necessary</w:t>
            </w:r>
          </w:p>
          <w:p w14:paraId="495D17E6" w14:textId="77777777" w:rsidR="00F0222A" w:rsidRPr="00592D71" w:rsidRDefault="00F0222A" w:rsidP="00592D71">
            <w:pPr>
              <w:widowControl/>
              <w:jc w:val="center"/>
              <w:rPr>
                <w:rFonts w:ascii="Arial" w:eastAsia="Times New Roman" w:hAnsi="Arial" w:cs="Arial"/>
                <w:sz w:val="20"/>
                <w:szCs w:val="20"/>
                <w:lang w:val="en-US" w:eastAsia="en-US"/>
              </w:rPr>
            </w:pPr>
          </w:p>
          <w:p w14:paraId="1BF99593" w14:textId="136AAD4C" w:rsidR="00F0222A" w:rsidRPr="00592D71" w:rsidRDefault="00F0222A" w:rsidP="00592D71">
            <w:pPr>
              <w:jc w:val="center"/>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t>Mặt sau bìa trước/Back side</w:t>
            </w:r>
          </w:p>
        </w:tc>
      </w:tr>
      <w:tr w:rsidR="00F0222A" w:rsidRPr="00592D71" w14:paraId="609B88AC" w14:textId="77777777" w:rsidTr="008558E1">
        <w:trPr>
          <w:trHeight w:val="5790"/>
        </w:trPr>
        <w:tc>
          <w:tcPr>
            <w:tcW w:w="2510" w:type="pct"/>
            <w:vAlign w:val="center"/>
          </w:tcPr>
          <w:p w14:paraId="4EFCF8BA" w14:textId="77777777" w:rsidR="00F0222A" w:rsidRPr="00592D71" w:rsidRDefault="00F0222A" w:rsidP="00592D71">
            <w:pPr>
              <w:widowControl/>
              <w:jc w:val="center"/>
              <w:rPr>
                <w:rFonts w:ascii="Arial" w:eastAsia="Times New Roman" w:hAnsi="Arial" w:cs="Arial"/>
                <w:sz w:val="20"/>
                <w:szCs w:val="20"/>
                <w:lang w:val="en-US" w:eastAsia="en-US"/>
              </w:rPr>
            </w:pPr>
            <w:r w:rsidRPr="00592D71">
              <w:rPr>
                <w:rFonts w:ascii="Arial" w:eastAsia="Times New Roman" w:hAnsi="Arial" w:cs="Arial"/>
                <w:noProof/>
                <w:sz w:val="20"/>
                <w:szCs w:val="20"/>
                <w:lang w:val="en-US" w:eastAsia="en-US"/>
              </w:rPr>
              <w:drawing>
                <wp:inline distT="0" distB="0" distL="0" distR="0" wp14:anchorId="0A4B4597" wp14:editId="04B9699B">
                  <wp:extent cx="706120" cy="60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120" cy="606425"/>
                          </a:xfrm>
                          <a:prstGeom prst="rect">
                            <a:avLst/>
                          </a:prstGeom>
                          <a:noFill/>
                          <a:ln>
                            <a:noFill/>
                          </a:ln>
                        </pic:spPr>
                      </pic:pic>
                    </a:graphicData>
                  </a:graphic>
                </wp:inline>
              </w:drawing>
            </w:r>
          </w:p>
          <w:p w14:paraId="59DEC4BF"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CỘNG HÒA XÃ HỘI CHỦ NGHĨA VIỆT NAM</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SOCIALIST REPUBLIC OF VIETNAM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Độc lập - Tự do - Hạnh phúc</w:t>
            </w:r>
            <w:r w:rsidRPr="00592D71">
              <w:rPr>
                <w:rFonts w:ascii="Arial" w:eastAsia="Times New Roman" w:hAnsi="Arial" w:cs="Arial"/>
                <w:b/>
                <w:bCs/>
                <w:sz w:val="20"/>
                <w:szCs w:val="20"/>
                <w:lang w:val="en-US" w:eastAsia="en-US"/>
              </w:rPr>
              <w:br/>
            </w:r>
            <w:r w:rsidRPr="00592D71">
              <w:rPr>
                <w:rFonts w:ascii="Arial" w:eastAsia="Times New Roman" w:hAnsi="Arial" w:cs="Arial"/>
                <w:sz w:val="20"/>
                <w:szCs w:val="20"/>
                <w:lang w:val="en-US" w:eastAsia="en-US"/>
              </w:rPr>
              <w:t xml:space="preserve">Independence - Freedom - Happiness </w:t>
            </w:r>
            <w:r w:rsidRPr="00592D71">
              <w:rPr>
                <w:rFonts w:ascii="Arial" w:eastAsia="Times New Roman" w:hAnsi="Arial" w:cs="Arial"/>
                <w:sz w:val="20"/>
                <w:szCs w:val="20"/>
                <w:lang w:val="en-US" w:eastAsia="en-US"/>
              </w:rPr>
              <w:br/>
            </w:r>
            <w:r w:rsidRPr="00592D71">
              <w:rPr>
                <w:rFonts w:ascii="Arial" w:eastAsia="Times New Roman" w:hAnsi="Arial" w:cs="Arial"/>
                <w:b/>
                <w:bCs/>
                <w:sz w:val="20"/>
                <w:szCs w:val="20"/>
                <w:lang w:val="en-US" w:eastAsia="en-US"/>
              </w:rPr>
              <w:t>***</w:t>
            </w:r>
          </w:p>
          <w:p w14:paraId="522EBF0F"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w:t>
            </w:r>
            <w:r w:rsidRPr="00592D71">
              <w:rPr>
                <w:rFonts w:ascii="Arial" w:eastAsia="Times New Roman" w:hAnsi="Arial" w:cs="Arial"/>
                <w:b/>
                <w:bCs/>
                <w:sz w:val="20"/>
                <w:szCs w:val="20"/>
                <w:lang w:eastAsia="en-US"/>
              </w:rPr>
              <w:t>Ấ</w:t>
            </w:r>
            <w:r w:rsidRPr="00592D71">
              <w:rPr>
                <w:rFonts w:ascii="Arial" w:eastAsia="Times New Roman" w:hAnsi="Arial" w:cs="Arial"/>
                <w:b/>
                <w:bCs/>
                <w:sz w:val="20"/>
                <w:szCs w:val="20"/>
                <w:lang w:val="en-US" w:eastAsia="en-US"/>
              </w:rPr>
              <w:t xml:space="preserve">Y PHÉP LIÊN VẬN </w:t>
            </w:r>
            <w:r w:rsidRPr="00592D71">
              <w:rPr>
                <w:rFonts w:ascii="Arial" w:eastAsia="Times New Roman" w:hAnsi="Arial" w:cs="Arial"/>
                <w:b/>
                <w:bCs/>
                <w:sz w:val="20"/>
                <w:szCs w:val="20"/>
                <w:lang w:eastAsia="en-US"/>
              </w:rPr>
              <w:br/>
            </w:r>
            <w:r w:rsidRPr="00592D71">
              <w:rPr>
                <w:rFonts w:ascii="Arial" w:eastAsia="Times New Roman" w:hAnsi="Arial" w:cs="Arial"/>
                <w:b/>
                <w:bCs/>
                <w:sz w:val="20"/>
                <w:szCs w:val="20"/>
                <w:lang w:val="en-US" w:eastAsia="en-US"/>
              </w:rPr>
              <w:t>GIỮA VIỆT NAM, LÀO VÀ CAMPUCHIA</w:t>
            </w:r>
          </w:p>
          <w:p w14:paraId="66647CF6" w14:textId="63D18683" w:rsidR="00F0222A"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VIET NAM - LAOS - CAMBODIA VEHICLE CROSS - BORDER TRANSPORT PERMIT</w:t>
            </w:r>
          </w:p>
          <w:p w14:paraId="78224A8B" w14:textId="77777777" w:rsidR="00F0222A" w:rsidRPr="00592D71" w:rsidRDefault="00F0222A" w:rsidP="00592D71">
            <w:pPr>
              <w:widowControl/>
              <w:jc w:val="center"/>
              <w:rPr>
                <w:rFonts w:ascii="Arial" w:eastAsia="Times New Roman" w:hAnsi="Arial" w:cs="Arial"/>
                <w:b/>
                <w:bCs/>
                <w:sz w:val="20"/>
                <w:szCs w:val="20"/>
                <w:lang w:val="en-US" w:eastAsia="en-US"/>
              </w:rPr>
            </w:pPr>
          </w:p>
          <w:p w14:paraId="381AD364"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giấy phép (Permit number) .................</w:t>
            </w:r>
          </w:p>
          <w:p w14:paraId="782C7DFD"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Ngày cấp (Date of issuance):.....................</w:t>
            </w:r>
          </w:p>
          <w:p w14:paraId="5DEA4ADE"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Thời hạn (Period of validity): Từ (from) ....... đến</w:t>
            </w:r>
            <w:r w:rsidRPr="00592D71">
              <w:rPr>
                <w:rFonts w:ascii="Arial" w:eastAsia="Times New Roman" w:hAnsi="Arial" w:cs="Arial"/>
                <w:sz w:val="20"/>
                <w:szCs w:val="20"/>
                <w:lang w:val="en-GB" w:eastAsia="en-US"/>
              </w:rPr>
              <w:t xml:space="preserve"> </w:t>
            </w:r>
            <w:r w:rsidRPr="00592D71">
              <w:rPr>
                <w:rFonts w:ascii="Arial" w:eastAsia="Times New Roman" w:hAnsi="Arial" w:cs="Arial"/>
                <w:sz w:val="20"/>
                <w:szCs w:val="20"/>
                <w:lang w:val="en-US" w:eastAsia="en-US"/>
              </w:rPr>
              <w:t>(until) .....................(dd/mm/yyyy)</w:t>
            </w:r>
          </w:p>
          <w:p w14:paraId="00471F83" w14:textId="77777777" w:rsidR="00F0222A" w:rsidRPr="00592D71" w:rsidRDefault="00F0222A" w:rsidP="00592D71">
            <w:pPr>
              <w:widowControl/>
              <w:rPr>
                <w:rFonts w:ascii="Arial" w:eastAsia="Times New Roman" w:hAnsi="Arial" w:cs="Arial"/>
                <w:sz w:val="20"/>
                <w:szCs w:val="20"/>
                <w:lang w:val="en-US" w:eastAsia="en-US"/>
              </w:rPr>
            </w:pPr>
          </w:p>
          <w:p w14:paraId="4390978B"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Cơ quan cấp (Issuling Authority)</w:t>
            </w:r>
            <w:r w:rsidRPr="00592D71">
              <w:rPr>
                <w:rFonts w:ascii="Arial" w:eastAsia="Times New Roman" w:hAnsi="Arial" w:cs="Arial"/>
                <w:b/>
                <w:bCs/>
                <w:sz w:val="20"/>
                <w:szCs w:val="20"/>
                <w:lang w:val="en-US" w:eastAsia="en-US"/>
              </w:rPr>
              <w:br/>
              <w:t>(Ký tên và đóng dấu)</w:t>
            </w:r>
            <w:r w:rsidRPr="00592D71">
              <w:rPr>
                <w:rFonts w:ascii="Arial" w:eastAsia="Times New Roman" w:hAnsi="Arial" w:cs="Arial"/>
                <w:b/>
                <w:bCs/>
                <w:sz w:val="20"/>
                <w:szCs w:val="20"/>
                <w:lang w:val="en-US" w:eastAsia="en-US"/>
              </w:rPr>
              <w:br/>
              <w:t>(Signature, Stamp)</w:t>
            </w:r>
          </w:p>
          <w:p w14:paraId="77FCFEF6" w14:textId="77777777" w:rsidR="00F0222A" w:rsidRDefault="00F0222A" w:rsidP="00592D71">
            <w:pPr>
              <w:jc w:val="center"/>
              <w:rPr>
                <w:rFonts w:ascii="Arial" w:eastAsia="Times New Roman" w:hAnsi="Arial" w:cs="Arial"/>
                <w:b/>
                <w:sz w:val="20"/>
                <w:szCs w:val="20"/>
                <w:lang w:val="en-US" w:eastAsia="en-US"/>
              </w:rPr>
            </w:pPr>
          </w:p>
          <w:p w14:paraId="5F184DBD" w14:textId="77777777" w:rsidR="00F0222A" w:rsidRDefault="00F0222A" w:rsidP="00592D71">
            <w:pPr>
              <w:jc w:val="center"/>
              <w:rPr>
                <w:rFonts w:ascii="Arial" w:eastAsia="Times New Roman" w:hAnsi="Arial" w:cs="Arial"/>
                <w:b/>
                <w:sz w:val="20"/>
                <w:szCs w:val="20"/>
                <w:lang w:val="en-US" w:eastAsia="en-US"/>
              </w:rPr>
            </w:pPr>
          </w:p>
          <w:p w14:paraId="23BB4EFA" w14:textId="77777777" w:rsidR="00F0222A" w:rsidRDefault="00F0222A" w:rsidP="00592D71">
            <w:pPr>
              <w:jc w:val="center"/>
              <w:rPr>
                <w:rFonts w:ascii="Arial" w:eastAsia="Times New Roman" w:hAnsi="Arial" w:cs="Arial"/>
                <w:b/>
                <w:sz w:val="20"/>
                <w:szCs w:val="20"/>
                <w:lang w:val="en-US" w:eastAsia="en-US"/>
              </w:rPr>
            </w:pPr>
          </w:p>
          <w:p w14:paraId="04D85BC1" w14:textId="426B26C6" w:rsidR="00F0222A" w:rsidRPr="00592D71" w:rsidRDefault="00F0222A" w:rsidP="00592D71">
            <w:pPr>
              <w:jc w:val="center"/>
              <w:rPr>
                <w:rFonts w:ascii="Arial" w:eastAsia="Times New Roman" w:hAnsi="Arial" w:cs="Arial"/>
                <w:sz w:val="20"/>
                <w:szCs w:val="20"/>
                <w:lang w:val="en-US" w:eastAsia="en-US"/>
              </w:rPr>
            </w:pPr>
            <w:r w:rsidRPr="00592D71">
              <w:rPr>
                <w:rFonts w:ascii="Arial" w:eastAsia="Times New Roman" w:hAnsi="Arial" w:cs="Arial"/>
                <w:b/>
                <w:sz w:val="20"/>
                <w:szCs w:val="20"/>
                <w:lang w:val="en-US" w:eastAsia="en-US"/>
              </w:rPr>
              <w:t>Page 1</w:t>
            </w:r>
          </w:p>
        </w:tc>
        <w:tc>
          <w:tcPr>
            <w:tcW w:w="2490" w:type="pct"/>
            <w:vAlign w:val="center"/>
          </w:tcPr>
          <w:p w14:paraId="7B44AAD7"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Chi tiết về Đơn vị vận tải </w:t>
            </w:r>
            <w:r w:rsidRPr="00592D71">
              <w:rPr>
                <w:rFonts w:ascii="Arial" w:eastAsia="Times New Roman" w:hAnsi="Arial" w:cs="Arial"/>
                <w:b/>
                <w:bCs/>
                <w:sz w:val="20"/>
                <w:szCs w:val="20"/>
                <w:lang w:val="en-US" w:eastAsia="en-US"/>
              </w:rPr>
              <w:br/>
              <w:t>Details of Transport Operator/Organization</w:t>
            </w:r>
          </w:p>
          <w:p w14:paraId="145AEEFF"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Tên đơn vị kinh doanh vận tải (Transport Operator Name) ...........................................</w:t>
            </w:r>
          </w:p>
          <w:p w14:paraId="7F8F6DE5"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Địa chỉ (Address):.........................................</w:t>
            </w:r>
          </w:p>
          <w:p w14:paraId="2CF55958"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B715E82"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Điện thoại (Telephone number): .......................</w:t>
            </w:r>
          </w:p>
          <w:p w14:paraId="27437D64"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Số Fax (Fax number):......................................</w:t>
            </w:r>
          </w:p>
          <w:p w14:paraId="632E28D6"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Tên chủ phương tiện (Vehicle Owner):........</w:t>
            </w:r>
          </w:p>
          <w:p w14:paraId="7CE18CD4"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Địa chỉ (Address):..........................................</w:t>
            </w:r>
          </w:p>
          <w:p w14:paraId="73E4A137"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Tel: .........................Fax:...............................</w:t>
            </w:r>
          </w:p>
          <w:p w14:paraId="2509B318"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Thông tin cơ bản về phương tiện </w:t>
            </w:r>
            <w:r w:rsidRPr="00592D71">
              <w:rPr>
                <w:rFonts w:ascii="Arial" w:eastAsia="Times New Roman" w:hAnsi="Arial" w:cs="Arial"/>
                <w:b/>
                <w:bCs/>
                <w:sz w:val="20"/>
                <w:szCs w:val="20"/>
                <w:lang w:val="en-US" w:eastAsia="en-US"/>
              </w:rPr>
              <w:br/>
              <w:t>General data of the vehicle</w:t>
            </w:r>
          </w:p>
          <w:p w14:paraId="002859CB"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Số đăng ký phương tiện (Registration number): ......................................................</w:t>
            </w:r>
          </w:p>
          <w:p w14:paraId="27096B75"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Thông số kỹ thuật (Specifications):</w:t>
            </w:r>
          </w:p>
          <w:p w14:paraId="2F6C2F83"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Năm sản xuất:..............................................</w:t>
            </w:r>
            <w:r w:rsidRPr="00592D71">
              <w:rPr>
                <w:rFonts w:ascii="Arial" w:eastAsia="Times New Roman" w:hAnsi="Arial" w:cs="Arial"/>
                <w:sz w:val="20"/>
                <w:szCs w:val="20"/>
                <w:lang w:val="en-US" w:eastAsia="en-US"/>
              </w:rPr>
              <w:br/>
              <w:t>(Manufacture year)</w:t>
            </w:r>
          </w:p>
          <w:p w14:paraId="64678BCE"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Nhãn hiệu (Brand/ Trademark): ......................</w:t>
            </w:r>
          </w:p>
          <w:p w14:paraId="736B4828"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Loại xe (Model):..............................................</w:t>
            </w:r>
          </w:p>
          <w:p w14:paraId="75BC1D11"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□Xe tải (Truck) □Xe khách (Bus) □Khác (Other)</w:t>
            </w:r>
          </w:p>
          <w:p w14:paraId="4CB3FCCD"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Màu sơn (Colour):.........................................</w:t>
            </w:r>
          </w:p>
          <w:p w14:paraId="2FF62668"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Số máy (Engine number):.............................</w:t>
            </w:r>
          </w:p>
          <w:p w14:paraId="112C26C5"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Số khung (Chassis No.):...............................</w:t>
            </w:r>
          </w:p>
          <w:p w14:paraId="3C77F269" w14:textId="65D815E0" w:rsidR="00F0222A" w:rsidRPr="00592D71" w:rsidRDefault="00F0222A" w:rsidP="00592D71">
            <w:pPr>
              <w:jc w:val="center"/>
              <w:rPr>
                <w:rFonts w:ascii="Arial" w:eastAsia="Times New Roman" w:hAnsi="Arial" w:cs="Arial"/>
                <w:sz w:val="20"/>
                <w:szCs w:val="20"/>
                <w:lang w:val="en-US" w:eastAsia="en-US"/>
              </w:rPr>
            </w:pPr>
            <w:r w:rsidRPr="00592D71">
              <w:rPr>
                <w:rFonts w:ascii="Arial" w:eastAsia="Times New Roman" w:hAnsi="Arial" w:cs="Arial"/>
                <w:b/>
                <w:sz w:val="20"/>
                <w:szCs w:val="20"/>
                <w:lang w:val="en-US" w:eastAsia="en-US"/>
              </w:rPr>
              <w:t>Page 2</w:t>
            </w:r>
          </w:p>
        </w:tc>
      </w:tr>
    </w:tbl>
    <w:p w14:paraId="1210FEC3"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26"/>
        <w:gridCol w:w="4490"/>
      </w:tblGrid>
      <w:tr w:rsidR="00F0222A" w:rsidRPr="00592D71" w14:paraId="6DA536F2" w14:textId="77777777" w:rsidTr="008558E1">
        <w:trPr>
          <w:trHeight w:val="5060"/>
        </w:trPr>
        <w:tc>
          <w:tcPr>
            <w:tcW w:w="2510" w:type="pct"/>
            <w:vAlign w:val="center"/>
          </w:tcPr>
          <w:p w14:paraId="310A3251"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GHI CHÚ</w:t>
            </w:r>
          </w:p>
          <w:p w14:paraId="6F391F18"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NOTICES</w:t>
            </w:r>
          </w:p>
          <w:p w14:paraId="7D6ADB78"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Cửa khẩu, Vùng/tuyến hoạt động</w:t>
            </w:r>
          </w:p>
          <w:p w14:paraId="07727F43"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Border gate, Operation areas/routes</w:t>
            </w:r>
          </w:p>
          <w:p w14:paraId="4E88D9C6"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 xml:space="preserve">Cửa khẩu (Border gate): </w:t>
            </w:r>
            <w:r w:rsidRPr="00592D71">
              <w:rPr>
                <w:rFonts w:ascii="Arial" w:eastAsia="Times New Roman" w:hAnsi="Arial" w:cs="Arial"/>
                <w:sz w:val="20"/>
                <w:szCs w:val="20"/>
                <w:lang w:val="en-US" w:eastAsia="en-US"/>
              </w:rPr>
              <w:t>................................</w:t>
            </w:r>
          </w:p>
          <w:p w14:paraId="73174FC0"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05B7C3F"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0BA74B3"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7C1BBB82"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Vùng/tuyến hoạt động (Operation areas/routes):</w:t>
            </w:r>
          </w:p>
          <w:p w14:paraId="4EF56B2D"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381D8E6A"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60ED5604" w14:textId="77777777" w:rsidR="00F0222A" w:rsidRPr="00592D71" w:rsidRDefault="00F0222A"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Vận tải hàng hóa/hành khách, tuyến không cố định/cố định</w:t>
            </w:r>
          </w:p>
          <w:p w14:paraId="0C09CBAC" w14:textId="77777777" w:rsidR="00F0222A" w:rsidRPr="00592D71" w:rsidRDefault="00F0222A"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Cargo transport/passenger transport, non - scheduled/scheduled</w:t>
            </w:r>
          </w:p>
          <w:p w14:paraId="6ED72E65"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01BB946"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29F9183"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Ghi chú khác (Others):</w:t>
            </w:r>
            <w:r w:rsidRPr="00592D71">
              <w:rPr>
                <w:rFonts w:ascii="Arial" w:eastAsia="Times New Roman" w:hAnsi="Arial" w:cs="Arial"/>
                <w:sz w:val="20"/>
                <w:szCs w:val="20"/>
                <w:lang w:val="en-US" w:eastAsia="en-US"/>
              </w:rPr>
              <w:t>.................................</w:t>
            </w:r>
          </w:p>
          <w:p w14:paraId="4E9E3BAF"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27649466"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t>
            </w:r>
          </w:p>
          <w:p w14:paraId="589DCF24" w14:textId="2D971571" w:rsidR="00F0222A" w:rsidRPr="00592D71" w:rsidRDefault="00F0222A" w:rsidP="00592D71">
            <w:pPr>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Page 3</w:t>
            </w:r>
          </w:p>
        </w:tc>
        <w:tc>
          <w:tcPr>
            <w:tcW w:w="2490" w:type="pct"/>
            <w:vAlign w:val="center"/>
          </w:tcPr>
          <w:p w14:paraId="392079DC"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GIA HẠN</w:t>
            </w:r>
          </w:p>
          <w:p w14:paraId="2DEFC856"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EXTENTION</w:t>
            </w:r>
          </w:p>
          <w:p w14:paraId="62E555CB" w14:textId="77777777" w:rsidR="00F0222A" w:rsidRPr="00592D71" w:rsidRDefault="00F0222A"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Được phép gia hạn 1 lần không quá 10 ngày </w:t>
            </w:r>
            <w:r w:rsidRPr="00592D71">
              <w:rPr>
                <w:rFonts w:ascii="Arial" w:eastAsia="Times New Roman" w:hAnsi="Arial" w:cs="Arial"/>
                <w:b/>
                <w:bCs/>
                <w:sz w:val="20"/>
                <w:szCs w:val="20"/>
                <w:lang w:val="en-US" w:eastAsia="en-US"/>
              </w:rPr>
              <w:br/>
              <w:t>(be extended one time and not exceed 10 days)</w:t>
            </w:r>
          </w:p>
          <w:p w14:paraId="131942B0" w14:textId="77777777" w:rsidR="00F0222A" w:rsidRPr="00592D71" w:rsidRDefault="00F0222A" w:rsidP="00592D71">
            <w:pPr>
              <w:widowControl/>
              <w:rPr>
                <w:rFonts w:ascii="Arial" w:eastAsia="Times New Roman" w:hAnsi="Arial" w:cs="Arial"/>
                <w:sz w:val="20"/>
                <w:szCs w:val="20"/>
                <w:lang w:val="en-US" w:eastAsia="en-US"/>
              </w:rPr>
            </w:pPr>
          </w:p>
          <w:p w14:paraId="4B2009AB" w14:textId="77777777" w:rsidR="00F0222A" w:rsidRPr="00592D71" w:rsidRDefault="00F0222A" w:rsidP="00592D71">
            <w:pPr>
              <w:widowControl/>
              <w:rPr>
                <w:rFonts w:ascii="Arial" w:eastAsia="Times New Roman" w:hAnsi="Arial" w:cs="Arial"/>
                <w:sz w:val="20"/>
                <w:szCs w:val="20"/>
                <w:lang w:val="en-US" w:eastAsia="en-US"/>
              </w:rPr>
            </w:pPr>
          </w:p>
          <w:p w14:paraId="6D54A6A6" w14:textId="77777777" w:rsidR="00F0222A" w:rsidRDefault="00F0222A" w:rsidP="00592D71">
            <w:pPr>
              <w:widowControl/>
              <w:rPr>
                <w:rFonts w:ascii="Arial" w:eastAsia="Times New Roman" w:hAnsi="Arial" w:cs="Arial"/>
                <w:b/>
                <w:bCs/>
                <w:sz w:val="20"/>
                <w:szCs w:val="20"/>
                <w:lang w:val="en-US" w:eastAsia="en-US"/>
              </w:rPr>
            </w:pPr>
          </w:p>
          <w:p w14:paraId="271FB3A6" w14:textId="47E9BF1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 xml:space="preserve">Gia hạn đến </w:t>
            </w:r>
            <w:r w:rsidRPr="00592D71">
              <w:rPr>
                <w:rFonts w:ascii="Arial" w:eastAsia="Times New Roman" w:hAnsi="Arial" w:cs="Arial"/>
                <w:sz w:val="20"/>
                <w:szCs w:val="20"/>
                <w:lang w:val="en-US" w:eastAsia="en-US"/>
              </w:rPr>
              <w:t>..................................................</w:t>
            </w:r>
          </w:p>
          <w:p w14:paraId="063BA892" w14:textId="77777777" w:rsidR="00F0222A" w:rsidRPr="00592D71" w:rsidRDefault="00F0222A" w:rsidP="00592D71">
            <w:pPr>
              <w:widowControl/>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Extended until </w:t>
            </w:r>
            <w:r w:rsidRPr="00592D71">
              <w:rPr>
                <w:rFonts w:ascii="Arial" w:eastAsia="Times New Roman" w:hAnsi="Arial" w:cs="Arial"/>
                <w:sz w:val="20"/>
                <w:szCs w:val="20"/>
                <w:lang w:val="en-US" w:eastAsia="en-US"/>
              </w:rPr>
              <w:t>......................</w:t>
            </w:r>
            <w:r w:rsidRPr="00592D71">
              <w:rPr>
                <w:rFonts w:ascii="Arial" w:eastAsia="Times New Roman" w:hAnsi="Arial" w:cs="Arial"/>
                <w:b/>
                <w:bCs/>
                <w:sz w:val="20"/>
                <w:szCs w:val="20"/>
                <w:lang w:val="en-US" w:eastAsia="en-US"/>
              </w:rPr>
              <w:t>(dd/mm/yyyy)</w:t>
            </w:r>
          </w:p>
          <w:p w14:paraId="39BEA488"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 xml:space="preserve">Ngày cấp </w:t>
            </w:r>
            <w:r w:rsidRPr="00592D71">
              <w:rPr>
                <w:rFonts w:ascii="Arial" w:eastAsia="Times New Roman" w:hAnsi="Arial" w:cs="Arial"/>
                <w:sz w:val="20"/>
                <w:szCs w:val="20"/>
                <w:lang w:val="en-US" w:eastAsia="en-US"/>
              </w:rPr>
              <w:t>......................................................</w:t>
            </w:r>
          </w:p>
          <w:p w14:paraId="61BAD7C9" w14:textId="77777777" w:rsidR="00F0222A" w:rsidRPr="00592D71" w:rsidRDefault="00F0222A" w:rsidP="00592D71">
            <w:pPr>
              <w:widowControl/>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 xml:space="preserve">Issuing date </w:t>
            </w:r>
            <w:r w:rsidRPr="00592D71">
              <w:rPr>
                <w:rFonts w:ascii="Arial" w:eastAsia="Times New Roman" w:hAnsi="Arial" w:cs="Arial"/>
                <w:sz w:val="20"/>
                <w:szCs w:val="20"/>
                <w:lang w:val="en-US" w:eastAsia="en-US"/>
              </w:rPr>
              <w:t>.................................................</w:t>
            </w:r>
          </w:p>
          <w:p w14:paraId="57F526D0" w14:textId="77777777" w:rsidR="00F0222A" w:rsidRPr="00592D71" w:rsidRDefault="00F0222A" w:rsidP="00592D71">
            <w:pPr>
              <w:widowControl/>
              <w:rPr>
                <w:rFonts w:ascii="Arial" w:eastAsia="Times New Roman" w:hAnsi="Arial" w:cs="Arial"/>
                <w:b/>
                <w:bCs/>
                <w:sz w:val="20"/>
                <w:szCs w:val="20"/>
                <w:lang w:val="en-US" w:eastAsia="en-US"/>
              </w:rPr>
            </w:pPr>
          </w:p>
          <w:p w14:paraId="05E903C0" w14:textId="77777777" w:rsidR="00F0222A" w:rsidRPr="00592D71" w:rsidRDefault="00F0222A" w:rsidP="00592D71">
            <w:pPr>
              <w:widowControl/>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Cơ quan cấp (Issuing Authority)</w:t>
            </w:r>
            <w:r w:rsidRPr="00592D71">
              <w:rPr>
                <w:rFonts w:ascii="Arial" w:eastAsia="Times New Roman" w:hAnsi="Arial" w:cs="Arial"/>
                <w:b/>
                <w:bCs/>
                <w:sz w:val="20"/>
                <w:szCs w:val="20"/>
                <w:lang w:val="en-US" w:eastAsia="en-US"/>
              </w:rPr>
              <w:br/>
              <w:t>Ký tên, đóng dấu (Signature, Stamp)</w:t>
            </w:r>
          </w:p>
          <w:p w14:paraId="6188FD23" w14:textId="77777777" w:rsidR="00F0222A" w:rsidRDefault="00F0222A" w:rsidP="00592D71">
            <w:pPr>
              <w:jc w:val="center"/>
              <w:rPr>
                <w:rFonts w:ascii="Arial" w:eastAsia="Times New Roman" w:hAnsi="Arial" w:cs="Arial"/>
                <w:b/>
                <w:bCs/>
                <w:sz w:val="20"/>
                <w:szCs w:val="20"/>
                <w:lang w:val="en-US" w:eastAsia="en-US"/>
              </w:rPr>
            </w:pPr>
          </w:p>
          <w:p w14:paraId="1D319884" w14:textId="77777777" w:rsidR="00F0222A" w:rsidRDefault="00F0222A" w:rsidP="00592D71">
            <w:pPr>
              <w:jc w:val="center"/>
              <w:rPr>
                <w:rFonts w:ascii="Arial" w:eastAsia="Times New Roman" w:hAnsi="Arial" w:cs="Arial"/>
                <w:b/>
                <w:bCs/>
                <w:sz w:val="20"/>
                <w:szCs w:val="20"/>
                <w:lang w:val="en-US" w:eastAsia="en-US"/>
              </w:rPr>
            </w:pPr>
          </w:p>
          <w:p w14:paraId="3AF24203" w14:textId="77777777" w:rsidR="00F0222A" w:rsidRDefault="00F0222A" w:rsidP="00592D71">
            <w:pPr>
              <w:jc w:val="center"/>
              <w:rPr>
                <w:rFonts w:ascii="Arial" w:eastAsia="Times New Roman" w:hAnsi="Arial" w:cs="Arial"/>
                <w:b/>
                <w:bCs/>
                <w:sz w:val="20"/>
                <w:szCs w:val="20"/>
                <w:lang w:val="en-US" w:eastAsia="en-US"/>
              </w:rPr>
            </w:pPr>
          </w:p>
          <w:p w14:paraId="7EB47C5D" w14:textId="77777777" w:rsidR="00F0222A" w:rsidRDefault="00F0222A" w:rsidP="00592D71">
            <w:pPr>
              <w:jc w:val="center"/>
              <w:rPr>
                <w:rFonts w:ascii="Arial" w:eastAsia="Times New Roman" w:hAnsi="Arial" w:cs="Arial"/>
                <w:b/>
                <w:bCs/>
                <w:sz w:val="20"/>
                <w:szCs w:val="20"/>
                <w:lang w:val="en-US" w:eastAsia="en-US"/>
              </w:rPr>
            </w:pPr>
          </w:p>
          <w:p w14:paraId="33F31C6F" w14:textId="77777777" w:rsidR="00F0222A" w:rsidRDefault="00F0222A" w:rsidP="00592D71">
            <w:pPr>
              <w:jc w:val="center"/>
              <w:rPr>
                <w:rFonts w:ascii="Arial" w:eastAsia="Times New Roman" w:hAnsi="Arial" w:cs="Arial"/>
                <w:b/>
                <w:bCs/>
                <w:sz w:val="20"/>
                <w:szCs w:val="20"/>
                <w:lang w:val="en-US" w:eastAsia="en-US"/>
              </w:rPr>
            </w:pPr>
          </w:p>
          <w:p w14:paraId="7B098F9B" w14:textId="77777777" w:rsidR="00F0222A" w:rsidRDefault="00F0222A" w:rsidP="00592D71">
            <w:pPr>
              <w:jc w:val="center"/>
              <w:rPr>
                <w:rFonts w:ascii="Arial" w:eastAsia="Times New Roman" w:hAnsi="Arial" w:cs="Arial"/>
                <w:b/>
                <w:bCs/>
                <w:sz w:val="20"/>
                <w:szCs w:val="20"/>
                <w:lang w:val="en-US" w:eastAsia="en-US"/>
              </w:rPr>
            </w:pPr>
          </w:p>
          <w:p w14:paraId="2EBDF195" w14:textId="77777777" w:rsidR="00F0222A" w:rsidRDefault="00F0222A" w:rsidP="00592D71">
            <w:pPr>
              <w:jc w:val="center"/>
              <w:rPr>
                <w:rFonts w:ascii="Arial" w:eastAsia="Times New Roman" w:hAnsi="Arial" w:cs="Arial"/>
                <w:b/>
                <w:bCs/>
                <w:sz w:val="20"/>
                <w:szCs w:val="20"/>
                <w:lang w:val="en-US" w:eastAsia="en-US"/>
              </w:rPr>
            </w:pPr>
          </w:p>
          <w:p w14:paraId="72DEEFDF" w14:textId="38D717EF" w:rsidR="00F0222A" w:rsidRPr="00592D71" w:rsidRDefault="00F0222A" w:rsidP="00592D71">
            <w:pPr>
              <w:jc w:val="center"/>
              <w:rPr>
                <w:rFonts w:ascii="Arial" w:eastAsia="Times New Roman" w:hAnsi="Arial" w:cs="Arial"/>
                <w:sz w:val="20"/>
                <w:szCs w:val="20"/>
                <w:lang w:val="en-US" w:eastAsia="en-US"/>
              </w:rPr>
            </w:pPr>
            <w:r w:rsidRPr="00592D71">
              <w:rPr>
                <w:rFonts w:ascii="Arial" w:eastAsia="Times New Roman" w:hAnsi="Arial" w:cs="Arial"/>
                <w:b/>
                <w:bCs/>
                <w:sz w:val="20"/>
                <w:szCs w:val="20"/>
                <w:lang w:val="en-US" w:eastAsia="en-US"/>
              </w:rPr>
              <w:t>Page 4</w:t>
            </w:r>
          </w:p>
        </w:tc>
      </w:tr>
      <w:tr w:rsidR="00592D71" w:rsidRPr="00592D71" w14:paraId="6F882DDE" w14:textId="77777777" w:rsidTr="00F0222A">
        <w:tc>
          <w:tcPr>
            <w:tcW w:w="2510" w:type="pct"/>
            <w:vAlign w:val="center"/>
          </w:tcPr>
          <w:p w14:paraId="1C9489FA"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BIÊN PHÒNG - HẢI QUAN</w:t>
            </w:r>
            <w:r w:rsidRPr="00592D71">
              <w:rPr>
                <w:rFonts w:ascii="Arial" w:eastAsia="Times New Roman" w:hAnsi="Arial" w:cs="Arial"/>
                <w:b/>
                <w:bCs/>
                <w:sz w:val="20"/>
                <w:szCs w:val="20"/>
                <w:lang w:val="en-US" w:eastAsia="en-US"/>
              </w:rPr>
              <w:br/>
              <w:t>FOR CUSTOMS</w:t>
            </w:r>
            <w:r w:rsidRPr="00592D71">
              <w:rPr>
                <w:rFonts w:ascii="Arial" w:eastAsia="Times New Roman" w:hAnsi="Arial" w:cs="Arial"/>
                <w:b/>
                <w:bCs/>
                <w:sz w:val="20"/>
                <w:szCs w:val="20"/>
                <w:lang w:val="en-GB" w:eastAsia="en-US"/>
              </w:rPr>
              <w:t xml:space="preserve"> </w:t>
            </w:r>
            <w:r w:rsidRPr="00592D71">
              <w:rPr>
                <w:rFonts w:ascii="Arial" w:eastAsia="Times New Roman" w:hAnsi="Arial" w:cs="Arial"/>
                <w:b/>
                <w:bCs/>
                <w:sz w:val="20"/>
                <w:szCs w:val="20"/>
                <w:lang w:val="en-US" w:eastAsia="en-US"/>
              </w:rPr>
              <w:t>- IMMIGRATION</w:t>
            </w:r>
          </w:p>
          <w:tbl>
            <w:tblPr>
              <w:tblW w:w="5000" w:type="pct"/>
              <w:tblCellMar>
                <w:left w:w="0" w:type="dxa"/>
                <w:right w:w="0" w:type="dxa"/>
              </w:tblCellMar>
              <w:tblLook w:val="01E0" w:firstRow="1" w:lastRow="1" w:firstColumn="1" w:lastColumn="1" w:noHBand="0" w:noVBand="0"/>
            </w:tblPr>
            <w:tblGrid>
              <w:gridCol w:w="1125"/>
              <w:gridCol w:w="1127"/>
              <w:gridCol w:w="1127"/>
              <w:gridCol w:w="1127"/>
            </w:tblGrid>
            <w:tr w:rsidR="00592D71" w:rsidRPr="00592D71" w14:paraId="157155F7" w14:textId="77777777" w:rsidTr="008558E1">
              <w:tc>
                <w:tcPr>
                  <w:tcW w:w="2499" w:type="pct"/>
                  <w:gridSpan w:val="2"/>
                  <w:tcBorders>
                    <w:top w:val="single" w:sz="4" w:space="0" w:color="auto"/>
                    <w:left w:val="single" w:sz="4" w:space="0" w:color="auto"/>
                    <w:bottom w:val="single" w:sz="4" w:space="0" w:color="auto"/>
                    <w:right w:val="single" w:sz="4" w:space="0" w:color="auto"/>
                  </w:tcBorders>
                </w:tcPr>
                <w:p w14:paraId="097E00D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HẢI QUAN (CUSTOMS)</w:t>
                  </w:r>
                </w:p>
              </w:tc>
              <w:tc>
                <w:tcPr>
                  <w:tcW w:w="2501" w:type="pct"/>
                  <w:gridSpan w:val="2"/>
                  <w:tcBorders>
                    <w:top w:val="single" w:sz="4" w:space="0" w:color="auto"/>
                    <w:left w:val="single" w:sz="4" w:space="0" w:color="auto"/>
                    <w:bottom w:val="single" w:sz="4" w:space="0" w:color="auto"/>
                    <w:right w:val="single" w:sz="4" w:space="0" w:color="auto"/>
                  </w:tcBorders>
                </w:tcPr>
                <w:p w14:paraId="41F2AA0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BIÊN PHÒNG (BORDER GUARDS)</w:t>
                  </w:r>
                </w:p>
              </w:tc>
            </w:tr>
            <w:tr w:rsidR="00592D71" w:rsidRPr="00592D71" w14:paraId="6C7152A5" w14:textId="77777777" w:rsidTr="008558E1">
              <w:tc>
                <w:tcPr>
                  <w:tcW w:w="1248" w:type="pct"/>
                  <w:tcBorders>
                    <w:top w:val="single" w:sz="4" w:space="0" w:color="auto"/>
                    <w:left w:val="single" w:sz="4" w:space="0" w:color="auto"/>
                    <w:bottom w:val="single" w:sz="4" w:space="0" w:color="auto"/>
                    <w:right w:val="single" w:sz="4" w:space="0" w:color="auto"/>
                  </w:tcBorders>
                </w:tcPr>
                <w:p w14:paraId="37FB978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Ngày xuất cảnh </w:t>
                  </w:r>
                  <w:r w:rsidRPr="00592D71">
                    <w:rPr>
                      <w:rFonts w:ascii="Arial" w:eastAsia="Times New Roman" w:hAnsi="Arial" w:cs="Arial"/>
                      <w:b/>
                      <w:bCs/>
                      <w:sz w:val="20"/>
                      <w:szCs w:val="20"/>
                      <w:lang w:val="en-US" w:eastAsia="en-US"/>
                    </w:rPr>
                    <w:br/>
                    <w:t>Exit date</w:t>
                  </w:r>
                </w:p>
              </w:tc>
              <w:tc>
                <w:tcPr>
                  <w:tcW w:w="1251" w:type="pct"/>
                  <w:tcBorders>
                    <w:top w:val="single" w:sz="4" w:space="0" w:color="auto"/>
                    <w:left w:val="single" w:sz="4" w:space="0" w:color="auto"/>
                    <w:bottom w:val="single" w:sz="4" w:space="0" w:color="auto"/>
                    <w:right w:val="single" w:sz="4" w:space="0" w:color="auto"/>
                  </w:tcBorders>
                </w:tcPr>
                <w:p w14:paraId="49F11C1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Ngày nhập cảnh</w:t>
                  </w:r>
                  <w:r w:rsidRPr="00592D71">
                    <w:rPr>
                      <w:rFonts w:ascii="Arial" w:eastAsia="Times New Roman" w:hAnsi="Arial" w:cs="Arial"/>
                      <w:b/>
                      <w:bCs/>
                      <w:sz w:val="20"/>
                      <w:szCs w:val="20"/>
                      <w:lang w:val="en-US" w:eastAsia="en-US"/>
                    </w:rPr>
                    <w:br/>
                    <w:t>Re-entry date</w:t>
                  </w:r>
                </w:p>
              </w:tc>
              <w:tc>
                <w:tcPr>
                  <w:tcW w:w="1251" w:type="pct"/>
                  <w:tcBorders>
                    <w:top w:val="single" w:sz="4" w:space="0" w:color="auto"/>
                    <w:left w:val="single" w:sz="4" w:space="0" w:color="auto"/>
                    <w:bottom w:val="single" w:sz="4" w:space="0" w:color="auto"/>
                    <w:right w:val="single" w:sz="4" w:space="0" w:color="auto"/>
                  </w:tcBorders>
                </w:tcPr>
                <w:p w14:paraId="41CF767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Ngày xuất cảnh </w:t>
                  </w:r>
                  <w:r w:rsidRPr="00592D71">
                    <w:rPr>
                      <w:rFonts w:ascii="Arial" w:eastAsia="Times New Roman" w:hAnsi="Arial" w:cs="Arial"/>
                      <w:b/>
                      <w:bCs/>
                      <w:sz w:val="20"/>
                      <w:szCs w:val="20"/>
                      <w:lang w:val="en-US" w:eastAsia="en-US"/>
                    </w:rPr>
                    <w:br/>
                    <w:t>Exit date</w:t>
                  </w:r>
                </w:p>
              </w:tc>
              <w:tc>
                <w:tcPr>
                  <w:tcW w:w="1251" w:type="pct"/>
                  <w:tcBorders>
                    <w:top w:val="single" w:sz="4" w:space="0" w:color="auto"/>
                    <w:left w:val="single" w:sz="4" w:space="0" w:color="auto"/>
                    <w:bottom w:val="single" w:sz="4" w:space="0" w:color="auto"/>
                    <w:right w:val="single" w:sz="4" w:space="0" w:color="auto"/>
                  </w:tcBorders>
                </w:tcPr>
                <w:p w14:paraId="4F00CAC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Ngày nhập cảnh</w:t>
                  </w:r>
                  <w:r w:rsidRPr="00592D71">
                    <w:rPr>
                      <w:rFonts w:ascii="Arial" w:eastAsia="Times New Roman" w:hAnsi="Arial" w:cs="Arial"/>
                      <w:b/>
                      <w:bCs/>
                      <w:sz w:val="20"/>
                      <w:szCs w:val="20"/>
                      <w:lang w:val="en-US" w:eastAsia="en-US"/>
                    </w:rPr>
                    <w:br/>
                    <w:t>Re-entry date</w:t>
                  </w:r>
                </w:p>
              </w:tc>
            </w:tr>
            <w:tr w:rsidR="00592D71" w:rsidRPr="00592D71" w14:paraId="013799E3" w14:textId="77777777" w:rsidTr="008558E1">
              <w:tc>
                <w:tcPr>
                  <w:tcW w:w="1248" w:type="pct"/>
                  <w:tcBorders>
                    <w:top w:val="single" w:sz="4" w:space="0" w:color="auto"/>
                    <w:left w:val="single" w:sz="4" w:space="0" w:color="auto"/>
                    <w:bottom w:val="single" w:sz="4" w:space="0" w:color="auto"/>
                    <w:right w:val="single" w:sz="4" w:space="0" w:color="auto"/>
                  </w:tcBorders>
                </w:tcPr>
                <w:p w14:paraId="527C6FEA"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ADE341C"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981D052"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4218B77"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5F03E7B"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C99BDE4"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1169911"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AFACE5B" w14:textId="77777777" w:rsidR="00592D71" w:rsidRPr="00592D71" w:rsidRDefault="00592D71" w:rsidP="00592D71">
                  <w:pPr>
                    <w:widowControl/>
                    <w:jc w:val="center"/>
                    <w:rPr>
                      <w:rFonts w:ascii="Arial" w:eastAsia="Times New Roman" w:hAnsi="Arial" w:cs="Arial"/>
                      <w:b/>
                      <w:bCs/>
                      <w:sz w:val="20"/>
                      <w:szCs w:val="20"/>
                      <w:lang w:val="en-US" w:eastAsia="en-US"/>
                    </w:rPr>
                  </w:pPr>
                </w:p>
                <w:p w14:paraId="62CB6734" w14:textId="77777777" w:rsidR="00592D71" w:rsidRPr="00592D71" w:rsidRDefault="00592D71" w:rsidP="00592D71">
                  <w:pPr>
                    <w:widowControl/>
                    <w:jc w:val="center"/>
                    <w:rPr>
                      <w:rFonts w:ascii="Arial" w:eastAsia="Times New Roman" w:hAnsi="Arial" w:cs="Arial"/>
                      <w:b/>
                      <w:bCs/>
                      <w:sz w:val="20"/>
                      <w:szCs w:val="20"/>
                      <w:lang w:val="en-US" w:eastAsia="en-US"/>
                    </w:rPr>
                  </w:pPr>
                </w:p>
                <w:p w14:paraId="30431BA5" w14:textId="77777777" w:rsidR="00592D71" w:rsidRPr="00592D71" w:rsidRDefault="00592D71" w:rsidP="00592D71">
                  <w:pPr>
                    <w:widowControl/>
                    <w:jc w:val="center"/>
                    <w:rPr>
                      <w:rFonts w:ascii="Arial" w:eastAsia="Times New Roman" w:hAnsi="Arial" w:cs="Arial"/>
                      <w:b/>
                      <w:bCs/>
                      <w:sz w:val="20"/>
                      <w:szCs w:val="20"/>
                      <w:lang w:val="en-US" w:eastAsia="en-US"/>
                    </w:rPr>
                  </w:pPr>
                </w:p>
                <w:p w14:paraId="1988560C" w14:textId="77777777" w:rsidR="00592D71" w:rsidRPr="00592D71" w:rsidRDefault="00592D71" w:rsidP="00592D71">
                  <w:pPr>
                    <w:widowControl/>
                    <w:jc w:val="center"/>
                    <w:rPr>
                      <w:rFonts w:ascii="Arial" w:eastAsia="Times New Roman" w:hAnsi="Arial" w:cs="Arial"/>
                      <w:b/>
                      <w:bCs/>
                      <w:sz w:val="20"/>
                      <w:szCs w:val="20"/>
                      <w:lang w:val="en-US" w:eastAsia="en-US"/>
                    </w:rPr>
                  </w:pPr>
                </w:p>
                <w:p w14:paraId="1E59BA51"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1" w:type="pct"/>
                  <w:tcBorders>
                    <w:top w:val="single" w:sz="4" w:space="0" w:color="auto"/>
                    <w:left w:val="single" w:sz="4" w:space="0" w:color="auto"/>
                    <w:bottom w:val="single" w:sz="4" w:space="0" w:color="auto"/>
                    <w:right w:val="single" w:sz="4" w:space="0" w:color="auto"/>
                  </w:tcBorders>
                </w:tcPr>
                <w:p w14:paraId="734D727D"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1" w:type="pct"/>
                  <w:tcBorders>
                    <w:top w:val="single" w:sz="4" w:space="0" w:color="auto"/>
                    <w:left w:val="single" w:sz="4" w:space="0" w:color="auto"/>
                    <w:bottom w:val="single" w:sz="4" w:space="0" w:color="auto"/>
                    <w:right w:val="single" w:sz="4" w:space="0" w:color="auto"/>
                  </w:tcBorders>
                </w:tcPr>
                <w:p w14:paraId="7D2E2708"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1" w:type="pct"/>
                  <w:tcBorders>
                    <w:top w:val="single" w:sz="4" w:space="0" w:color="auto"/>
                    <w:left w:val="single" w:sz="4" w:space="0" w:color="auto"/>
                    <w:bottom w:val="single" w:sz="4" w:space="0" w:color="auto"/>
                    <w:right w:val="single" w:sz="4" w:space="0" w:color="auto"/>
                  </w:tcBorders>
                </w:tcPr>
                <w:p w14:paraId="6E9C6766" w14:textId="77777777" w:rsidR="00592D71" w:rsidRPr="00592D71" w:rsidRDefault="00592D71" w:rsidP="00592D71">
                  <w:pPr>
                    <w:widowControl/>
                    <w:jc w:val="center"/>
                    <w:rPr>
                      <w:rFonts w:ascii="Arial" w:eastAsia="Times New Roman" w:hAnsi="Arial" w:cs="Arial"/>
                      <w:b/>
                      <w:bCs/>
                      <w:sz w:val="20"/>
                      <w:szCs w:val="20"/>
                      <w:lang w:val="en-US" w:eastAsia="en-US"/>
                    </w:rPr>
                  </w:pPr>
                </w:p>
              </w:tc>
            </w:tr>
          </w:tbl>
          <w:p w14:paraId="4D17473F"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2490" w:type="pct"/>
            <w:vAlign w:val="center"/>
          </w:tcPr>
          <w:p w14:paraId="1115150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BIÊN PHÒNG - HẢI QUAN</w:t>
            </w:r>
            <w:r w:rsidRPr="00592D71">
              <w:rPr>
                <w:rFonts w:ascii="Arial" w:eastAsia="Times New Roman" w:hAnsi="Arial" w:cs="Arial"/>
                <w:b/>
                <w:bCs/>
                <w:sz w:val="20"/>
                <w:szCs w:val="20"/>
                <w:lang w:val="en-US" w:eastAsia="en-US"/>
              </w:rPr>
              <w:br/>
              <w:t>FOR CUSTOMS</w:t>
            </w:r>
            <w:r w:rsidRPr="00592D71">
              <w:rPr>
                <w:rFonts w:ascii="Arial" w:eastAsia="Times New Roman" w:hAnsi="Arial" w:cs="Arial"/>
                <w:b/>
                <w:bCs/>
                <w:sz w:val="20"/>
                <w:szCs w:val="20"/>
                <w:lang w:val="en-GB" w:eastAsia="en-US"/>
              </w:rPr>
              <w:t xml:space="preserve"> </w:t>
            </w:r>
            <w:r w:rsidRPr="00592D71">
              <w:rPr>
                <w:rFonts w:ascii="Arial" w:eastAsia="Times New Roman" w:hAnsi="Arial" w:cs="Arial"/>
                <w:b/>
                <w:bCs/>
                <w:sz w:val="20"/>
                <w:szCs w:val="20"/>
                <w:lang w:val="en-US" w:eastAsia="en-US"/>
              </w:rPr>
              <w:t>- IMMIGRATION</w:t>
            </w:r>
          </w:p>
          <w:tbl>
            <w:tblPr>
              <w:tblW w:w="5000" w:type="pct"/>
              <w:tblCellMar>
                <w:left w:w="0" w:type="dxa"/>
                <w:right w:w="0" w:type="dxa"/>
              </w:tblCellMar>
              <w:tblLook w:val="01E0" w:firstRow="1" w:lastRow="1" w:firstColumn="1" w:lastColumn="1" w:noHBand="0" w:noVBand="0"/>
            </w:tblPr>
            <w:tblGrid>
              <w:gridCol w:w="1116"/>
              <w:gridCol w:w="1118"/>
              <w:gridCol w:w="1118"/>
              <w:gridCol w:w="1118"/>
            </w:tblGrid>
            <w:tr w:rsidR="00592D71" w:rsidRPr="00592D71" w14:paraId="0F446FC2" w14:textId="77777777" w:rsidTr="008558E1">
              <w:tc>
                <w:tcPr>
                  <w:tcW w:w="2499" w:type="pct"/>
                  <w:gridSpan w:val="2"/>
                  <w:tcBorders>
                    <w:top w:val="single" w:sz="4" w:space="0" w:color="auto"/>
                    <w:left w:val="single" w:sz="4" w:space="0" w:color="auto"/>
                    <w:bottom w:val="single" w:sz="4" w:space="0" w:color="auto"/>
                    <w:right w:val="single" w:sz="4" w:space="0" w:color="auto"/>
                  </w:tcBorders>
                </w:tcPr>
                <w:p w14:paraId="70D57EDE"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HẢI QUAN (CUSTOMS)</w:t>
                  </w:r>
                </w:p>
              </w:tc>
              <w:tc>
                <w:tcPr>
                  <w:tcW w:w="2501" w:type="pct"/>
                  <w:gridSpan w:val="2"/>
                  <w:tcBorders>
                    <w:top w:val="single" w:sz="4" w:space="0" w:color="auto"/>
                    <w:left w:val="single" w:sz="4" w:space="0" w:color="auto"/>
                    <w:bottom w:val="single" w:sz="4" w:space="0" w:color="auto"/>
                    <w:right w:val="single" w:sz="4" w:space="0" w:color="auto"/>
                  </w:tcBorders>
                </w:tcPr>
                <w:p w14:paraId="4971011C"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BIÊN PHÒNG (BORDER GUARDS)</w:t>
                  </w:r>
                </w:p>
              </w:tc>
            </w:tr>
            <w:tr w:rsidR="00592D71" w:rsidRPr="00592D71" w14:paraId="53CCF1FA" w14:textId="77777777" w:rsidTr="008558E1">
              <w:tc>
                <w:tcPr>
                  <w:tcW w:w="1248" w:type="pct"/>
                  <w:tcBorders>
                    <w:top w:val="single" w:sz="4" w:space="0" w:color="auto"/>
                    <w:left w:val="single" w:sz="4" w:space="0" w:color="auto"/>
                    <w:bottom w:val="single" w:sz="4" w:space="0" w:color="auto"/>
                    <w:right w:val="single" w:sz="4" w:space="0" w:color="auto"/>
                  </w:tcBorders>
                </w:tcPr>
                <w:p w14:paraId="4F801E1F"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Ngày xuất cảnh </w:t>
                  </w:r>
                  <w:r w:rsidRPr="00592D71">
                    <w:rPr>
                      <w:rFonts w:ascii="Arial" w:eastAsia="Times New Roman" w:hAnsi="Arial" w:cs="Arial"/>
                      <w:b/>
                      <w:bCs/>
                      <w:sz w:val="20"/>
                      <w:szCs w:val="20"/>
                      <w:lang w:val="en-US" w:eastAsia="en-US"/>
                    </w:rPr>
                    <w:br/>
                    <w:t>Exit date</w:t>
                  </w:r>
                </w:p>
              </w:tc>
              <w:tc>
                <w:tcPr>
                  <w:tcW w:w="1251" w:type="pct"/>
                  <w:tcBorders>
                    <w:top w:val="single" w:sz="4" w:space="0" w:color="auto"/>
                    <w:left w:val="single" w:sz="4" w:space="0" w:color="auto"/>
                    <w:bottom w:val="single" w:sz="4" w:space="0" w:color="auto"/>
                    <w:right w:val="single" w:sz="4" w:space="0" w:color="auto"/>
                  </w:tcBorders>
                </w:tcPr>
                <w:p w14:paraId="01107165"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Ngày nhập cảnh</w:t>
                  </w:r>
                  <w:r w:rsidRPr="00592D71">
                    <w:rPr>
                      <w:rFonts w:ascii="Arial" w:eastAsia="Times New Roman" w:hAnsi="Arial" w:cs="Arial"/>
                      <w:b/>
                      <w:bCs/>
                      <w:sz w:val="20"/>
                      <w:szCs w:val="20"/>
                      <w:lang w:val="en-US" w:eastAsia="en-US"/>
                    </w:rPr>
                    <w:br/>
                    <w:t>Re-entry date</w:t>
                  </w:r>
                </w:p>
              </w:tc>
              <w:tc>
                <w:tcPr>
                  <w:tcW w:w="1251" w:type="pct"/>
                  <w:tcBorders>
                    <w:top w:val="single" w:sz="4" w:space="0" w:color="auto"/>
                    <w:left w:val="single" w:sz="4" w:space="0" w:color="auto"/>
                    <w:bottom w:val="single" w:sz="4" w:space="0" w:color="auto"/>
                    <w:right w:val="single" w:sz="4" w:space="0" w:color="auto"/>
                  </w:tcBorders>
                </w:tcPr>
                <w:p w14:paraId="6EDAD2E8"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 xml:space="preserve">Ngày xuất cảnh </w:t>
                  </w:r>
                  <w:r w:rsidRPr="00592D71">
                    <w:rPr>
                      <w:rFonts w:ascii="Arial" w:eastAsia="Times New Roman" w:hAnsi="Arial" w:cs="Arial"/>
                      <w:b/>
                      <w:bCs/>
                      <w:sz w:val="20"/>
                      <w:szCs w:val="20"/>
                      <w:lang w:val="en-US" w:eastAsia="en-US"/>
                    </w:rPr>
                    <w:br/>
                    <w:t>Exit date</w:t>
                  </w:r>
                </w:p>
              </w:tc>
              <w:tc>
                <w:tcPr>
                  <w:tcW w:w="1250" w:type="pct"/>
                  <w:tcBorders>
                    <w:top w:val="single" w:sz="4" w:space="0" w:color="auto"/>
                    <w:left w:val="single" w:sz="4" w:space="0" w:color="auto"/>
                    <w:bottom w:val="single" w:sz="4" w:space="0" w:color="auto"/>
                    <w:right w:val="single" w:sz="4" w:space="0" w:color="auto"/>
                  </w:tcBorders>
                </w:tcPr>
                <w:p w14:paraId="5BD9F65B"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Ngày nhập cảnh</w:t>
                  </w:r>
                  <w:r w:rsidRPr="00592D71">
                    <w:rPr>
                      <w:rFonts w:ascii="Arial" w:eastAsia="Times New Roman" w:hAnsi="Arial" w:cs="Arial"/>
                      <w:b/>
                      <w:bCs/>
                      <w:sz w:val="20"/>
                      <w:szCs w:val="20"/>
                      <w:lang w:val="en-US" w:eastAsia="en-US"/>
                    </w:rPr>
                    <w:br/>
                    <w:t>Re-entry date</w:t>
                  </w:r>
                </w:p>
              </w:tc>
            </w:tr>
            <w:tr w:rsidR="00592D71" w:rsidRPr="00592D71" w14:paraId="04B49FDC" w14:textId="77777777" w:rsidTr="008558E1">
              <w:tc>
                <w:tcPr>
                  <w:tcW w:w="1248" w:type="pct"/>
                  <w:tcBorders>
                    <w:top w:val="single" w:sz="4" w:space="0" w:color="auto"/>
                    <w:left w:val="single" w:sz="4" w:space="0" w:color="auto"/>
                    <w:bottom w:val="single" w:sz="4" w:space="0" w:color="auto"/>
                    <w:right w:val="single" w:sz="4" w:space="0" w:color="auto"/>
                  </w:tcBorders>
                </w:tcPr>
                <w:p w14:paraId="786BD364" w14:textId="77777777" w:rsidR="00592D71" w:rsidRPr="00592D71" w:rsidRDefault="00592D71" w:rsidP="00592D71">
                  <w:pPr>
                    <w:widowControl/>
                    <w:jc w:val="center"/>
                    <w:rPr>
                      <w:rFonts w:ascii="Arial" w:eastAsia="Times New Roman" w:hAnsi="Arial" w:cs="Arial"/>
                      <w:b/>
                      <w:bCs/>
                      <w:sz w:val="20"/>
                      <w:szCs w:val="20"/>
                      <w:lang w:val="en-US" w:eastAsia="en-US"/>
                    </w:rPr>
                  </w:pPr>
                </w:p>
                <w:p w14:paraId="5B999FC8"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F93B09F" w14:textId="77777777" w:rsidR="00592D71" w:rsidRPr="00592D71" w:rsidRDefault="00592D71" w:rsidP="00592D71">
                  <w:pPr>
                    <w:widowControl/>
                    <w:jc w:val="center"/>
                    <w:rPr>
                      <w:rFonts w:ascii="Arial" w:eastAsia="Times New Roman" w:hAnsi="Arial" w:cs="Arial"/>
                      <w:b/>
                      <w:bCs/>
                      <w:sz w:val="20"/>
                      <w:szCs w:val="20"/>
                      <w:lang w:val="en-US" w:eastAsia="en-US"/>
                    </w:rPr>
                  </w:pPr>
                </w:p>
                <w:p w14:paraId="4FEB8BFE" w14:textId="77777777" w:rsidR="00592D71" w:rsidRPr="00592D71" w:rsidRDefault="00592D71" w:rsidP="00592D71">
                  <w:pPr>
                    <w:widowControl/>
                    <w:jc w:val="center"/>
                    <w:rPr>
                      <w:rFonts w:ascii="Arial" w:eastAsia="Times New Roman" w:hAnsi="Arial" w:cs="Arial"/>
                      <w:b/>
                      <w:bCs/>
                      <w:sz w:val="20"/>
                      <w:szCs w:val="20"/>
                      <w:lang w:val="en-US" w:eastAsia="en-US"/>
                    </w:rPr>
                  </w:pPr>
                </w:p>
                <w:p w14:paraId="1A666D03" w14:textId="77777777" w:rsidR="00592D71" w:rsidRPr="00592D71" w:rsidRDefault="00592D71" w:rsidP="00592D71">
                  <w:pPr>
                    <w:widowControl/>
                    <w:jc w:val="center"/>
                    <w:rPr>
                      <w:rFonts w:ascii="Arial" w:eastAsia="Times New Roman" w:hAnsi="Arial" w:cs="Arial"/>
                      <w:b/>
                      <w:bCs/>
                      <w:sz w:val="20"/>
                      <w:szCs w:val="20"/>
                      <w:lang w:val="en-US" w:eastAsia="en-US"/>
                    </w:rPr>
                  </w:pPr>
                </w:p>
                <w:p w14:paraId="6670C87B"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FC7FFF6"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6B33BB7"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5068990" w14:textId="77777777" w:rsidR="00592D71" w:rsidRPr="00592D71" w:rsidRDefault="00592D71" w:rsidP="00592D71">
                  <w:pPr>
                    <w:widowControl/>
                    <w:jc w:val="center"/>
                    <w:rPr>
                      <w:rFonts w:ascii="Arial" w:eastAsia="Times New Roman" w:hAnsi="Arial" w:cs="Arial"/>
                      <w:b/>
                      <w:bCs/>
                      <w:sz w:val="20"/>
                      <w:szCs w:val="20"/>
                      <w:lang w:val="en-US" w:eastAsia="en-US"/>
                    </w:rPr>
                  </w:pPr>
                </w:p>
                <w:p w14:paraId="06D827FE" w14:textId="77777777" w:rsidR="00592D71" w:rsidRPr="00592D71" w:rsidRDefault="00592D71" w:rsidP="00592D71">
                  <w:pPr>
                    <w:widowControl/>
                    <w:jc w:val="center"/>
                    <w:rPr>
                      <w:rFonts w:ascii="Arial" w:eastAsia="Times New Roman" w:hAnsi="Arial" w:cs="Arial"/>
                      <w:b/>
                      <w:bCs/>
                      <w:sz w:val="20"/>
                      <w:szCs w:val="20"/>
                      <w:lang w:val="en-US" w:eastAsia="en-US"/>
                    </w:rPr>
                  </w:pPr>
                </w:p>
                <w:p w14:paraId="2D82E41C" w14:textId="77777777" w:rsidR="00592D71" w:rsidRPr="00592D71" w:rsidRDefault="00592D71" w:rsidP="00592D71">
                  <w:pPr>
                    <w:widowControl/>
                    <w:jc w:val="center"/>
                    <w:rPr>
                      <w:rFonts w:ascii="Arial" w:eastAsia="Times New Roman" w:hAnsi="Arial" w:cs="Arial"/>
                      <w:b/>
                      <w:bCs/>
                      <w:sz w:val="20"/>
                      <w:szCs w:val="20"/>
                      <w:lang w:val="en-US" w:eastAsia="en-US"/>
                    </w:rPr>
                  </w:pPr>
                </w:p>
                <w:p w14:paraId="1175DFCA"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1" w:type="pct"/>
                  <w:tcBorders>
                    <w:top w:val="single" w:sz="4" w:space="0" w:color="auto"/>
                    <w:left w:val="single" w:sz="4" w:space="0" w:color="auto"/>
                    <w:bottom w:val="single" w:sz="4" w:space="0" w:color="auto"/>
                    <w:right w:val="single" w:sz="4" w:space="0" w:color="auto"/>
                  </w:tcBorders>
                </w:tcPr>
                <w:p w14:paraId="72170526"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1" w:type="pct"/>
                  <w:tcBorders>
                    <w:top w:val="single" w:sz="4" w:space="0" w:color="auto"/>
                    <w:left w:val="single" w:sz="4" w:space="0" w:color="auto"/>
                    <w:bottom w:val="single" w:sz="4" w:space="0" w:color="auto"/>
                    <w:right w:val="single" w:sz="4" w:space="0" w:color="auto"/>
                  </w:tcBorders>
                </w:tcPr>
                <w:p w14:paraId="782D688E" w14:textId="77777777" w:rsidR="00592D71" w:rsidRPr="00592D71" w:rsidRDefault="00592D71" w:rsidP="00592D71">
                  <w:pPr>
                    <w:widowControl/>
                    <w:jc w:val="center"/>
                    <w:rPr>
                      <w:rFonts w:ascii="Arial" w:eastAsia="Times New Roman" w:hAnsi="Arial" w:cs="Arial"/>
                      <w:b/>
                      <w:bCs/>
                      <w:sz w:val="20"/>
                      <w:szCs w:val="20"/>
                      <w:lang w:val="en-US" w:eastAsia="en-US"/>
                    </w:rPr>
                  </w:pPr>
                </w:p>
              </w:tc>
              <w:tc>
                <w:tcPr>
                  <w:tcW w:w="1250" w:type="pct"/>
                  <w:tcBorders>
                    <w:top w:val="single" w:sz="4" w:space="0" w:color="auto"/>
                    <w:left w:val="single" w:sz="4" w:space="0" w:color="auto"/>
                    <w:bottom w:val="single" w:sz="4" w:space="0" w:color="auto"/>
                    <w:right w:val="single" w:sz="4" w:space="0" w:color="auto"/>
                  </w:tcBorders>
                </w:tcPr>
                <w:p w14:paraId="01110334" w14:textId="77777777" w:rsidR="00592D71" w:rsidRPr="00592D71" w:rsidRDefault="00592D71" w:rsidP="00592D71">
                  <w:pPr>
                    <w:widowControl/>
                    <w:jc w:val="center"/>
                    <w:rPr>
                      <w:rFonts w:ascii="Arial" w:eastAsia="Times New Roman" w:hAnsi="Arial" w:cs="Arial"/>
                      <w:b/>
                      <w:bCs/>
                      <w:sz w:val="20"/>
                      <w:szCs w:val="20"/>
                      <w:lang w:val="en-US" w:eastAsia="en-US"/>
                    </w:rPr>
                  </w:pPr>
                </w:p>
              </w:tc>
            </w:tr>
          </w:tbl>
          <w:p w14:paraId="206576B8" w14:textId="77777777" w:rsidR="00592D71" w:rsidRPr="00592D71" w:rsidRDefault="00592D71" w:rsidP="00592D71">
            <w:pPr>
              <w:widowControl/>
              <w:jc w:val="center"/>
              <w:rPr>
                <w:rFonts w:ascii="Arial" w:eastAsia="Times New Roman" w:hAnsi="Arial" w:cs="Arial"/>
                <w:b/>
                <w:bCs/>
                <w:sz w:val="20"/>
                <w:szCs w:val="20"/>
                <w:lang w:val="en-US" w:eastAsia="en-US"/>
              </w:rPr>
            </w:pPr>
          </w:p>
        </w:tc>
      </w:tr>
      <w:tr w:rsidR="00592D71" w:rsidRPr="00592D71" w14:paraId="0F6D6A20" w14:textId="77777777" w:rsidTr="00F0222A">
        <w:tc>
          <w:tcPr>
            <w:tcW w:w="2510" w:type="pct"/>
          </w:tcPr>
          <w:p w14:paraId="565480F7"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Page 5</w:t>
            </w:r>
          </w:p>
        </w:tc>
        <w:tc>
          <w:tcPr>
            <w:tcW w:w="2490" w:type="pct"/>
          </w:tcPr>
          <w:p w14:paraId="02E467C4"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Next Pages</w:t>
            </w:r>
          </w:p>
        </w:tc>
      </w:tr>
    </w:tbl>
    <w:p w14:paraId="738D0FA3" w14:textId="77777777" w:rsidR="00592D71" w:rsidRPr="00592D71" w:rsidRDefault="00592D71" w:rsidP="00592D71">
      <w:pPr>
        <w:widowControl/>
        <w:ind w:firstLine="720"/>
        <w:jc w:val="both"/>
        <w:rPr>
          <w:rFonts w:ascii="Arial" w:eastAsia="Times New Roman" w:hAnsi="Arial" w:cs="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26"/>
        <w:gridCol w:w="4490"/>
      </w:tblGrid>
      <w:tr w:rsidR="00592D71" w:rsidRPr="00592D71" w14:paraId="61BC314F" w14:textId="77777777" w:rsidTr="008558E1">
        <w:tc>
          <w:tcPr>
            <w:tcW w:w="2510" w:type="pct"/>
          </w:tcPr>
          <w:p w14:paraId="059DD209"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t>Hướng dẫn (Instruction)</w:t>
            </w:r>
          </w:p>
          <w:p w14:paraId="128F5374"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1. Khi sổ bị mất hoặc không đọc được vì bất cứ nguyên nhân gì, người giữ giấy phép phải yêu cầu cấp giấy phép mới tại cơ quan có thẩm quyền cấp phép.</w:t>
            </w:r>
          </w:p>
          <w:p w14:paraId="1F8134C0"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When this book get lost or illegible for any reasons, the holder should request the competent authority to re-issue.</w:t>
            </w:r>
          </w:p>
          <w:p w14:paraId="3AD178A6"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2. Sổ này phải xuất trình cho cơ quan có thẩm quyền khi được yêu cầu.</w:t>
            </w:r>
          </w:p>
          <w:p w14:paraId="110E5C69"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This book shall be presented to the competent authorities upon request.</w:t>
            </w:r>
          </w:p>
          <w:p w14:paraId="6EFBF565"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3. Sổ này chỉ sử dụng cho phương tiện đã được ghi trong giấy và phải được gia hạn trước ngày hết hạn một tháng.</w:t>
            </w:r>
          </w:p>
          <w:p w14:paraId="530207F2" w14:textId="77777777" w:rsidR="00592D71" w:rsidRPr="00592D71" w:rsidRDefault="00592D71" w:rsidP="00592D71">
            <w:pPr>
              <w:widowControl/>
              <w:rPr>
                <w:rFonts w:ascii="Arial" w:eastAsia="Times New Roman" w:hAnsi="Arial" w:cs="Arial"/>
                <w:b/>
                <w:bCs/>
                <w:sz w:val="20"/>
                <w:szCs w:val="20"/>
                <w:lang w:val="en-US" w:eastAsia="en-US"/>
              </w:rPr>
            </w:pPr>
            <w:r w:rsidRPr="00592D71">
              <w:rPr>
                <w:rFonts w:ascii="Arial" w:eastAsia="Times New Roman" w:hAnsi="Arial" w:cs="Arial"/>
                <w:sz w:val="20"/>
                <w:szCs w:val="20"/>
                <w:lang w:val="en-US" w:eastAsia="en-US"/>
              </w:rPr>
              <w:lastRenderedPageBreak/>
              <w:t>This book shall be used for the specified vehicle only and shall be extended one month before the expiry date.</w:t>
            </w:r>
          </w:p>
        </w:tc>
        <w:tc>
          <w:tcPr>
            <w:tcW w:w="2490" w:type="pct"/>
          </w:tcPr>
          <w:p w14:paraId="0FF7AA41" w14:textId="77777777" w:rsidR="00592D71" w:rsidRPr="00592D71" w:rsidRDefault="00592D71" w:rsidP="00592D71">
            <w:pPr>
              <w:widowControl/>
              <w:jc w:val="center"/>
              <w:rPr>
                <w:rFonts w:ascii="Arial" w:eastAsia="Times New Roman" w:hAnsi="Arial" w:cs="Arial"/>
                <w:b/>
                <w:bCs/>
                <w:sz w:val="20"/>
                <w:szCs w:val="20"/>
                <w:lang w:val="en-US" w:eastAsia="en-US"/>
              </w:rPr>
            </w:pPr>
            <w:r w:rsidRPr="00592D71">
              <w:rPr>
                <w:rFonts w:ascii="Arial" w:eastAsia="Times New Roman" w:hAnsi="Arial" w:cs="Arial"/>
                <w:b/>
                <w:bCs/>
                <w:sz w:val="20"/>
                <w:szCs w:val="20"/>
                <w:lang w:val="en-US" w:eastAsia="en-US"/>
              </w:rPr>
              <w:lastRenderedPageBreak/>
              <w:t>Ghi chú (notices)</w:t>
            </w:r>
          </w:p>
          <w:p w14:paraId="2B4B4333"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Khổ giấy rộng: 11 cm, dài 15 cm.</w:t>
            </w:r>
          </w:p>
          <w:p w14:paraId="015DCF3A"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 xml:space="preserve">Page size 11 cm </w:t>
            </w:r>
            <w:r w:rsidRPr="00592D71">
              <w:rPr>
                <w:rFonts w:ascii="Arial" w:eastAsia="Times New Roman" w:hAnsi="Arial" w:cs="Arial"/>
                <w:sz w:val="20"/>
                <w:szCs w:val="20"/>
                <w:lang w:eastAsia="en-US"/>
              </w:rPr>
              <w:t>x</w:t>
            </w:r>
            <w:r w:rsidRPr="00592D71">
              <w:rPr>
                <w:rFonts w:ascii="Arial" w:eastAsia="Times New Roman" w:hAnsi="Arial" w:cs="Arial"/>
                <w:sz w:val="20"/>
                <w:szCs w:val="20"/>
                <w:lang w:val="en-US" w:eastAsia="en-US"/>
              </w:rPr>
              <w:t xml:space="preserve"> 15 cm.</w:t>
            </w:r>
          </w:p>
          <w:p w14:paraId="06E3936E" w14:textId="77777777" w:rsidR="00592D71" w:rsidRPr="00592D71" w:rsidRDefault="00592D71" w:rsidP="00592D71">
            <w:pPr>
              <w:widowControl/>
              <w:rPr>
                <w:rFonts w:ascii="Arial" w:eastAsia="Times New Roman" w:hAnsi="Arial" w:cs="Arial"/>
                <w:sz w:val="20"/>
                <w:szCs w:val="20"/>
                <w:lang w:val="en-US" w:eastAsia="en-US"/>
              </w:rPr>
            </w:pPr>
            <w:r w:rsidRPr="00592D71">
              <w:rPr>
                <w:rFonts w:ascii="Arial" w:eastAsia="Times New Roman" w:hAnsi="Arial" w:cs="Arial"/>
                <w:sz w:val="20"/>
                <w:szCs w:val="20"/>
                <w:lang w:val="en-US" w:eastAsia="en-US"/>
              </w:rPr>
              <w:t>B</w:t>
            </w:r>
            <w:r w:rsidRPr="00592D71">
              <w:rPr>
                <w:rFonts w:ascii="Arial" w:eastAsia="Times New Roman" w:hAnsi="Arial" w:cs="Arial"/>
                <w:sz w:val="20"/>
                <w:szCs w:val="20"/>
                <w:lang w:eastAsia="en-US"/>
              </w:rPr>
              <w:t>ì</w:t>
            </w:r>
            <w:r w:rsidRPr="00592D71">
              <w:rPr>
                <w:rFonts w:ascii="Arial" w:eastAsia="Times New Roman" w:hAnsi="Arial" w:cs="Arial"/>
                <w:sz w:val="20"/>
                <w:szCs w:val="20"/>
                <w:lang w:val="en-US" w:eastAsia="en-US"/>
              </w:rPr>
              <w:t>a màu đỏ, từ 50 - 100 trang dùng để cấp cho phương tiện thương mại.</w:t>
            </w:r>
          </w:p>
          <w:p w14:paraId="639B8EA5" w14:textId="77777777" w:rsidR="00592D71" w:rsidRPr="00592D71" w:rsidRDefault="00592D71" w:rsidP="00592D71">
            <w:pPr>
              <w:widowControl/>
              <w:rPr>
                <w:rFonts w:ascii="Arial" w:eastAsia="Times New Roman" w:hAnsi="Arial" w:cs="Arial"/>
                <w:b/>
                <w:bCs/>
                <w:sz w:val="20"/>
                <w:szCs w:val="20"/>
                <w:lang w:val="en-GB" w:eastAsia="en-US"/>
              </w:rPr>
            </w:pPr>
            <w:r w:rsidRPr="00592D71">
              <w:rPr>
                <w:rFonts w:ascii="Arial" w:eastAsia="Times New Roman" w:hAnsi="Arial" w:cs="Arial"/>
                <w:sz w:val="20"/>
                <w:szCs w:val="20"/>
                <w:lang w:val="en-US" w:eastAsia="en-US"/>
              </w:rPr>
              <w:t>Red cover (50 -</w:t>
            </w:r>
            <w:r w:rsidRPr="00592D71">
              <w:rPr>
                <w:rFonts w:ascii="Arial" w:eastAsia="Times New Roman" w:hAnsi="Arial" w:cs="Arial"/>
                <w:sz w:val="20"/>
                <w:szCs w:val="20"/>
                <w:lang w:val="en-GB" w:eastAsia="en-US"/>
              </w:rPr>
              <w:t xml:space="preserve"> </w:t>
            </w:r>
            <w:r w:rsidRPr="00592D71">
              <w:rPr>
                <w:rFonts w:ascii="Arial" w:eastAsia="Times New Roman" w:hAnsi="Arial" w:cs="Arial"/>
                <w:sz w:val="20"/>
                <w:szCs w:val="20"/>
                <w:lang w:val="en-US" w:eastAsia="en-US"/>
              </w:rPr>
              <w:t>100 pages) used for commercial vehicles</w:t>
            </w:r>
            <w:r w:rsidRPr="00592D71">
              <w:rPr>
                <w:rFonts w:ascii="Arial" w:eastAsia="Times New Roman" w:hAnsi="Arial" w:cs="Arial"/>
                <w:sz w:val="20"/>
                <w:szCs w:val="20"/>
                <w:lang w:val="en-GB" w:eastAsia="en-US"/>
              </w:rPr>
              <w:t>.</w:t>
            </w:r>
          </w:p>
        </w:tc>
      </w:tr>
    </w:tbl>
    <w:p w14:paraId="18C31861" w14:textId="7248E596" w:rsidR="008558E1" w:rsidRDefault="008558E1" w:rsidP="00592D71">
      <w:pPr>
        <w:widowControl/>
        <w:adjustRightInd w:val="0"/>
        <w:snapToGrid w:val="0"/>
        <w:rPr>
          <w:rFonts w:asciiTheme="minorHAnsi" w:eastAsia="Times New Roman" w:hAnsiTheme="minorHAnsi" w:cstheme="minorHAnsi"/>
          <w:color w:val="auto"/>
          <w:sz w:val="20"/>
          <w:szCs w:val="20"/>
          <w:lang w:val="en-US" w:eastAsia="en-US"/>
        </w:rPr>
      </w:pPr>
    </w:p>
    <w:p w14:paraId="719C9151" w14:textId="77777777" w:rsidR="008558E1" w:rsidRDefault="008558E1">
      <w:pPr>
        <w:widowControl/>
        <w:rPr>
          <w:rFonts w:asciiTheme="minorHAnsi" w:eastAsia="Times New Roman" w:hAnsiTheme="minorHAnsi" w:cstheme="minorHAnsi"/>
          <w:color w:val="auto"/>
          <w:sz w:val="20"/>
          <w:szCs w:val="20"/>
          <w:lang w:val="en-US" w:eastAsia="en-US"/>
        </w:rPr>
      </w:pPr>
      <w:r>
        <w:rPr>
          <w:rFonts w:asciiTheme="minorHAnsi" w:eastAsia="Times New Roman" w:hAnsiTheme="minorHAnsi" w:cstheme="minorHAnsi"/>
          <w:color w:val="auto"/>
          <w:sz w:val="20"/>
          <w:szCs w:val="20"/>
          <w:lang w:val="en-US" w:eastAsia="en-US"/>
        </w:rPr>
        <w:br w:type="page"/>
      </w:r>
    </w:p>
    <w:p w14:paraId="6DB36F35" w14:textId="77777777" w:rsidR="008558E1" w:rsidRPr="008558E1" w:rsidRDefault="008558E1" w:rsidP="008558E1">
      <w:pPr>
        <w:spacing w:after="120"/>
        <w:ind w:firstLine="720"/>
        <w:jc w:val="both"/>
        <w:rPr>
          <w:rFonts w:ascii="Arial" w:hAnsi="Arial" w:cs="Arial"/>
          <w:b/>
          <w:bCs/>
          <w:color w:val="auto"/>
          <w:sz w:val="20"/>
          <w:szCs w:val="20"/>
          <w:lang w:val="en-US"/>
        </w:rPr>
      </w:pPr>
      <w:r w:rsidRPr="008558E1">
        <w:rPr>
          <w:rFonts w:ascii="Arial" w:hAnsi="Arial" w:cs="Arial"/>
          <w:b/>
          <w:bCs/>
          <w:color w:val="auto"/>
          <w:sz w:val="20"/>
          <w:szCs w:val="20"/>
        </w:rPr>
        <w:lastRenderedPageBreak/>
        <w:t>Mẫu số 04</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Giấy phép liên vận giữa Việt Nam, Lào và Campuchia cho phương tiện phi thương mại</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4580"/>
        <w:gridCol w:w="4436"/>
      </w:tblGrid>
      <w:tr w:rsidR="008558E1" w:rsidRPr="008558E1" w14:paraId="35800CE7" w14:textId="77777777" w:rsidTr="008558E1">
        <w:tc>
          <w:tcPr>
            <w:tcW w:w="2540" w:type="pct"/>
            <w:tcBorders>
              <w:top w:val="single" w:sz="4" w:space="0" w:color="auto"/>
              <w:left w:val="single" w:sz="4" w:space="0" w:color="auto"/>
            </w:tcBorders>
          </w:tcPr>
          <w:p w14:paraId="17BE437C" w14:textId="77777777" w:rsidR="008558E1" w:rsidRPr="008558E1" w:rsidRDefault="008558E1" w:rsidP="008558E1">
            <w:pPr>
              <w:jc w:val="center"/>
              <w:rPr>
                <w:rFonts w:ascii="Arial" w:hAnsi="Arial" w:cs="Arial"/>
                <w:color w:val="auto"/>
                <w:sz w:val="20"/>
                <w:szCs w:val="20"/>
              </w:rPr>
            </w:pPr>
            <w:r w:rsidRPr="008558E1">
              <w:rPr>
                <w:rFonts w:ascii="Arial" w:hAnsi="Arial" w:cs="Arial"/>
                <w:noProof/>
                <w:color w:val="auto"/>
                <w:sz w:val="20"/>
                <w:szCs w:val="20"/>
                <w:lang w:val="en-US" w:eastAsia="en-US"/>
              </w:rPr>
              <w:drawing>
                <wp:inline distT="0" distB="0" distL="0" distR="0" wp14:anchorId="1911E69C" wp14:editId="5EC8AA2A">
                  <wp:extent cx="750570" cy="65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570" cy="656590"/>
                          </a:xfrm>
                          <a:prstGeom prst="rect">
                            <a:avLst/>
                          </a:prstGeom>
                          <a:noFill/>
                          <a:ln>
                            <a:noFill/>
                          </a:ln>
                        </pic:spPr>
                      </pic:pic>
                    </a:graphicData>
                  </a:graphic>
                </wp:inline>
              </w:drawing>
            </w:r>
          </w:p>
        </w:tc>
        <w:tc>
          <w:tcPr>
            <w:tcW w:w="2460" w:type="pct"/>
            <w:tcBorders>
              <w:top w:val="single" w:sz="4" w:space="0" w:color="auto"/>
              <w:right w:val="single" w:sz="4" w:space="0" w:color="auto"/>
            </w:tcBorders>
          </w:tcPr>
          <w:p w14:paraId="792FB001"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Cộng hòa xã hội chủ nghĩa Việt Nam </w:t>
            </w:r>
            <w:r w:rsidRPr="008558E1">
              <w:rPr>
                <w:rFonts w:ascii="Arial" w:hAnsi="Arial" w:cs="Arial"/>
                <w:b/>
                <w:bCs/>
                <w:color w:val="auto"/>
                <w:sz w:val="20"/>
                <w:szCs w:val="20"/>
                <w:lang w:val="en-US"/>
              </w:rPr>
              <w:br/>
            </w:r>
            <w:r w:rsidRPr="008558E1">
              <w:rPr>
                <w:rFonts w:ascii="Arial" w:hAnsi="Arial" w:cs="Arial"/>
                <w:b/>
                <w:bCs/>
                <w:color w:val="auto"/>
                <w:sz w:val="20"/>
                <w:szCs w:val="20"/>
              </w:rPr>
              <w:t>Socialist Republic of Viet Nam</w:t>
            </w:r>
          </w:p>
        </w:tc>
      </w:tr>
      <w:tr w:rsidR="008558E1" w:rsidRPr="008558E1" w14:paraId="0BEA5E0F" w14:textId="77777777" w:rsidTr="008558E1">
        <w:tc>
          <w:tcPr>
            <w:tcW w:w="2540" w:type="pct"/>
            <w:tcBorders>
              <w:left w:val="single" w:sz="4" w:space="0" w:color="auto"/>
            </w:tcBorders>
          </w:tcPr>
          <w:p w14:paraId="0C7BBB2F"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CỘNG HÒA XÃ HỘI CHỦ NGHĨA VIỆT NAM</w:t>
            </w:r>
            <w:r w:rsidRPr="008558E1">
              <w:rPr>
                <w:rFonts w:ascii="Arial" w:hAnsi="Arial" w:cs="Arial"/>
                <w:b/>
                <w:bCs/>
                <w:color w:val="auto"/>
                <w:sz w:val="20"/>
                <w:szCs w:val="20"/>
                <w:lang w:val="en-US"/>
              </w:rPr>
              <w:br/>
            </w:r>
            <w:r w:rsidRPr="008558E1">
              <w:rPr>
                <w:rFonts w:ascii="Arial" w:hAnsi="Arial" w:cs="Arial"/>
                <w:color w:val="auto"/>
                <w:sz w:val="20"/>
                <w:szCs w:val="20"/>
              </w:rPr>
              <w:t xml:space="preserve">SOCIALIST REPUBLIC OF VIETNAM </w:t>
            </w:r>
            <w:r w:rsidRPr="008558E1">
              <w:rPr>
                <w:rFonts w:ascii="Arial" w:hAnsi="Arial" w:cs="Arial"/>
                <w:color w:val="auto"/>
                <w:sz w:val="20"/>
                <w:szCs w:val="20"/>
                <w:lang w:val="en-US"/>
              </w:rPr>
              <w:br/>
            </w:r>
            <w:r w:rsidRPr="008558E1">
              <w:rPr>
                <w:rFonts w:ascii="Arial" w:hAnsi="Arial" w:cs="Arial"/>
                <w:b/>
                <w:bCs/>
                <w:color w:val="auto"/>
                <w:sz w:val="20"/>
                <w:szCs w:val="20"/>
              </w:rPr>
              <w:t>Độc lập - Tự do - Hạnh phúc</w:t>
            </w:r>
            <w:r w:rsidRPr="008558E1">
              <w:rPr>
                <w:rFonts w:ascii="Arial" w:hAnsi="Arial" w:cs="Arial"/>
                <w:b/>
                <w:bCs/>
                <w:color w:val="auto"/>
                <w:sz w:val="20"/>
                <w:szCs w:val="20"/>
              </w:rPr>
              <w:br/>
            </w:r>
            <w:r w:rsidRPr="008558E1">
              <w:rPr>
                <w:rFonts w:ascii="Arial" w:hAnsi="Arial" w:cs="Arial"/>
                <w:color w:val="auto"/>
                <w:sz w:val="20"/>
                <w:szCs w:val="20"/>
              </w:rPr>
              <w:t>Independence - Freedom - Happiness</w:t>
            </w:r>
            <w:r w:rsidRPr="008558E1">
              <w:rPr>
                <w:rFonts w:ascii="Arial" w:hAnsi="Arial" w:cs="Arial"/>
                <w:color w:val="auto"/>
                <w:sz w:val="20"/>
                <w:szCs w:val="20"/>
                <w:lang w:val="en-US"/>
              </w:rPr>
              <w:br/>
            </w:r>
            <w:r w:rsidRPr="008558E1">
              <w:rPr>
                <w:rFonts w:ascii="Arial" w:hAnsi="Arial" w:cs="Arial"/>
                <w:bCs/>
                <w:color w:val="auto"/>
                <w:sz w:val="20"/>
                <w:szCs w:val="20"/>
                <w:vertAlign w:val="superscript"/>
                <w:lang w:val="en-US"/>
              </w:rPr>
              <w:t>***</w:t>
            </w:r>
          </w:p>
        </w:tc>
        <w:tc>
          <w:tcPr>
            <w:tcW w:w="2460" w:type="pct"/>
            <w:tcBorders>
              <w:right w:val="single" w:sz="4" w:space="0" w:color="auto"/>
            </w:tcBorders>
          </w:tcPr>
          <w:p w14:paraId="01C8B592"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Bộ Giao thông vận tải Việt Nam đề nghị các cơ quan hữu quan cho phép phương tiện này đi lại dễ dàng và hỗ trợ khi cần thiết</w:t>
            </w:r>
          </w:p>
        </w:tc>
      </w:tr>
      <w:tr w:rsidR="008558E1" w:rsidRPr="008558E1" w14:paraId="581C180E" w14:textId="77777777" w:rsidTr="008558E1">
        <w:tc>
          <w:tcPr>
            <w:tcW w:w="2540" w:type="pct"/>
            <w:tcBorders>
              <w:left w:val="single" w:sz="4" w:space="0" w:color="auto"/>
            </w:tcBorders>
          </w:tcPr>
          <w:p w14:paraId="39272BE3"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GIẤY PHÉP LIÊN VẬN </w:t>
            </w:r>
            <w:r w:rsidRPr="008558E1">
              <w:rPr>
                <w:rFonts w:ascii="Arial" w:hAnsi="Arial" w:cs="Arial"/>
                <w:b/>
                <w:bCs/>
                <w:color w:val="auto"/>
                <w:sz w:val="20"/>
                <w:szCs w:val="20"/>
              </w:rPr>
              <w:br/>
              <w:t>GIỮA VIỆT NAM, LÀO VÀ CAMPUCHIA</w:t>
            </w:r>
          </w:p>
          <w:p w14:paraId="2ECB640C"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VIET NAM - LAOS - CAMBODIA VEHICLE CROSS - BORDER TRANSPORT PERMIT</w:t>
            </w:r>
          </w:p>
        </w:tc>
        <w:tc>
          <w:tcPr>
            <w:tcW w:w="2460" w:type="pct"/>
            <w:tcBorders>
              <w:right w:val="single" w:sz="4" w:space="0" w:color="auto"/>
            </w:tcBorders>
          </w:tcPr>
          <w:p w14:paraId="4BC9DA94"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The Ministry of Transport of Viet Nam</w:t>
            </w:r>
          </w:p>
          <w:p w14:paraId="19D33EC7" w14:textId="77777777" w:rsidR="008558E1" w:rsidRPr="008558E1" w:rsidRDefault="008558E1" w:rsidP="008558E1">
            <w:pPr>
              <w:jc w:val="center"/>
              <w:rPr>
                <w:rFonts w:ascii="Arial" w:hAnsi="Arial" w:cs="Arial"/>
                <w:b/>
                <w:color w:val="auto"/>
                <w:sz w:val="20"/>
                <w:szCs w:val="20"/>
              </w:rPr>
            </w:pPr>
            <w:r w:rsidRPr="008558E1">
              <w:rPr>
                <w:rFonts w:ascii="Arial" w:hAnsi="Arial" w:cs="Arial"/>
                <w:b/>
                <w:color w:val="auto"/>
                <w:sz w:val="20"/>
                <w:szCs w:val="20"/>
              </w:rPr>
              <w:t>requests relevant agencies to allow the vehicles to operate conveniently and to render the vehicle any assistance as necessary</w:t>
            </w:r>
          </w:p>
        </w:tc>
      </w:tr>
      <w:tr w:rsidR="008558E1" w:rsidRPr="008558E1" w14:paraId="042DBFB5" w14:textId="77777777" w:rsidTr="008558E1">
        <w:tc>
          <w:tcPr>
            <w:tcW w:w="2540" w:type="pct"/>
            <w:tcBorders>
              <w:left w:val="single" w:sz="4" w:space="0" w:color="auto"/>
              <w:bottom w:val="nil"/>
            </w:tcBorders>
          </w:tcPr>
          <w:p w14:paraId="48D3C107"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PHƯƠNG TIỆN PHI THƯƠNG MẠI </w:t>
            </w:r>
            <w:r w:rsidRPr="008558E1">
              <w:rPr>
                <w:rFonts w:ascii="Arial" w:hAnsi="Arial" w:cs="Arial"/>
                <w:b/>
                <w:bCs/>
                <w:color w:val="auto"/>
                <w:sz w:val="20"/>
                <w:szCs w:val="20"/>
                <w:lang w:val="fr-FR"/>
              </w:rPr>
              <w:br/>
            </w:r>
            <w:r w:rsidRPr="008558E1">
              <w:rPr>
                <w:rFonts w:ascii="Arial" w:hAnsi="Arial" w:cs="Arial"/>
                <w:b/>
                <w:bCs/>
                <w:color w:val="auto"/>
                <w:sz w:val="20"/>
                <w:szCs w:val="20"/>
              </w:rPr>
              <w:t>NON COMMERCIAL VEHICLE</w:t>
            </w:r>
          </w:p>
        </w:tc>
        <w:tc>
          <w:tcPr>
            <w:tcW w:w="2460" w:type="pct"/>
            <w:tcBorders>
              <w:bottom w:val="nil"/>
              <w:right w:val="single" w:sz="4" w:space="0" w:color="auto"/>
            </w:tcBorders>
          </w:tcPr>
          <w:p w14:paraId="7EA1119D" w14:textId="77777777" w:rsidR="008558E1" w:rsidRPr="008558E1" w:rsidRDefault="008558E1" w:rsidP="008558E1">
            <w:pPr>
              <w:jc w:val="center"/>
              <w:rPr>
                <w:rFonts w:ascii="Arial" w:hAnsi="Arial" w:cs="Arial"/>
                <w:color w:val="auto"/>
                <w:sz w:val="20"/>
                <w:szCs w:val="20"/>
              </w:rPr>
            </w:pPr>
          </w:p>
        </w:tc>
      </w:tr>
      <w:tr w:rsidR="008558E1" w:rsidRPr="008558E1" w14:paraId="02C457D2" w14:textId="77777777" w:rsidTr="008558E1">
        <w:tc>
          <w:tcPr>
            <w:tcW w:w="2540" w:type="pct"/>
            <w:tcBorders>
              <w:top w:val="nil"/>
              <w:left w:val="single" w:sz="4" w:space="0" w:color="auto"/>
              <w:bottom w:val="single" w:sz="4" w:space="0" w:color="auto"/>
            </w:tcBorders>
          </w:tcPr>
          <w:p w14:paraId="6A20260B"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Mặt bìa trước/ Cover</w:t>
            </w:r>
          </w:p>
        </w:tc>
        <w:tc>
          <w:tcPr>
            <w:tcW w:w="2460" w:type="pct"/>
            <w:tcBorders>
              <w:top w:val="nil"/>
              <w:bottom w:val="single" w:sz="4" w:space="0" w:color="auto"/>
              <w:right w:val="single" w:sz="4" w:space="0" w:color="auto"/>
            </w:tcBorders>
          </w:tcPr>
          <w:p w14:paraId="6E60630A"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Mặt sau/Back side</w:t>
            </w:r>
          </w:p>
        </w:tc>
      </w:tr>
      <w:tr w:rsidR="008558E1" w:rsidRPr="008558E1" w14:paraId="74198ABA" w14:textId="77777777" w:rsidTr="008558E1">
        <w:tc>
          <w:tcPr>
            <w:tcW w:w="2540" w:type="pct"/>
            <w:tcBorders>
              <w:top w:val="single" w:sz="4" w:space="0" w:color="auto"/>
              <w:left w:val="single" w:sz="4" w:space="0" w:color="auto"/>
            </w:tcBorders>
          </w:tcPr>
          <w:p w14:paraId="4169B708" w14:textId="77777777" w:rsidR="008558E1" w:rsidRPr="008558E1" w:rsidRDefault="008558E1" w:rsidP="008558E1">
            <w:pPr>
              <w:jc w:val="center"/>
              <w:rPr>
                <w:rFonts w:ascii="Arial" w:hAnsi="Arial" w:cs="Arial"/>
                <w:color w:val="auto"/>
                <w:sz w:val="20"/>
                <w:szCs w:val="20"/>
              </w:rPr>
            </w:pPr>
            <w:r w:rsidRPr="008558E1">
              <w:rPr>
                <w:rFonts w:ascii="Arial" w:hAnsi="Arial" w:cs="Arial"/>
                <w:noProof/>
                <w:color w:val="auto"/>
                <w:sz w:val="20"/>
                <w:szCs w:val="20"/>
                <w:lang w:val="en-US" w:eastAsia="en-US"/>
              </w:rPr>
              <w:drawing>
                <wp:inline distT="0" distB="0" distL="0" distR="0" wp14:anchorId="5334EFA3" wp14:editId="30DA2D03">
                  <wp:extent cx="762000" cy="697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697230"/>
                          </a:xfrm>
                          <a:prstGeom prst="rect">
                            <a:avLst/>
                          </a:prstGeom>
                          <a:noFill/>
                          <a:ln>
                            <a:noFill/>
                          </a:ln>
                        </pic:spPr>
                      </pic:pic>
                    </a:graphicData>
                  </a:graphic>
                </wp:inline>
              </w:drawing>
            </w:r>
          </w:p>
        </w:tc>
        <w:tc>
          <w:tcPr>
            <w:tcW w:w="2460" w:type="pct"/>
            <w:tcBorders>
              <w:top w:val="single" w:sz="4" w:space="0" w:color="auto"/>
              <w:right w:val="single" w:sz="4" w:space="0" w:color="auto"/>
            </w:tcBorders>
          </w:tcPr>
          <w:p w14:paraId="0F9F7A0A"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Chi tiết về tổ chức/cá nhân </w:t>
            </w:r>
            <w:r w:rsidRPr="008558E1">
              <w:rPr>
                <w:rFonts w:ascii="Arial" w:hAnsi="Arial" w:cs="Arial"/>
                <w:b/>
                <w:bCs/>
                <w:color w:val="auto"/>
                <w:sz w:val="20"/>
                <w:szCs w:val="20"/>
                <w:lang w:val="en-US"/>
              </w:rPr>
              <w:br/>
            </w:r>
            <w:r w:rsidRPr="008558E1">
              <w:rPr>
                <w:rFonts w:ascii="Arial" w:hAnsi="Arial" w:cs="Arial"/>
                <w:b/>
                <w:bCs/>
                <w:color w:val="auto"/>
                <w:sz w:val="20"/>
                <w:szCs w:val="20"/>
              </w:rPr>
              <w:t>Details of Organization/Individual</w:t>
            </w:r>
          </w:p>
        </w:tc>
      </w:tr>
      <w:tr w:rsidR="008558E1" w:rsidRPr="008558E1" w14:paraId="2855F43F" w14:textId="77777777" w:rsidTr="008558E1">
        <w:trPr>
          <w:trHeight w:val="1274"/>
        </w:trPr>
        <w:tc>
          <w:tcPr>
            <w:tcW w:w="2540" w:type="pct"/>
            <w:tcBorders>
              <w:left w:val="single" w:sz="4" w:space="0" w:color="auto"/>
            </w:tcBorders>
          </w:tcPr>
          <w:p w14:paraId="12EBEB26"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Cộng hòa x</w:t>
            </w:r>
            <w:r w:rsidRPr="008558E1">
              <w:rPr>
                <w:rFonts w:ascii="Arial" w:hAnsi="Arial" w:cs="Arial"/>
                <w:b/>
                <w:bCs/>
                <w:color w:val="auto"/>
                <w:sz w:val="20"/>
                <w:szCs w:val="20"/>
                <w:lang w:val="en-US"/>
              </w:rPr>
              <w:t>ã</w:t>
            </w:r>
            <w:r w:rsidRPr="008558E1">
              <w:rPr>
                <w:rFonts w:ascii="Arial" w:hAnsi="Arial" w:cs="Arial"/>
                <w:b/>
                <w:bCs/>
                <w:color w:val="auto"/>
                <w:sz w:val="20"/>
                <w:szCs w:val="20"/>
              </w:rPr>
              <w:t xml:space="preserve"> hội chủ nghĩa Việt Nam </w:t>
            </w:r>
            <w:r w:rsidRPr="008558E1">
              <w:rPr>
                <w:rFonts w:ascii="Arial" w:hAnsi="Arial" w:cs="Arial"/>
                <w:b/>
                <w:bCs/>
                <w:color w:val="auto"/>
                <w:sz w:val="20"/>
                <w:szCs w:val="20"/>
                <w:lang w:val="en-US"/>
              </w:rPr>
              <w:br/>
            </w:r>
            <w:r w:rsidRPr="008558E1">
              <w:rPr>
                <w:rFonts w:ascii="Arial" w:hAnsi="Arial" w:cs="Arial"/>
                <w:b/>
                <w:bCs/>
                <w:color w:val="auto"/>
                <w:sz w:val="20"/>
                <w:szCs w:val="20"/>
              </w:rPr>
              <w:t>Socialist Republic of Viet Nam</w:t>
            </w:r>
          </w:p>
        </w:tc>
        <w:tc>
          <w:tcPr>
            <w:tcW w:w="2460" w:type="pct"/>
            <w:vMerge w:val="restart"/>
            <w:tcBorders>
              <w:right w:val="single" w:sz="4" w:space="0" w:color="auto"/>
            </w:tcBorders>
            <w:vAlign w:val="center"/>
          </w:tcPr>
          <w:p w14:paraId="7FA8C1BB"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1. Tên tổ chức/cá nhân (Organization/Individual Name)</w:t>
            </w:r>
            <w:r w:rsidRPr="008558E1">
              <w:rPr>
                <w:rFonts w:ascii="Arial" w:hAnsi="Arial" w:cs="Arial"/>
                <w:color w:val="auto"/>
                <w:sz w:val="20"/>
                <w:szCs w:val="20"/>
                <w:lang w:val="en-US"/>
              </w:rPr>
              <w:t xml:space="preserve"> ................................................................</w:t>
            </w:r>
          </w:p>
          <w:p w14:paraId="081D143B"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Địa chỉ (Address):</w:t>
            </w:r>
            <w:r w:rsidRPr="008558E1">
              <w:rPr>
                <w:rFonts w:ascii="Arial" w:hAnsi="Arial" w:cs="Arial"/>
                <w:color w:val="auto"/>
                <w:sz w:val="20"/>
                <w:szCs w:val="20"/>
                <w:lang w:val="en-US"/>
              </w:rPr>
              <w:t>............................................</w:t>
            </w:r>
          </w:p>
          <w:p w14:paraId="5E9DC11F"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Điện tho</w:t>
            </w:r>
            <w:r w:rsidRPr="008558E1">
              <w:rPr>
                <w:rFonts w:ascii="Arial" w:hAnsi="Arial" w:cs="Arial"/>
                <w:color w:val="auto"/>
                <w:sz w:val="20"/>
                <w:szCs w:val="20"/>
                <w:lang w:val="en-US"/>
              </w:rPr>
              <w:t>ạ</w:t>
            </w:r>
            <w:r w:rsidRPr="008558E1">
              <w:rPr>
                <w:rFonts w:ascii="Arial" w:hAnsi="Arial" w:cs="Arial"/>
                <w:color w:val="auto"/>
                <w:sz w:val="20"/>
                <w:szCs w:val="20"/>
              </w:rPr>
              <w:t>i (Telephone number):</w:t>
            </w:r>
            <w:r w:rsidRPr="008558E1">
              <w:rPr>
                <w:rFonts w:ascii="Arial" w:hAnsi="Arial" w:cs="Arial"/>
                <w:color w:val="auto"/>
                <w:sz w:val="20"/>
                <w:szCs w:val="20"/>
                <w:lang w:val="en-US"/>
              </w:rPr>
              <w:t>.....................</w:t>
            </w:r>
          </w:p>
          <w:p w14:paraId="6506AA1C"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S</w:t>
            </w:r>
            <w:r w:rsidRPr="008558E1">
              <w:rPr>
                <w:rFonts w:ascii="Arial" w:hAnsi="Arial" w:cs="Arial"/>
                <w:color w:val="auto"/>
                <w:sz w:val="20"/>
                <w:szCs w:val="20"/>
                <w:lang w:val="en-US"/>
              </w:rPr>
              <w:t>ố</w:t>
            </w:r>
            <w:r w:rsidRPr="008558E1">
              <w:rPr>
                <w:rFonts w:ascii="Arial" w:hAnsi="Arial" w:cs="Arial"/>
                <w:color w:val="auto"/>
                <w:sz w:val="20"/>
                <w:szCs w:val="20"/>
              </w:rPr>
              <w:t xml:space="preserve"> Fax (Fax number):</w:t>
            </w:r>
            <w:r w:rsidRPr="008558E1">
              <w:rPr>
                <w:rFonts w:ascii="Arial" w:hAnsi="Arial" w:cs="Arial"/>
                <w:color w:val="auto"/>
                <w:sz w:val="20"/>
                <w:szCs w:val="20"/>
                <w:lang w:val="en-US"/>
              </w:rPr>
              <w:t>...................................</w:t>
            </w:r>
          </w:p>
          <w:p w14:paraId="4BB8EAEF"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2. Tên chủ phương ti</w:t>
            </w:r>
            <w:r w:rsidRPr="008558E1">
              <w:rPr>
                <w:rFonts w:ascii="Arial" w:hAnsi="Arial" w:cs="Arial"/>
                <w:color w:val="auto"/>
                <w:sz w:val="20"/>
                <w:szCs w:val="20"/>
                <w:lang w:val="en-US"/>
              </w:rPr>
              <w:t>ệ</w:t>
            </w:r>
            <w:r w:rsidRPr="008558E1">
              <w:rPr>
                <w:rFonts w:ascii="Arial" w:hAnsi="Arial" w:cs="Arial"/>
                <w:color w:val="auto"/>
                <w:sz w:val="20"/>
                <w:szCs w:val="20"/>
              </w:rPr>
              <w:t>n (Vehicle Owner):</w:t>
            </w:r>
            <w:r w:rsidRPr="008558E1">
              <w:rPr>
                <w:rFonts w:ascii="Arial" w:hAnsi="Arial" w:cs="Arial"/>
                <w:color w:val="auto"/>
                <w:sz w:val="20"/>
                <w:szCs w:val="20"/>
                <w:lang w:val="en-US"/>
              </w:rPr>
              <w:t>......</w:t>
            </w:r>
          </w:p>
          <w:p w14:paraId="1019A8D8"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Địa ch</w:t>
            </w:r>
            <w:r w:rsidRPr="008558E1">
              <w:rPr>
                <w:rFonts w:ascii="Arial" w:hAnsi="Arial" w:cs="Arial"/>
                <w:color w:val="auto"/>
                <w:sz w:val="20"/>
                <w:szCs w:val="20"/>
                <w:lang w:val="en-US"/>
              </w:rPr>
              <w:t>ỉ</w:t>
            </w:r>
            <w:r w:rsidRPr="008558E1">
              <w:rPr>
                <w:rFonts w:ascii="Arial" w:hAnsi="Arial" w:cs="Arial"/>
                <w:color w:val="auto"/>
                <w:sz w:val="20"/>
                <w:szCs w:val="20"/>
              </w:rPr>
              <w:t xml:space="preserve"> (Address):</w:t>
            </w:r>
            <w:r w:rsidRPr="008558E1">
              <w:rPr>
                <w:rFonts w:ascii="Arial" w:hAnsi="Arial" w:cs="Arial"/>
                <w:color w:val="auto"/>
                <w:sz w:val="20"/>
                <w:szCs w:val="20"/>
                <w:lang w:val="en-US"/>
              </w:rPr>
              <w:t>...........................................</w:t>
            </w:r>
          </w:p>
          <w:p w14:paraId="436F2E06"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xml:space="preserve">Tel: </w:t>
            </w:r>
            <w:r w:rsidRPr="008558E1">
              <w:rPr>
                <w:rFonts w:ascii="Arial" w:hAnsi="Arial" w:cs="Arial"/>
                <w:color w:val="auto"/>
                <w:sz w:val="20"/>
                <w:szCs w:val="20"/>
                <w:lang w:val="en-US"/>
              </w:rPr>
              <w:t>.........................</w:t>
            </w:r>
            <w:r w:rsidRPr="008558E1">
              <w:rPr>
                <w:rFonts w:ascii="Arial" w:hAnsi="Arial" w:cs="Arial"/>
                <w:color w:val="auto"/>
                <w:sz w:val="20"/>
                <w:szCs w:val="20"/>
              </w:rPr>
              <w:t>Fax:</w:t>
            </w:r>
            <w:r w:rsidRPr="008558E1">
              <w:rPr>
                <w:rFonts w:ascii="Arial" w:hAnsi="Arial" w:cs="Arial"/>
                <w:color w:val="auto"/>
                <w:sz w:val="20"/>
                <w:szCs w:val="20"/>
                <w:lang w:val="en-US"/>
              </w:rPr>
              <w:t>................................</w:t>
            </w:r>
          </w:p>
          <w:p w14:paraId="1B4587EE"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Thông tin cơ bản về phương tiện </w:t>
            </w:r>
            <w:r w:rsidRPr="008558E1">
              <w:rPr>
                <w:rFonts w:ascii="Arial" w:hAnsi="Arial" w:cs="Arial"/>
                <w:b/>
                <w:bCs/>
                <w:color w:val="auto"/>
                <w:sz w:val="20"/>
                <w:szCs w:val="20"/>
                <w:lang w:val="en-US"/>
              </w:rPr>
              <w:br/>
            </w:r>
            <w:r w:rsidRPr="008558E1">
              <w:rPr>
                <w:rFonts w:ascii="Arial" w:hAnsi="Arial" w:cs="Arial"/>
                <w:b/>
                <w:bCs/>
                <w:color w:val="auto"/>
                <w:sz w:val="20"/>
                <w:szCs w:val="20"/>
              </w:rPr>
              <w:t>General data of the vehicle</w:t>
            </w:r>
          </w:p>
          <w:p w14:paraId="557C7094"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1. Số đăng ký phương tiện (Registration number):</w:t>
            </w:r>
            <w:r w:rsidRPr="008558E1">
              <w:rPr>
                <w:rFonts w:ascii="Arial" w:hAnsi="Arial" w:cs="Arial"/>
                <w:color w:val="auto"/>
                <w:sz w:val="20"/>
                <w:szCs w:val="20"/>
                <w:lang w:val="en-US"/>
              </w:rPr>
              <w:t>.................................................</w:t>
            </w:r>
          </w:p>
          <w:p w14:paraId="21F7C3AC"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2. Thông s</w:t>
            </w:r>
            <w:r w:rsidRPr="008558E1">
              <w:rPr>
                <w:rFonts w:ascii="Arial" w:hAnsi="Arial" w:cs="Arial"/>
                <w:color w:val="auto"/>
                <w:sz w:val="20"/>
                <w:szCs w:val="20"/>
                <w:lang w:val="en-US"/>
              </w:rPr>
              <w:t>ố</w:t>
            </w:r>
            <w:r w:rsidRPr="008558E1">
              <w:rPr>
                <w:rFonts w:ascii="Arial" w:hAnsi="Arial" w:cs="Arial"/>
                <w:color w:val="auto"/>
                <w:sz w:val="20"/>
                <w:szCs w:val="20"/>
              </w:rPr>
              <w:t xml:space="preserve"> k</w:t>
            </w:r>
            <w:r w:rsidRPr="008558E1">
              <w:rPr>
                <w:rFonts w:ascii="Arial" w:hAnsi="Arial" w:cs="Arial"/>
                <w:color w:val="auto"/>
                <w:sz w:val="20"/>
                <w:szCs w:val="20"/>
                <w:lang w:val="en-US"/>
              </w:rPr>
              <w:t>ỹ</w:t>
            </w:r>
            <w:r w:rsidRPr="008558E1">
              <w:rPr>
                <w:rFonts w:ascii="Arial" w:hAnsi="Arial" w:cs="Arial"/>
                <w:color w:val="auto"/>
                <w:sz w:val="20"/>
                <w:szCs w:val="20"/>
              </w:rPr>
              <w:t xml:space="preserve"> thuật (Specifications):</w:t>
            </w:r>
            <w:r w:rsidRPr="008558E1">
              <w:rPr>
                <w:rFonts w:ascii="Arial" w:hAnsi="Arial" w:cs="Arial"/>
                <w:color w:val="auto"/>
                <w:sz w:val="20"/>
                <w:szCs w:val="20"/>
                <w:lang w:val="en-US"/>
              </w:rPr>
              <w:t>.........</w:t>
            </w:r>
          </w:p>
          <w:p w14:paraId="391A5229"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Năm sản xuất (Manufacture year):</w:t>
            </w:r>
            <w:r w:rsidRPr="008558E1">
              <w:rPr>
                <w:rFonts w:ascii="Arial" w:hAnsi="Arial" w:cs="Arial"/>
                <w:color w:val="auto"/>
                <w:sz w:val="20"/>
                <w:szCs w:val="20"/>
                <w:lang w:val="en-US"/>
              </w:rPr>
              <w:t>...........</w:t>
            </w:r>
          </w:p>
          <w:p w14:paraId="41CEBCF8"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Nh</w:t>
            </w:r>
            <w:r w:rsidRPr="008558E1">
              <w:rPr>
                <w:rFonts w:ascii="Arial" w:hAnsi="Arial" w:cs="Arial"/>
                <w:color w:val="auto"/>
                <w:sz w:val="20"/>
                <w:szCs w:val="20"/>
                <w:lang w:val="en-US"/>
              </w:rPr>
              <w:t>ã</w:t>
            </w:r>
            <w:r w:rsidRPr="008558E1">
              <w:rPr>
                <w:rFonts w:ascii="Arial" w:hAnsi="Arial" w:cs="Arial"/>
                <w:color w:val="auto"/>
                <w:sz w:val="20"/>
                <w:szCs w:val="20"/>
              </w:rPr>
              <w:t>n hiệu (Brand/ Trademark):</w:t>
            </w:r>
            <w:r w:rsidRPr="008558E1">
              <w:rPr>
                <w:rFonts w:ascii="Arial" w:hAnsi="Arial" w:cs="Arial"/>
                <w:color w:val="auto"/>
                <w:sz w:val="20"/>
                <w:szCs w:val="20"/>
                <w:lang w:val="en-US"/>
              </w:rPr>
              <w:t>.................</w:t>
            </w:r>
          </w:p>
          <w:p w14:paraId="33345A46"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Lo</w:t>
            </w:r>
            <w:r w:rsidRPr="008558E1">
              <w:rPr>
                <w:rFonts w:ascii="Arial" w:hAnsi="Arial" w:cs="Arial"/>
                <w:color w:val="auto"/>
                <w:sz w:val="20"/>
                <w:szCs w:val="20"/>
                <w:lang w:val="en-US"/>
              </w:rPr>
              <w:t>ạ</w:t>
            </w:r>
            <w:r w:rsidRPr="008558E1">
              <w:rPr>
                <w:rFonts w:ascii="Arial" w:hAnsi="Arial" w:cs="Arial"/>
                <w:color w:val="auto"/>
                <w:sz w:val="20"/>
                <w:szCs w:val="20"/>
              </w:rPr>
              <w:t>i xe (Model):</w:t>
            </w:r>
            <w:r w:rsidRPr="008558E1">
              <w:rPr>
                <w:rFonts w:ascii="Arial" w:hAnsi="Arial" w:cs="Arial"/>
                <w:color w:val="auto"/>
                <w:sz w:val="20"/>
                <w:szCs w:val="20"/>
                <w:lang w:val="en-US"/>
              </w:rPr>
              <w:t>........................................</w:t>
            </w:r>
          </w:p>
          <w:p w14:paraId="7A7803A5"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□Xe tải (Truck) □Xe khách (Bus) □Khác (Other)</w:t>
            </w:r>
          </w:p>
          <w:p w14:paraId="6930D76F"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Màu sơn (Colour):</w:t>
            </w:r>
            <w:r w:rsidRPr="008558E1">
              <w:rPr>
                <w:rFonts w:ascii="Arial" w:hAnsi="Arial" w:cs="Arial"/>
                <w:color w:val="auto"/>
                <w:sz w:val="20"/>
                <w:szCs w:val="20"/>
                <w:lang w:val="en-US"/>
              </w:rPr>
              <w:t>.....................................</w:t>
            </w:r>
          </w:p>
          <w:p w14:paraId="11C5BF54"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Số máy (Engine number):</w:t>
            </w:r>
            <w:r w:rsidRPr="008558E1">
              <w:rPr>
                <w:rFonts w:ascii="Arial" w:hAnsi="Arial" w:cs="Arial"/>
                <w:color w:val="auto"/>
                <w:sz w:val="20"/>
                <w:szCs w:val="20"/>
                <w:lang w:val="en-US"/>
              </w:rPr>
              <w:t>........................</w:t>
            </w:r>
          </w:p>
          <w:p w14:paraId="6A49B29C"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S</w:t>
            </w:r>
            <w:r w:rsidRPr="008558E1">
              <w:rPr>
                <w:rFonts w:ascii="Arial" w:hAnsi="Arial" w:cs="Arial"/>
                <w:color w:val="auto"/>
                <w:sz w:val="20"/>
                <w:szCs w:val="20"/>
                <w:lang w:val="en-US"/>
              </w:rPr>
              <w:t>ố</w:t>
            </w:r>
            <w:r w:rsidRPr="008558E1">
              <w:rPr>
                <w:rFonts w:ascii="Arial" w:hAnsi="Arial" w:cs="Arial"/>
                <w:color w:val="auto"/>
                <w:sz w:val="20"/>
                <w:szCs w:val="20"/>
              </w:rPr>
              <w:t xml:space="preserve"> khung (Chassis No.):</w:t>
            </w:r>
            <w:r w:rsidRPr="008558E1">
              <w:rPr>
                <w:rFonts w:ascii="Arial" w:hAnsi="Arial" w:cs="Arial"/>
                <w:color w:val="auto"/>
                <w:sz w:val="20"/>
                <w:szCs w:val="20"/>
                <w:lang w:val="en-US"/>
              </w:rPr>
              <w:t>........................</w:t>
            </w:r>
          </w:p>
        </w:tc>
      </w:tr>
      <w:tr w:rsidR="008558E1" w:rsidRPr="008558E1" w14:paraId="27353E4A" w14:textId="77777777" w:rsidTr="008558E1">
        <w:tc>
          <w:tcPr>
            <w:tcW w:w="2540" w:type="pct"/>
            <w:tcBorders>
              <w:left w:val="single" w:sz="4" w:space="0" w:color="auto"/>
            </w:tcBorders>
          </w:tcPr>
          <w:p w14:paraId="0487EC1B"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GIẤY PHÉP LIÊN VẬN </w:t>
            </w:r>
            <w:r w:rsidRPr="008558E1">
              <w:rPr>
                <w:rFonts w:ascii="Arial" w:hAnsi="Arial" w:cs="Arial"/>
                <w:b/>
                <w:bCs/>
                <w:color w:val="auto"/>
                <w:sz w:val="20"/>
                <w:szCs w:val="20"/>
              </w:rPr>
              <w:br/>
              <w:t>GIỮA VIỆT NAM, LÀO VÀ CAMPUCHIA</w:t>
            </w:r>
          </w:p>
          <w:p w14:paraId="6D798BC4"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VIET NAM - LAOS - CAMBODIA VEHICLE CROSS - BORDER TRANSPORT PERMIT (CLV -</w:t>
            </w:r>
            <w:r w:rsidRPr="008558E1">
              <w:rPr>
                <w:rFonts w:ascii="Arial" w:hAnsi="Arial" w:cs="Arial"/>
                <w:b/>
                <w:bCs/>
                <w:color w:val="auto"/>
                <w:sz w:val="20"/>
                <w:szCs w:val="20"/>
                <w:lang w:val="en-GB"/>
              </w:rPr>
              <w:t xml:space="preserve"> </w:t>
            </w:r>
            <w:r w:rsidRPr="008558E1">
              <w:rPr>
                <w:rFonts w:ascii="Arial" w:hAnsi="Arial" w:cs="Arial"/>
                <w:b/>
                <w:bCs/>
                <w:color w:val="auto"/>
                <w:sz w:val="20"/>
                <w:szCs w:val="20"/>
              </w:rPr>
              <w:t>CBT PERMIT)</w:t>
            </w:r>
          </w:p>
        </w:tc>
        <w:tc>
          <w:tcPr>
            <w:tcW w:w="2460" w:type="pct"/>
            <w:vMerge/>
            <w:tcBorders>
              <w:right w:val="single" w:sz="4" w:space="0" w:color="auto"/>
            </w:tcBorders>
          </w:tcPr>
          <w:p w14:paraId="6AF3D4BD" w14:textId="77777777" w:rsidR="008558E1" w:rsidRPr="008558E1" w:rsidRDefault="008558E1" w:rsidP="008558E1">
            <w:pPr>
              <w:jc w:val="center"/>
              <w:rPr>
                <w:rFonts w:ascii="Arial" w:hAnsi="Arial" w:cs="Arial"/>
                <w:color w:val="auto"/>
                <w:sz w:val="20"/>
                <w:szCs w:val="20"/>
              </w:rPr>
            </w:pPr>
          </w:p>
        </w:tc>
      </w:tr>
      <w:tr w:rsidR="008558E1" w:rsidRPr="008558E1" w14:paraId="293D2413" w14:textId="77777777" w:rsidTr="008558E1">
        <w:tc>
          <w:tcPr>
            <w:tcW w:w="2540" w:type="pct"/>
            <w:tcBorders>
              <w:left w:val="single" w:sz="4" w:space="0" w:color="auto"/>
            </w:tcBorders>
          </w:tcPr>
          <w:p w14:paraId="40A35873"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color w:val="auto"/>
                <w:sz w:val="20"/>
                <w:szCs w:val="20"/>
              </w:rPr>
              <w:t>Số giấy phép (Permit number)</w:t>
            </w:r>
            <w:r w:rsidRPr="008558E1">
              <w:rPr>
                <w:rFonts w:ascii="Arial" w:hAnsi="Arial" w:cs="Arial"/>
                <w:color w:val="auto"/>
                <w:sz w:val="20"/>
                <w:szCs w:val="20"/>
                <w:lang w:val="en-US"/>
              </w:rPr>
              <w:t xml:space="preserve"> .............</w:t>
            </w:r>
          </w:p>
          <w:p w14:paraId="55851D20"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color w:val="auto"/>
                <w:sz w:val="20"/>
                <w:szCs w:val="20"/>
              </w:rPr>
              <w:t>Ngày cấp (Issuing date):</w:t>
            </w:r>
            <w:r w:rsidRPr="008558E1">
              <w:rPr>
                <w:rFonts w:ascii="Arial" w:hAnsi="Arial" w:cs="Arial"/>
                <w:color w:val="auto"/>
                <w:sz w:val="20"/>
                <w:szCs w:val="20"/>
                <w:lang w:val="en-US"/>
              </w:rPr>
              <w:t>.................</w:t>
            </w:r>
          </w:p>
          <w:p w14:paraId="6EBB3D4C"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 xml:space="preserve">Thời hạn (Period of validity): Từ (from) </w:t>
            </w:r>
            <w:r w:rsidRPr="008558E1">
              <w:rPr>
                <w:rFonts w:ascii="Arial" w:hAnsi="Arial" w:cs="Arial"/>
                <w:color w:val="auto"/>
                <w:sz w:val="20"/>
                <w:szCs w:val="20"/>
                <w:lang w:val="en-US"/>
              </w:rPr>
              <w:t xml:space="preserve">............ </w:t>
            </w:r>
            <w:r w:rsidRPr="008558E1">
              <w:rPr>
                <w:rFonts w:ascii="Arial" w:hAnsi="Arial" w:cs="Arial"/>
                <w:color w:val="auto"/>
                <w:sz w:val="20"/>
                <w:szCs w:val="20"/>
              </w:rPr>
              <w:t>đến</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(until) </w:t>
            </w:r>
            <w:r w:rsidRPr="008558E1">
              <w:rPr>
                <w:rFonts w:ascii="Arial" w:hAnsi="Arial" w:cs="Arial"/>
                <w:color w:val="auto"/>
                <w:sz w:val="20"/>
                <w:szCs w:val="20"/>
                <w:lang w:val="en-US"/>
              </w:rPr>
              <w:t>....................</w:t>
            </w:r>
            <w:r w:rsidRPr="008558E1">
              <w:rPr>
                <w:rFonts w:ascii="Arial" w:hAnsi="Arial" w:cs="Arial"/>
                <w:color w:val="auto"/>
                <w:sz w:val="20"/>
                <w:szCs w:val="20"/>
              </w:rPr>
              <w:t>(dd/mm/yyyy)</w:t>
            </w:r>
          </w:p>
          <w:p w14:paraId="202B834C"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Cơ quan c</w:t>
            </w:r>
            <w:r w:rsidRPr="008558E1">
              <w:rPr>
                <w:rFonts w:ascii="Arial" w:hAnsi="Arial" w:cs="Arial"/>
                <w:b/>
                <w:bCs/>
                <w:color w:val="auto"/>
                <w:sz w:val="20"/>
                <w:szCs w:val="20"/>
                <w:lang w:val="en-US"/>
              </w:rPr>
              <w:t>ấ</w:t>
            </w:r>
            <w:r w:rsidRPr="008558E1">
              <w:rPr>
                <w:rFonts w:ascii="Arial" w:hAnsi="Arial" w:cs="Arial"/>
                <w:b/>
                <w:bCs/>
                <w:color w:val="auto"/>
                <w:sz w:val="20"/>
                <w:szCs w:val="20"/>
              </w:rPr>
              <w:t>p (Issuling Authority)</w:t>
            </w:r>
            <w:r w:rsidRPr="008558E1">
              <w:rPr>
                <w:rFonts w:ascii="Arial" w:hAnsi="Arial" w:cs="Arial"/>
                <w:b/>
                <w:bCs/>
                <w:color w:val="auto"/>
                <w:sz w:val="20"/>
                <w:szCs w:val="20"/>
              </w:rPr>
              <w:br/>
              <w:t>(Ký tên và đóng dấu)</w:t>
            </w:r>
            <w:r w:rsidRPr="008558E1">
              <w:rPr>
                <w:rFonts w:ascii="Arial" w:hAnsi="Arial" w:cs="Arial"/>
                <w:b/>
                <w:bCs/>
                <w:color w:val="auto"/>
                <w:sz w:val="20"/>
                <w:szCs w:val="20"/>
              </w:rPr>
              <w:br/>
              <w:t>(Signature, Stamp)</w:t>
            </w:r>
          </w:p>
        </w:tc>
        <w:tc>
          <w:tcPr>
            <w:tcW w:w="2460" w:type="pct"/>
            <w:vMerge/>
            <w:tcBorders>
              <w:right w:val="single" w:sz="4" w:space="0" w:color="auto"/>
            </w:tcBorders>
          </w:tcPr>
          <w:p w14:paraId="4058C9A9" w14:textId="77777777" w:rsidR="008558E1" w:rsidRPr="008558E1" w:rsidRDefault="008558E1" w:rsidP="008558E1">
            <w:pPr>
              <w:jc w:val="center"/>
              <w:rPr>
                <w:rFonts w:ascii="Arial" w:hAnsi="Arial" w:cs="Arial"/>
                <w:color w:val="auto"/>
                <w:sz w:val="20"/>
                <w:szCs w:val="20"/>
              </w:rPr>
            </w:pPr>
          </w:p>
        </w:tc>
      </w:tr>
      <w:tr w:rsidR="008558E1" w:rsidRPr="008558E1" w14:paraId="3BBAE073" w14:textId="77777777" w:rsidTr="008558E1">
        <w:tc>
          <w:tcPr>
            <w:tcW w:w="2540" w:type="pct"/>
            <w:tcBorders>
              <w:left w:val="single" w:sz="4" w:space="0" w:color="auto"/>
              <w:bottom w:val="single" w:sz="4" w:space="0" w:color="auto"/>
            </w:tcBorders>
          </w:tcPr>
          <w:p w14:paraId="299DB1EA"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Page 1</w:t>
            </w:r>
          </w:p>
        </w:tc>
        <w:tc>
          <w:tcPr>
            <w:tcW w:w="2460" w:type="pct"/>
            <w:tcBorders>
              <w:bottom w:val="single" w:sz="4" w:space="0" w:color="auto"/>
              <w:right w:val="single" w:sz="4" w:space="0" w:color="auto"/>
            </w:tcBorders>
          </w:tcPr>
          <w:p w14:paraId="21BF1CA6"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Page 2</w:t>
            </w:r>
          </w:p>
        </w:tc>
      </w:tr>
    </w:tbl>
    <w:p w14:paraId="0B4174F2" w14:textId="77777777" w:rsidR="008558E1" w:rsidRPr="008558E1" w:rsidRDefault="008558E1" w:rsidP="008558E1">
      <w:pPr>
        <w:jc w:val="both"/>
        <w:rPr>
          <w:rFonts w:ascii="Arial" w:hAnsi="Arial" w:cs="Arial"/>
          <w:color w:val="auto"/>
          <w:sz w:val="20"/>
          <w:szCs w:val="20"/>
          <w:lang w:val="en-US"/>
        </w:rPr>
      </w:pPr>
    </w:p>
    <w:p w14:paraId="6930213B" w14:textId="77777777" w:rsidR="008558E1" w:rsidRPr="008558E1" w:rsidRDefault="008558E1" w:rsidP="008558E1">
      <w:pPr>
        <w:jc w:val="both"/>
        <w:rPr>
          <w:rFonts w:ascii="Arial" w:hAnsi="Arial" w:cs="Arial"/>
          <w:b/>
          <w:bCs/>
          <w:color w:val="auto"/>
          <w:sz w:val="20"/>
          <w:szCs w:val="20"/>
        </w:rPr>
        <w:sectPr w:rsidR="008558E1" w:rsidRPr="008558E1" w:rsidSect="00BC4457">
          <w:headerReference w:type="even" r:id="rId19"/>
          <w:pgSz w:w="11906" w:h="16838" w:code="9"/>
          <w:pgMar w:top="1440" w:right="1440" w:bottom="1440" w:left="1440" w:header="0" w:footer="0" w:gutter="0"/>
          <w:cols w:space="720"/>
          <w:noEndnote/>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0"/>
        <w:gridCol w:w="4436"/>
      </w:tblGrid>
      <w:tr w:rsidR="008558E1" w:rsidRPr="008558E1" w14:paraId="154BCE4B" w14:textId="77777777" w:rsidTr="008558E1">
        <w:tc>
          <w:tcPr>
            <w:tcW w:w="2540" w:type="pct"/>
            <w:tcBorders>
              <w:bottom w:val="nil"/>
            </w:tcBorders>
          </w:tcPr>
          <w:p w14:paraId="7677D2E9"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lastRenderedPageBreak/>
              <w:t>GHI CH</w:t>
            </w:r>
            <w:r w:rsidRPr="008558E1">
              <w:rPr>
                <w:rFonts w:ascii="Arial" w:hAnsi="Arial" w:cs="Arial"/>
                <w:b/>
                <w:bCs/>
                <w:color w:val="auto"/>
                <w:sz w:val="20"/>
                <w:szCs w:val="20"/>
                <w:lang w:val="en-US"/>
              </w:rPr>
              <w:t>Ú</w:t>
            </w:r>
            <w:r w:rsidRPr="008558E1">
              <w:rPr>
                <w:rFonts w:ascii="Arial" w:hAnsi="Arial" w:cs="Arial"/>
                <w:b/>
                <w:bCs/>
                <w:color w:val="auto"/>
                <w:sz w:val="20"/>
                <w:szCs w:val="20"/>
              </w:rPr>
              <w:t xml:space="preserve"> </w:t>
            </w:r>
            <w:r w:rsidRPr="008558E1">
              <w:rPr>
                <w:rFonts w:ascii="Arial" w:hAnsi="Arial" w:cs="Arial"/>
                <w:b/>
                <w:bCs/>
                <w:color w:val="auto"/>
                <w:sz w:val="20"/>
                <w:szCs w:val="20"/>
                <w:lang w:val="en-US"/>
              </w:rPr>
              <w:br/>
            </w:r>
            <w:r w:rsidRPr="008558E1">
              <w:rPr>
                <w:rFonts w:ascii="Arial" w:hAnsi="Arial" w:cs="Arial"/>
                <w:b/>
                <w:bCs/>
                <w:color w:val="auto"/>
                <w:sz w:val="20"/>
                <w:szCs w:val="20"/>
              </w:rPr>
              <w:t>NOTICES</w:t>
            </w:r>
          </w:p>
          <w:p w14:paraId="6DE325DC"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Cửa khẩu, Vùng/tuy</w:t>
            </w:r>
            <w:r w:rsidRPr="008558E1">
              <w:rPr>
                <w:rFonts w:ascii="Arial" w:hAnsi="Arial" w:cs="Arial"/>
                <w:color w:val="auto"/>
                <w:sz w:val="20"/>
                <w:szCs w:val="20"/>
                <w:lang w:val="en-US"/>
              </w:rPr>
              <w:t>ế</w:t>
            </w:r>
            <w:r w:rsidRPr="008558E1">
              <w:rPr>
                <w:rFonts w:ascii="Arial" w:hAnsi="Arial" w:cs="Arial"/>
                <w:color w:val="auto"/>
                <w:sz w:val="20"/>
                <w:szCs w:val="20"/>
              </w:rPr>
              <w:t xml:space="preserve">n hoạt động </w:t>
            </w:r>
            <w:r w:rsidRPr="008558E1">
              <w:rPr>
                <w:rFonts w:ascii="Arial" w:hAnsi="Arial" w:cs="Arial"/>
                <w:color w:val="auto"/>
                <w:sz w:val="20"/>
                <w:szCs w:val="20"/>
                <w:lang w:val="en-US"/>
              </w:rPr>
              <w:br/>
            </w:r>
            <w:r w:rsidRPr="008558E1">
              <w:rPr>
                <w:rFonts w:ascii="Arial" w:hAnsi="Arial" w:cs="Arial"/>
                <w:color w:val="auto"/>
                <w:sz w:val="20"/>
                <w:szCs w:val="20"/>
              </w:rPr>
              <w:t>Border gate, Operation areas/routes</w:t>
            </w:r>
          </w:p>
          <w:p w14:paraId="3E305472" w14:textId="77777777" w:rsidR="008558E1" w:rsidRPr="008558E1" w:rsidRDefault="008558E1" w:rsidP="008558E1">
            <w:pPr>
              <w:rPr>
                <w:rFonts w:ascii="Arial" w:hAnsi="Arial" w:cs="Arial"/>
                <w:color w:val="auto"/>
                <w:sz w:val="20"/>
                <w:szCs w:val="20"/>
                <w:lang w:val="en-US"/>
              </w:rPr>
            </w:pPr>
            <w:r w:rsidRPr="008558E1">
              <w:rPr>
                <w:rFonts w:ascii="Arial" w:hAnsi="Arial" w:cs="Arial"/>
                <w:b/>
                <w:bCs/>
                <w:color w:val="auto"/>
                <w:sz w:val="20"/>
                <w:szCs w:val="20"/>
              </w:rPr>
              <w:t>Cửa khẩu (Border gate):</w:t>
            </w:r>
            <w:r w:rsidRPr="008558E1">
              <w:rPr>
                <w:rFonts w:ascii="Arial" w:hAnsi="Arial" w:cs="Arial"/>
                <w:color w:val="auto"/>
                <w:sz w:val="20"/>
                <w:szCs w:val="20"/>
                <w:lang w:val="en-US"/>
              </w:rPr>
              <w:t>................................</w:t>
            </w:r>
          </w:p>
          <w:p w14:paraId="5F246610"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w:t>
            </w:r>
          </w:p>
          <w:p w14:paraId="126C6D0D"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w:t>
            </w:r>
          </w:p>
          <w:p w14:paraId="64A03B26"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w:t>
            </w:r>
          </w:p>
          <w:p w14:paraId="720A202E" w14:textId="77777777" w:rsidR="008558E1" w:rsidRPr="008558E1" w:rsidRDefault="008558E1" w:rsidP="008558E1">
            <w:pPr>
              <w:rPr>
                <w:rFonts w:ascii="Arial" w:hAnsi="Arial" w:cs="Arial"/>
                <w:b/>
                <w:bCs/>
                <w:color w:val="auto"/>
                <w:sz w:val="20"/>
                <w:szCs w:val="20"/>
                <w:lang w:val="en-US"/>
              </w:rPr>
            </w:pPr>
            <w:r w:rsidRPr="008558E1">
              <w:rPr>
                <w:rFonts w:ascii="Arial" w:hAnsi="Arial" w:cs="Arial"/>
                <w:b/>
                <w:bCs/>
                <w:color w:val="auto"/>
                <w:sz w:val="20"/>
                <w:szCs w:val="20"/>
              </w:rPr>
              <w:t>Vùng/tuyến hoạt động (Operation areas/routes):</w:t>
            </w:r>
          </w:p>
          <w:p w14:paraId="09817CD3"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w:t>
            </w:r>
          </w:p>
          <w:p w14:paraId="479E64B9" w14:textId="77777777" w:rsidR="008558E1" w:rsidRPr="008558E1" w:rsidRDefault="008558E1" w:rsidP="008558E1">
            <w:pPr>
              <w:rPr>
                <w:rFonts w:ascii="Arial" w:hAnsi="Arial" w:cs="Arial"/>
                <w:b/>
                <w:bCs/>
                <w:color w:val="auto"/>
                <w:sz w:val="20"/>
                <w:szCs w:val="20"/>
                <w:lang w:val="en-US"/>
              </w:rPr>
            </w:pPr>
            <w:r w:rsidRPr="008558E1">
              <w:rPr>
                <w:rFonts w:ascii="Arial" w:hAnsi="Arial" w:cs="Arial"/>
                <w:color w:val="auto"/>
                <w:sz w:val="20"/>
                <w:szCs w:val="20"/>
                <w:lang w:val="en-US"/>
              </w:rPr>
              <w:t>.........................................................................</w:t>
            </w:r>
          </w:p>
          <w:p w14:paraId="228ADE48" w14:textId="77777777" w:rsidR="008558E1" w:rsidRPr="008558E1" w:rsidRDefault="008558E1" w:rsidP="008558E1">
            <w:pPr>
              <w:rPr>
                <w:rFonts w:ascii="Arial" w:hAnsi="Arial" w:cs="Arial"/>
                <w:b/>
                <w:bCs/>
                <w:color w:val="auto"/>
                <w:sz w:val="20"/>
                <w:szCs w:val="20"/>
                <w:lang w:val="en-US"/>
              </w:rPr>
            </w:pPr>
            <w:r w:rsidRPr="008558E1">
              <w:rPr>
                <w:rFonts w:ascii="Arial" w:hAnsi="Arial" w:cs="Arial"/>
                <w:b/>
                <w:bCs/>
                <w:color w:val="auto"/>
                <w:sz w:val="20"/>
                <w:szCs w:val="20"/>
              </w:rPr>
              <w:t>Các ghi chú khác (other notices):</w:t>
            </w:r>
          </w:p>
          <w:p w14:paraId="447E382A"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w:t>
            </w:r>
          </w:p>
          <w:p w14:paraId="393D6C17"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lang w:val="en-US"/>
              </w:rPr>
              <w:t>......................................................................... .........................................................................</w:t>
            </w:r>
          </w:p>
          <w:p w14:paraId="0468771D" w14:textId="77777777" w:rsidR="008558E1" w:rsidRPr="008558E1" w:rsidRDefault="008558E1" w:rsidP="008558E1">
            <w:pPr>
              <w:jc w:val="center"/>
              <w:rPr>
                <w:rFonts w:ascii="Arial" w:hAnsi="Arial" w:cs="Arial"/>
                <w:color w:val="auto"/>
                <w:sz w:val="20"/>
                <w:szCs w:val="20"/>
                <w:lang w:val="en-US"/>
              </w:rPr>
            </w:pPr>
          </w:p>
        </w:tc>
        <w:tc>
          <w:tcPr>
            <w:tcW w:w="2460" w:type="pct"/>
            <w:tcBorders>
              <w:bottom w:val="nil"/>
            </w:tcBorders>
          </w:tcPr>
          <w:p w14:paraId="36AE5553"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GIA HẠN</w:t>
            </w:r>
            <w:r w:rsidRPr="008558E1">
              <w:rPr>
                <w:rFonts w:ascii="Arial" w:hAnsi="Arial" w:cs="Arial"/>
                <w:b/>
                <w:bCs/>
                <w:color w:val="auto"/>
                <w:sz w:val="20"/>
                <w:szCs w:val="20"/>
                <w:lang w:val="en-US"/>
              </w:rPr>
              <w:br/>
            </w:r>
            <w:r w:rsidRPr="008558E1">
              <w:rPr>
                <w:rFonts w:ascii="Arial" w:hAnsi="Arial" w:cs="Arial"/>
                <w:b/>
                <w:bCs/>
                <w:color w:val="auto"/>
                <w:sz w:val="20"/>
                <w:szCs w:val="20"/>
              </w:rPr>
              <w:t>EXTENTION</w:t>
            </w:r>
          </w:p>
          <w:p w14:paraId="590C170F"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Được phép gia hạn 1 lần không quá 10 ngày</w:t>
            </w:r>
            <w:r w:rsidRPr="008558E1">
              <w:rPr>
                <w:rFonts w:ascii="Arial" w:hAnsi="Arial" w:cs="Arial"/>
                <w:b/>
                <w:bCs/>
                <w:color w:val="auto"/>
                <w:sz w:val="20"/>
                <w:szCs w:val="20"/>
                <w:lang w:val="en-US"/>
              </w:rPr>
              <w:br/>
            </w:r>
            <w:r w:rsidRPr="008558E1">
              <w:rPr>
                <w:rFonts w:ascii="Arial" w:hAnsi="Arial" w:cs="Arial"/>
                <w:b/>
                <w:bCs/>
                <w:color w:val="auto"/>
                <w:sz w:val="20"/>
                <w:szCs w:val="20"/>
              </w:rPr>
              <w:t>(be extended one time and not exceed 10 days)</w:t>
            </w:r>
          </w:p>
          <w:p w14:paraId="3FDD8659" w14:textId="77777777" w:rsidR="008558E1" w:rsidRPr="008558E1" w:rsidRDefault="008558E1" w:rsidP="008558E1">
            <w:pPr>
              <w:jc w:val="center"/>
              <w:rPr>
                <w:rFonts w:ascii="Arial" w:hAnsi="Arial" w:cs="Arial"/>
                <w:b/>
                <w:bCs/>
                <w:color w:val="auto"/>
                <w:sz w:val="20"/>
                <w:szCs w:val="20"/>
                <w:lang w:val="en-US"/>
              </w:rPr>
            </w:pPr>
          </w:p>
          <w:p w14:paraId="3077CD63" w14:textId="77777777" w:rsidR="008558E1" w:rsidRPr="008558E1" w:rsidRDefault="008558E1" w:rsidP="008558E1">
            <w:pPr>
              <w:rPr>
                <w:rFonts w:ascii="Arial" w:hAnsi="Arial" w:cs="Arial"/>
                <w:color w:val="auto"/>
                <w:sz w:val="20"/>
                <w:szCs w:val="20"/>
                <w:lang w:val="en-US"/>
              </w:rPr>
            </w:pPr>
            <w:r w:rsidRPr="008558E1">
              <w:rPr>
                <w:rFonts w:ascii="Arial" w:hAnsi="Arial" w:cs="Arial"/>
                <w:b/>
                <w:bCs/>
                <w:color w:val="auto"/>
                <w:sz w:val="20"/>
                <w:szCs w:val="20"/>
              </w:rPr>
              <w:t xml:space="preserve">Gia hạn đến </w:t>
            </w:r>
            <w:r w:rsidRPr="008558E1">
              <w:rPr>
                <w:rFonts w:ascii="Arial" w:hAnsi="Arial" w:cs="Arial"/>
                <w:color w:val="auto"/>
                <w:sz w:val="20"/>
                <w:szCs w:val="20"/>
                <w:lang w:val="en-US"/>
              </w:rPr>
              <w:t>..............................................</w:t>
            </w:r>
          </w:p>
          <w:p w14:paraId="7F0F2C9F" w14:textId="77777777" w:rsidR="008558E1" w:rsidRPr="008558E1" w:rsidRDefault="008558E1" w:rsidP="008558E1">
            <w:pPr>
              <w:rPr>
                <w:rFonts w:ascii="Arial" w:hAnsi="Arial" w:cs="Arial"/>
                <w:b/>
                <w:bCs/>
                <w:color w:val="auto"/>
                <w:sz w:val="20"/>
                <w:szCs w:val="20"/>
              </w:rPr>
            </w:pPr>
            <w:r w:rsidRPr="008558E1">
              <w:rPr>
                <w:rFonts w:ascii="Arial" w:hAnsi="Arial" w:cs="Arial"/>
                <w:b/>
                <w:bCs/>
                <w:color w:val="auto"/>
                <w:sz w:val="20"/>
                <w:szCs w:val="20"/>
              </w:rPr>
              <w:t xml:space="preserve">Extended until </w:t>
            </w:r>
            <w:r w:rsidRPr="008558E1">
              <w:rPr>
                <w:rFonts w:ascii="Arial" w:hAnsi="Arial" w:cs="Arial"/>
                <w:color w:val="auto"/>
                <w:sz w:val="20"/>
                <w:szCs w:val="20"/>
                <w:lang w:val="en-US"/>
              </w:rPr>
              <w:t>....................</w:t>
            </w:r>
            <w:r w:rsidRPr="008558E1">
              <w:rPr>
                <w:rFonts w:ascii="Arial" w:hAnsi="Arial" w:cs="Arial"/>
                <w:b/>
                <w:bCs/>
                <w:color w:val="auto"/>
                <w:sz w:val="20"/>
                <w:szCs w:val="20"/>
              </w:rPr>
              <w:t>(dd/mm/yyyy)</w:t>
            </w:r>
          </w:p>
          <w:p w14:paraId="042FD1EB" w14:textId="77777777" w:rsidR="008558E1" w:rsidRPr="008558E1" w:rsidRDefault="008558E1" w:rsidP="008558E1">
            <w:pPr>
              <w:rPr>
                <w:rFonts w:ascii="Arial" w:hAnsi="Arial" w:cs="Arial"/>
                <w:color w:val="auto"/>
                <w:sz w:val="20"/>
                <w:szCs w:val="20"/>
                <w:lang w:val="en-US"/>
              </w:rPr>
            </w:pPr>
            <w:r w:rsidRPr="008558E1">
              <w:rPr>
                <w:rFonts w:ascii="Arial" w:hAnsi="Arial" w:cs="Arial"/>
                <w:b/>
                <w:bCs/>
                <w:color w:val="auto"/>
                <w:sz w:val="20"/>
                <w:szCs w:val="20"/>
              </w:rPr>
              <w:t xml:space="preserve">Ngày cấp </w:t>
            </w:r>
            <w:r w:rsidRPr="008558E1">
              <w:rPr>
                <w:rFonts w:ascii="Arial" w:hAnsi="Arial" w:cs="Arial"/>
                <w:color w:val="auto"/>
                <w:sz w:val="20"/>
                <w:szCs w:val="20"/>
                <w:lang w:val="en-US"/>
              </w:rPr>
              <w:t>.....................................................</w:t>
            </w:r>
          </w:p>
          <w:p w14:paraId="3994C51E" w14:textId="77777777" w:rsidR="008558E1" w:rsidRPr="008558E1" w:rsidRDefault="008558E1" w:rsidP="008558E1">
            <w:pPr>
              <w:rPr>
                <w:rFonts w:ascii="Arial" w:hAnsi="Arial" w:cs="Arial"/>
                <w:color w:val="auto"/>
                <w:sz w:val="20"/>
                <w:szCs w:val="20"/>
                <w:lang w:val="en-US"/>
              </w:rPr>
            </w:pPr>
            <w:r w:rsidRPr="008558E1">
              <w:rPr>
                <w:rFonts w:ascii="Arial" w:hAnsi="Arial" w:cs="Arial"/>
                <w:b/>
                <w:bCs/>
                <w:color w:val="auto"/>
                <w:sz w:val="20"/>
                <w:szCs w:val="20"/>
              </w:rPr>
              <w:t xml:space="preserve">Issuing date </w:t>
            </w:r>
            <w:r w:rsidRPr="008558E1">
              <w:rPr>
                <w:rFonts w:ascii="Arial" w:hAnsi="Arial" w:cs="Arial"/>
                <w:color w:val="auto"/>
                <w:sz w:val="20"/>
                <w:szCs w:val="20"/>
                <w:lang w:val="en-US"/>
              </w:rPr>
              <w:t>................................................</w:t>
            </w:r>
          </w:p>
          <w:p w14:paraId="1B5AD1D7" w14:textId="77777777" w:rsidR="008558E1" w:rsidRPr="008558E1" w:rsidRDefault="008558E1" w:rsidP="008558E1">
            <w:pPr>
              <w:jc w:val="center"/>
              <w:rPr>
                <w:rFonts w:ascii="Arial" w:hAnsi="Arial" w:cs="Arial"/>
                <w:b/>
                <w:bCs/>
                <w:color w:val="auto"/>
                <w:sz w:val="20"/>
                <w:szCs w:val="20"/>
              </w:rPr>
            </w:pPr>
          </w:p>
          <w:p w14:paraId="0630D297"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Cơ quan c</w:t>
            </w:r>
            <w:r w:rsidRPr="008558E1">
              <w:rPr>
                <w:rFonts w:ascii="Arial" w:hAnsi="Arial" w:cs="Arial"/>
                <w:b/>
                <w:bCs/>
                <w:color w:val="auto"/>
                <w:sz w:val="20"/>
                <w:szCs w:val="20"/>
                <w:lang w:val="en-US"/>
              </w:rPr>
              <w:t>ấ</w:t>
            </w:r>
            <w:r w:rsidRPr="008558E1">
              <w:rPr>
                <w:rFonts w:ascii="Arial" w:hAnsi="Arial" w:cs="Arial"/>
                <w:b/>
                <w:bCs/>
                <w:color w:val="auto"/>
                <w:sz w:val="20"/>
                <w:szCs w:val="20"/>
              </w:rPr>
              <w:t>p (Issuing Authority)</w:t>
            </w:r>
            <w:r w:rsidRPr="008558E1">
              <w:rPr>
                <w:rFonts w:ascii="Arial" w:hAnsi="Arial" w:cs="Arial"/>
                <w:b/>
                <w:bCs/>
                <w:color w:val="auto"/>
                <w:sz w:val="20"/>
                <w:szCs w:val="20"/>
              </w:rPr>
              <w:br/>
              <w:t>(Ký tên và đóng dấu)</w:t>
            </w:r>
          </w:p>
          <w:p w14:paraId="1A0BA826"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(Signature, Stamp)</w:t>
            </w:r>
          </w:p>
          <w:p w14:paraId="4C3E839C" w14:textId="77777777" w:rsidR="008558E1" w:rsidRPr="008558E1" w:rsidRDefault="008558E1" w:rsidP="008558E1">
            <w:pPr>
              <w:jc w:val="center"/>
              <w:rPr>
                <w:rFonts w:ascii="Arial" w:hAnsi="Arial" w:cs="Arial"/>
                <w:b/>
                <w:bCs/>
                <w:color w:val="auto"/>
                <w:sz w:val="20"/>
                <w:szCs w:val="20"/>
                <w:lang w:val="en-US"/>
              </w:rPr>
            </w:pPr>
          </w:p>
        </w:tc>
      </w:tr>
      <w:tr w:rsidR="008558E1" w:rsidRPr="008558E1" w14:paraId="417E3271" w14:textId="77777777" w:rsidTr="008558E1">
        <w:tc>
          <w:tcPr>
            <w:tcW w:w="2540" w:type="pct"/>
            <w:tcBorders>
              <w:top w:val="nil"/>
              <w:left w:val="single" w:sz="4" w:space="0" w:color="auto"/>
            </w:tcBorders>
          </w:tcPr>
          <w:p w14:paraId="1835C5D3"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Page 3</w:t>
            </w:r>
          </w:p>
        </w:tc>
        <w:tc>
          <w:tcPr>
            <w:tcW w:w="2460" w:type="pct"/>
            <w:tcBorders>
              <w:top w:val="nil"/>
              <w:right w:val="single" w:sz="4" w:space="0" w:color="auto"/>
            </w:tcBorders>
          </w:tcPr>
          <w:p w14:paraId="61F2FA6E"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 xml:space="preserve">Page </w:t>
            </w:r>
            <w:r w:rsidRPr="008558E1">
              <w:rPr>
                <w:rFonts w:ascii="Arial" w:hAnsi="Arial" w:cs="Arial"/>
                <w:b/>
                <w:bCs/>
                <w:color w:val="auto"/>
                <w:sz w:val="20"/>
                <w:szCs w:val="20"/>
                <w:lang w:val="en-US"/>
              </w:rPr>
              <w:t>4</w:t>
            </w:r>
          </w:p>
        </w:tc>
      </w:tr>
      <w:tr w:rsidR="008558E1" w:rsidRPr="008558E1" w14:paraId="29540762" w14:textId="77777777" w:rsidTr="008558E1">
        <w:tc>
          <w:tcPr>
            <w:tcW w:w="2540" w:type="pct"/>
            <w:tcBorders>
              <w:left w:val="single" w:sz="4" w:space="0" w:color="auto"/>
              <w:bottom w:val="nil"/>
            </w:tcBorders>
          </w:tcPr>
          <w:p w14:paraId="2161E2C8"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 xml:space="preserve">BIÊN PHÒNG - HẢI QUAN </w:t>
            </w:r>
            <w:r w:rsidRPr="008558E1">
              <w:rPr>
                <w:rFonts w:ascii="Arial" w:hAnsi="Arial" w:cs="Arial"/>
                <w:b/>
                <w:bCs/>
                <w:color w:val="auto"/>
                <w:sz w:val="20"/>
                <w:szCs w:val="20"/>
                <w:lang w:val="en-US"/>
              </w:rPr>
              <w:br/>
            </w:r>
            <w:r w:rsidRPr="008558E1">
              <w:rPr>
                <w:rFonts w:ascii="Arial" w:hAnsi="Arial" w:cs="Arial"/>
                <w:b/>
                <w:bCs/>
                <w:color w:val="auto"/>
                <w:sz w:val="20"/>
                <w:szCs w:val="20"/>
              </w:rPr>
              <w:t>FOR CUSTOMS - BORDER GUARDS</w:t>
            </w:r>
          </w:p>
          <w:tbl>
            <w:tblPr>
              <w:tblW w:w="5000" w:type="pct"/>
              <w:tblCellMar>
                <w:left w:w="0" w:type="dxa"/>
                <w:right w:w="0" w:type="dxa"/>
              </w:tblCellMar>
              <w:tblLook w:val="01E0" w:firstRow="1" w:lastRow="1" w:firstColumn="1" w:lastColumn="1" w:noHBand="0" w:noVBand="0"/>
            </w:tblPr>
            <w:tblGrid>
              <w:gridCol w:w="1138"/>
              <w:gridCol w:w="1141"/>
              <w:gridCol w:w="1141"/>
              <w:gridCol w:w="1140"/>
            </w:tblGrid>
            <w:tr w:rsidR="008558E1" w:rsidRPr="008558E1" w14:paraId="6081F111" w14:textId="77777777" w:rsidTr="008558E1">
              <w:tc>
                <w:tcPr>
                  <w:tcW w:w="2499" w:type="pct"/>
                  <w:gridSpan w:val="2"/>
                  <w:tcBorders>
                    <w:top w:val="single" w:sz="4" w:space="0" w:color="auto"/>
                    <w:left w:val="single" w:sz="4" w:space="0" w:color="auto"/>
                    <w:bottom w:val="single" w:sz="4" w:space="0" w:color="auto"/>
                    <w:right w:val="single" w:sz="4" w:space="0" w:color="auto"/>
                  </w:tcBorders>
                </w:tcPr>
                <w:p w14:paraId="4345E24E"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HẢI QUAN</w:t>
                  </w:r>
                </w:p>
                <w:p w14:paraId="6B07A765"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(CUSTOMS)</w:t>
                  </w:r>
                </w:p>
              </w:tc>
              <w:tc>
                <w:tcPr>
                  <w:tcW w:w="2501" w:type="pct"/>
                  <w:gridSpan w:val="2"/>
                  <w:tcBorders>
                    <w:top w:val="single" w:sz="4" w:space="0" w:color="auto"/>
                    <w:left w:val="single" w:sz="4" w:space="0" w:color="auto"/>
                    <w:bottom w:val="single" w:sz="4" w:space="0" w:color="auto"/>
                    <w:right w:val="single" w:sz="4" w:space="0" w:color="auto"/>
                  </w:tcBorders>
                </w:tcPr>
                <w:p w14:paraId="1FADBE76"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BIÊN PHÒNG</w:t>
                  </w:r>
                </w:p>
                <w:p w14:paraId="67707694"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(BORDER GUARDS)</w:t>
                  </w:r>
                </w:p>
              </w:tc>
            </w:tr>
            <w:tr w:rsidR="008558E1" w:rsidRPr="008558E1" w14:paraId="264029F8" w14:textId="77777777" w:rsidTr="008558E1">
              <w:tc>
                <w:tcPr>
                  <w:tcW w:w="1248" w:type="pct"/>
                  <w:tcBorders>
                    <w:top w:val="single" w:sz="4" w:space="0" w:color="auto"/>
                    <w:left w:val="single" w:sz="4" w:space="0" w:color="auto"/>
                    <w:bottom w:val="single" w:sz="4" w:space="0" w:color="auto"/>
                    <w:right w:val="single" w:sz="4" w:space="0" w:color="auto"/>
                  </w:tcBorders>
                </w:tcPr>
                <w:p w14:paraId="740A0931"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Ngày xuất cảnh </w:t>
                  </w:r>
                  <w:r w:rsidRPr="008558E1">
                    <w:rPr>
                      <w:rFonts w:ascii="Arial" w:hAnsi="Arial" w:cs="Arial"/>
                      <w:b/>
                      <w:bCs/>
                      <w:color w:val="auto"/>
                      <w:sz w:val="20"/>
                      <w:szCs w:val="20"/>
                      <w:lang w:val="en-US"/>
                    </w:rPr>
                    <w:br/>
                  </w:r>
                  <w:r w:rsidRPr="008558E1">
                    <w:rPr>
                      <w:rFonts w:ascii="Arial" w:hAnsi="Arial" w:cs="Arial"/>
                      <w:b/>
                      <w:bCs/>
                      <w:color w:val="auto"/>
                      <w:sz w:val="20"/>
                      <w:szCs w:val="20"/>
                    </w:rPr>
                    <w:t>Exit date</w:t>
                  </w:r>
                </w:p>
              </w:tc>
              <w:tc>
                <w:tcPr>
                  <w:tcW w:w="1251" w:type="pct"/>
                  <w:tcBorders>
                    <w:top w:val="single" w:sz="4" w:space="0" w:color="auto"/>
                    <w:left w:val="single" w:sz="4" w:space="0" w:color="auto"/>
                    <w:bottom w:val="single" w:sz="4" w:space="0" w:color="auto"/>
                    <w:right w:val="single" w:sz="4" w:space="0" w:color="auto"/>
                  </w:tcBorders>
                </w:tcPr>
                <w:p w14:paraId="400F8BD8"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Ngày</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nhập</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cảnh</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Re-entry</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date</w:t>
                  </w:r>
                </w:p>
              </w:tc>
              <w:tc>
                <w:tcPr>
                  <w:tcW w:w="1251" w:type="pct"/>
                  <w:tcBorders>
                    <w:top w:val="single" w:sz="4" w:space="0" w:color="auto"/>
                    <w:left w:val="single" w:sz="4" w:space="0" w:color="auto"/>
                    <w:bottom w:val="single" w:sz="4" w:space="0" w:color="auto"/>
                    <w:right w:val="single" w:sz="4" w:space="0" w:color="auto"/>
                  </w:tcBorders>
                </w:tcPr>
                <w:p w14:paraId="2F74BECD"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Ngày xuất cảnh</w:t>
                  </w:r>
                  <w:r w:rsidRPr="008558E1">
                    <w:rPr>
                      <w:rFonts w:ascii="Arial" w:hAnsi="Arial" w:cs="Arial"/>
                      <w:b/>
                      <w:bCs/>
                      <w:color w:val="auto"/>
                      <w:sz w:val="20"/>
                      <w:szCs w:val="20"/>
                      <w:lang w:val="en-GB"/>
                    </w:rPr>
                    <w:br/>
                  </w:r>
                  <w:r w:rsidRPr="008558E1">
                    <w:rPr>
                      <w:rFonts w:ascii="Arial" w:hAnsi="Arial" w:cs="Arial"/>
                      <w:b/>
                      <w:bCs/>
                      <w:color w:val="auto"/>
                      <w:sz w:val="20"/>
                      <w:szCs w:val="20"/>
                    </w:rPr>
                    <w:t>Exit date</w:t>
                  </w:r>
                </w:p>
              </w:tc>
              <w:tc>
                <w:tcPr>
                  <w:tcW w:w="1251" w:type="pct"/>
                  <w:tcBorders>
                    <w:top w:val="single" w:sz="4" w:space="0" w:color="auto"/>
                    <w:left w:val="single" w:sz="4" w:space="0" w:color="auto"/>
                    <w:bottom w:val="single" w:sz="4" w:space="0" w:color="auto"/>
                    <w:right w:val="single" w:sz="4" w:space="0" w:color="auto"/>
                  </w:tcBorders>
                </w:tcPr>
                <w:p w14:paraId="2CC89671"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Ngày nhập cảnh Re-entry date</w:t>
                  </w:r>
                </w:p>
              </w:tc>
            </w:tr>
            <w:tr w:rsidR="008558E1" w:rsidRPr="008558E1" w14:paraId="7FEEE89E" w14:textId="77777777" w:rsidTr="008558E1">
              <w:tc>
                <w:tcPr>
                  <w:tcW w:w="1248" w:type="pct"/>
                  <w:tcBorders>
                    <w:top w:val="single" w:sz="4" w:space="0" w:color="auto"/>
                    <w:left w:val="single" w:sz="4" w:space="0" w:color="auto"/>
                    <w:bottom w:val="single" w:sz="4" w:space="0" w:color="auto"/>
                    <w:right w:val="single" w:sz="4" w:space="0" w:color="auto"/>
                  </w:tcBorders>
                </w:tcPr>
                <w:p w14:paraId="0696DC6C" w14:textId="77777777" w:rsidR="008558E1" w:rsidRPr="008558E1" w:rsidRDefault="008558E1" w:rsidP="008558E1">
                  <w:pPr>
                    <w:jc w:val="center"/>
                    <w:rPr>
                      <w:rFonts w:ascii="Arial" w:hAnsi="Arial" w:cs="Arial"/>
                      <w:b/>
                      <w:bCs/>
                      <w:color w:val="auto"/>
                      <w:sz w:val="20"/>
                      <w:szCs w:val="20"/>
                      <w:lang w:val="en-US"/>
                    </w:rPr>
                  </w:pPr>
                </w:p>
                <w:p w14:paraId="6492E017" w14:textId="77777777" w:rsidR="008558E1" w:rsidRPr="008558E1" w:rsidRDefault="008558E1" w:rsidP="008558E1">
                  <w:pPr>
                    <w:jc w:val="center"/>
                    <w:rPr>
                      <w:rFonts w:ascii="Arial" w:hAnsi="Arial" w:cs="Arial"/>
                      <w:b/>
                      <w:bCs/>
                      <w:color w:val="auto"/>
                      <w:sz w:val="20"/>
                      <w:szCs w:val="20"/>
                      <w:lang w:val="en-US"/>
                    </w:rPr>
                  </w:pPr>
                </w:p>
                <w:p w14:paraId="71ABCFC8" w14:textId="77777777" w:rsidR="008558E1" w:rsidRPr="008558E1" w:rsidRDefault="008558E1" w:rsidP="008558E1">
                  <w:pPr>
                    <w:jc w:val="center"/>
                    <w:rPr>
                      <w:rFonts w:ascii="Arial" w:hAnsi="Arial" w:cs="Arial"/>
                      <w:b/>
                      <w:bCs/>
                      <w:color w:val="auto"/>
                      <w:sz w:val="20"/>
                      <w:szCs w:val="20"/>
                      <w:lang w:val="en-US"/>
                    </w:rPr>
                  </w:pPr>
                </w:p>
                <w:p w14:paraId="674F2E67" w14:textId="77777777" w:rsidR="008558E1" w:rsidRPr="008558E1" w:rsidRDefault="008558E1" w:rsidP="008558E1">
                  <w:pPr>
                    <w:jc w:val="center"/>
                    <w:rPr>
                      <w:rFonts w:ascii="Arial" w:hAnsi="Arial" w:cs="Arial"/>
                      <w:b/>
                      <w:bCs/>
                      <w:color w:val="auto"/>
                      <w:sz w:val="20"/>
                      <w:szCs w:val="20"/>
                      <w:lang w:val="en-US"/>
                    </w:rPr>
                  </w:pPr>
                </w:p>
                <w:p w14:paraId="63B42445" w14:textId="77777777" w:rsidR="008558E1" w:rsidRPr="008558E1" w:rsidRDefault="008558E1" w:rsidP="008558E1">
                  <w:pPr>
                    <w:jc w:val="center"/>
                    <w:rPr>
                      <w:rFonts w:ascii="Arial" w:hAnsi="Arial" w:cs="Arial"/>
                      <w:b/>
                      <w:bCs/>
                      <w:color w:val="auto"/>
                      <w:sz w:val="20"/>
                      <w:szCs w:val="20"/>
                      <w:lang w:val="en-US"/>
                    </w:rPr>
                  </w:pPr>
                </w:p>
                <w:p w14:paraId="10E058C4" w14:textId="77777777" w:rsidR="008558E1" w:rsidRPr="008558E1" w:rsidRDefault="008558E1" w:rsidP="008558E1">
                  <w:pPr>
                    <w:jc w:val="center"/>
                    <w:rPr>
                      <w:rFonts w:ascii="Arial" w:hAnsi="Arial" w:cs="Arial"/>
                      <w:b/>
                      <w:bCs/>
                      <w:color w:val="auto"/>
                      <w:sz w:val="20"/>
                      <w:szCs w:val="20"/>
                      <w:lang w:val="en-US"/>
                    </w:rPr>
                  </w:pPr>
                </w:p>
                <w:p w14:paraId="09BA07AF" w14:textId="77777777" w:rsidR="008558E1" w:rsidRPr="008558E1" w:rsidRDefault="008558E1" w:rsidP="008558E1">
                  <w:pPr>
                    <w:jc w:val="center"/>
                    <w:rPr>
                      <w:rFonts w:ascii="Arial" w:hAnsi="Arial" w:cs="Arial"/>
                      <w:b/>
                      <w:bCs/>
                      <w:color w:val="auto"/>
                      <w:sz w:val="20"/>
                      <w:szCs w:val="20"/>
                      <w:lang w:val="en-US"/>
                    </w:rPr>
                  </w:pPr>
                </w:p>
                <w:p w14:paraId="40C58C0E" w14:textId="77777777" w:rsidR="008558E1" w:rsidRPr="008558E1" w:rsidRDefault="008558E1" w:rsidP="008558E1">
                  <w:pPr>
                    <w:jc w:val="center"/>
                    <w:rPr>
                      <w:rFonts w:ascii="Arial" w:hAnsi="Arial" w:cs="Arial"/>
                      <w:b/>
                      <w:bCs/>
                      <w:color w:val="auto"/>
                      <w:sz w:val="20"/>
                      <w:szCs w:val="20"/>
                      <w:lang w:val="en-US"/>
                    </w:rPr>
                  </w:pPr>
                </w:p>
                <w:p w14:paraId="759AD9DD" w14:textId="77777777" w:rsidR="008558E1" w:rsidRPr="008558E1" w:rsidRDefault="008558E1" w:rsidP="008558E1">
                  <w:pPr>
                    <w:jc w:val="center"/>
                    <w:rPr>
                      <w:rFonts w:ascii="Arial" w:hAnsi="Arial" w:cs="Arial"/>
                      <w:b/>
                      <w:bCs/>
                      <w:color w:val="auto"/>
                      <w:sz w:val="20"/>
                      <w:szCs w:val="20"/>
                      <w:lang w:val="en-US"/>
                    </w:rPr>
                  </w:pPr>
                </w:p>
                <w:p w14:paraId="50A4D8E3" w14:textId="77777777" w:rsidR="008558E1" w:rsidRPr="008558E1" w:rsidRDefault="008558E1" w:rsidP="008558E1">
                  <w:pPr>
                    <w:jc w:val="center"/>
                    <w:rPr>
                      <w:rFonts w:ascii="Arial" w:hAnsi="Arial" w:cs="Arial"/>
                      <w:b/>
                      <w:bCs/>
                      <w:color w:val="auto"/>
                      <w:sz w:val="20"/>
                      <w:szCs w:val="20"/>
                      <w:lang w:val="en-US"/>
                    </w:rPr>
                  </w:pPr>
                </w:p>
                <w:p w14:paraId="5F2161FE" w14:textId="77777777" w:rsidR="008558E1" w:rsidRPr="008558E1" w:rsidRDefault="008558E1" w:rsidP="008558E1">
                  <w:pPr>
                    <w:jc w:val="center"/>
                    <w:rPr>
                      <w:rFonts w:ascii="Arial" w:hAnsi="Arial" w:cs="Arial"/>
                      <w:b/>
                      <w:bCs/>
                      <w:color w:val="auto"/>
                      <w:sz w:val="20"/>
                      <w:szCs w:val="20"/>
                      <w:lang w:val="en-US"/>
                    </w:rPr>
                  </w:pPr>
                </w:p>
                <w:p w14:paraId="1EB92BD6"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40D36D0F"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0A0BBAC2"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7F0863F0" w14:textId="77777777" w:rsidR="008558E1" w:rsidRPr="008558E1" w:rsidRDefault="008558E1" w:rsidP="008558E1">
                  <w:pPr>
                    <w:jc w:val="center"/>
                    <w:rPr>
                      <w:rFonts w:ascii="Arial" w:hAnsi="Arial" w:cs="Arial"/>
                      <w:b/>
                      <w:bCs/>
                      <w:color w:val="auto"/>
                      <w:sz w:val="20"/>
                      <w:szCs w:val="20"/>
                      <w:lang w:val="en-US"/>
                    </w:rPr>
                  </w:pPr>
                </w:p>
              </w:tc>
            </w:tr>
          </w:tbl>
          <w:p w14:paraId="0B5EEE1D" w14:textId="77777777" w:rsidR="008558E1" w:rsidRPr="008558E1" w:rsidRDefault="008558E1" w:rsidP="008558E1">
            <w:pPr>
              <w:jc w:val="center"/>
              <w:rPr>
                <w:rFonts w:ascii="Arial" w:hAnsi="Arial" w:cs="Arial"/>
                <w:b/>
                <w:bCs/>
                <w:color w:val="auto"/>
                <w:sz w:val="20"/>
                <w:szCs w:val="20"/>
                <w:lang w:val="en-US"/>
              </w:rPr>
            </w:pPr>
          </w:p>
        </w:tc>
        <w:tc>
          <w:tcPr>
            <w:tcW w:w="2460" w:type="pct"/>
            <w:tcBorders>
              <w:bottom w:val="nil"/>
              <w:right w:val="single" w:sz="4" w:space="0" w:color="auto"/>
            </w:tcBorders>
            <w:vAlign w:val="center"/>
          </w:tcPr>
          <w:p w14:paraId="53E173A0"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 xml:space="preserve">BIÊN PHÒNG - HẢI QUAN </w:t>
            </w:r>
            <w:r w:rsidRPr="008558E1">
              <w:rPr>
                <w:rFonts w:ascii="Arial" w:hAnsi="Arial" w:cs="Arial"/>
                <w:b/>
                <w:bCs/>
                <w:color w:val="auto"/>
                <w:sz w:val="20"/>
                <w:szCs w:val="20"/>
                <w:lang w:val="en-US"/>
              </w:rPr>
              <w:br/>
            </w:r>
            <w:r w:rsidRPr="008558E1">
              <w:rPr>
                <w:rFonts w:ascii="Arial" w:hAnsi="Arial" w:cs="Arial"/>
                <w:b/>
                <w:bCs/>
                <w:color w:val="auto"/>
                <w:sz w:val="20"/>
                <w:szCs w:val="20"/>
              </w:rPr>
              <w:t>FOR CUSTOMS - BORDER GARDS</w:t>
            </w:r>
          </w:p>
          <w:tbl>
            <w:tblPr>
              <w:tblW w:w="5000" w:type="pct"/>
              <w:tblCellMar>
                <w:left w:w="0" w:type="dxa"/>
                <w:right w:w="0" w:type="dxa"/>
              </w:tblCellMar>
              <w:tblLook w:val="01E0" w:firstRow="1" w:lastRow="1" w:firstColumn="1" w:lastColumn="1" w:noHBand="0" w:noVBand="0"/>
            </w:tblPr>
            <w:tblGrid>
              <w:gridCol w:w="1102"/>
              <w:gridCol w:w="1105"/>
              <w:gridCol w:w="1105"/>
              <w:gridCol w:w="1104"/>
            </w:tblGrid>
            <w:tr w:rsidR="008558E1" w:rsidRPr="008558E1" w14:paraId="67FD214C" w14:textId="77777777" w:rsidTr="008558E1">
              <w:tc>
                <w:tcPr>
                  <w:tcW w:w="2499" w:type="pct"/>
                  <w:gridSpan w:val="2"/>
                  <w:tcBorders>
                    <w:top w:val="single" w:sz="4" w:space="0" w:color="auto"/>
                    <w:left w:val="single" w:sz="4" w:space="0" w:color="auto"/>
                    <w:bottom w:val="single" w:sz="4" w:space="0" w:color="auto"/>
                    <w:right w:val="single" w:sz="4" w:space="0" w:color="auto"/>
                  </w:tcBorders>
                </w:tcPr>
                <w:p w14:paraId="0B1D9799"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HẢI QUAN</w:t>
                  </w:r>
                </w:p>
                <w:p w14:paraId="094D6D3A"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(CUSTOMS)</w:t>
                  </w:r>
                </w:p>
              </w:tc>
              <w:tc>
                <w:tcPr>
                  <w:tcW w:w="2501" w:type="pct"/>
                  <w:gridSpan w:val="2"/>
                  <w:tcBorders>
                    <w:top w:val="single" w:sz="4" w:space="0" w:color="auto"/>
                    <w:left w:val="single" w:sz="4" w:space="0" w:color="auto"/>
                    <w:bottom w:val="single" w:sz="4" w:space="0" w:color="auto"/>
                    <w:right w:val="single" w:sz="4" w:space="0" w:color="auto"/>
                  </w:tcBorders>
                </w:tcPr>
                <w:p w14:paraId="7A63F6B9"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BIÊN PHÒNG (BORDER GUARDS)</w:t>
                  </w:r>
                </w:p>
              </w:tc>
            </w:tr>
            <w:tr w:rsidR="008558E1" w:rsidRPr="008558E1" w14:paraId="4A21E829" w14:textId="77777777" w:rsidTr="008558E1">
              <w:tc>
                <w:tcPr>
                  <w:tcW w:w="1248" w:type="pct"/>
                  <w:tcBorders>
                    <w:top w:val="single" w:sz="4" w:space="0" w:color="auto"/>
                    <w:left w:val="single" w:sz="4" w:space="0" w:color="auto"/>
                    <w:bottom w:val="single" w:sz="4" w:space="0" w:color="auto"/>
                    <w:right w:val="single" w:sz="4" w:space="0" w:color="auto"/>
                  </w:tcBorders>
                </w:tcPr>
                <w:p w14:paraId="74F357D1"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Ngày xuất cảnh </w:t>
                  </w:r>
                  <w:r w:rsidRPr="008558E1">
                    <w:rPr>
                      <w:rFonts w:ascii="Arial" w:hAnsi="Arial" w:cs="Arial"/>
                      <w:b/>
                      <w:bCs/>
                      <w:color w:val="auto"/>
                      <w:sz w:val="20"/>
                      <w:szCs w:val="20"/>
                      <w:lang w:val="en-US"/>
                    </w:rPr>
                    <w:br/>
                  </w:r>
                  <w:r w:rsidRPr="008558E1">
                    <w:rPr>
                      <w:rFonts w:ascii="Arial" w:hAnsi="Arial" w:cs="Arial"/>
                      <w:b/>
                      <w:bCs/>
                      <w:color w:val="auto"/>
                      <w:sz w:val="20"/>
                      <w:szCs w:val="20"/>
                    </w:rPr>
                    <w:t>Exit date</w:t>
                  </w:r>
                </w:p>
              </w:tc>
              <w:tc>
                <w:tcPr>
                  <w:tcW w:w="1251" w:type="pct"/>
                  <w:tcBorders>
                    <w:top w:val="single" w:sz="4" w:space="0" w:color="auto"/>
                    <w:left w:val="single" w:sz="4" w:space="0" w:color="auto"/>
                    <w:bottom w:val="single" w:sz="4" w:space="0" w:color="auto"/>
                    <w:right w:val="single" w:sz="4" w:space="0" w:color="auto"/>
                  </w:tcBorders>
                </w:tcPr>
                <w:p w14:paraId="367CECC1"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Ngày</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nhập</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cảnh</w:t>
                  </w:r>
                  <w:r w:rsidRPr="008558E1">
                    <w:rPr>
                      <w:rFonts w:ascii="Arial" w:hAnsi="Arial" w:cs="Arial"/>
                      <w:b/>
                      <w:bCs/>
                      <w:color w:val="auto"/>
                      <w:sz w:val="20"/>
                      <w:szCs w:val="20"/>
                      <w:lang w:val="en-US"/>
                    </w:rPr>
                    <w:br/>
                  </w:r>
                  <w:r w:rsidRPr="008558E1">
                    <w:rPr>
                      <w:rFonts w:ascii="Arial" w:hAnsi="Arial" w:cs="Arial"/>
                      <w:b/>
                      <w:bCs/>
                      <w:color w:val="auto"/>
                      <w:sz w:val="20"/>
                      <w:szCs w:val="20"/>
                    </w:rPr>
                    <w:t>Re-entry</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date</w:t>
                  </w:r>
                </w:p>
              </w:tc>
              <w:tc>
                <w:tcPr>
                  <w:tcW w:w="1251" w:type="pct"/>
                  <w:tcBorders>
                    <w:top w:val="single" w:sz="4" w:space="0" w:color="auto"/>
                    <w:left w:val="single" w:sz="4" w:space="0" w:color="auto"/>
                    <w:bottom w:val="single" w:sz="4" w:space="0" w:color="auto"/>
                    <w:right w:val="single" w:sz="4" w:space="0" w:color="auto"/>
                  </w:tcBorders>
                </w:tcPr>
                <w:p w14:paraId="71937D74"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Ngày xuất cảnh </w:t>
                  </w:r>
                  <w:r w:rsidRPr="008558E1">
                    <w:rPr>
                      <w:rFonts w:ascii="Arial" w:hAnsi="Arial" w:cs="Arial"/>
                      <w:b/>
                      <w:bCs/>
                      <w:color w:val="auto"/>
                      <w:sz w:val="20"/>
                      <w:szCs w:val="20"/>
                      <w:lang w:val="en-US"/>
                    </w:rPr>
                    <w:br/>
                  </w:r>
                  <w:r w:rsidRPr="008558E1">
                    <w:rPr>
                      <w:rFonts w:ascii="Arial" w:hAnsi="Arial" w:cs="Arial"/>
                      <w:b/>
                      <w:bCs/>
                      <w:color w:val="auto"/>
                      <w:sz w:val="20"/>
                      <w:szCs w:val="20"/>
                    </w:rPr>
                    <w:t>Exit date</w:t>
                  </w:r>
                </w:p>
              </w:tc>
              <w:tc>
                <w:tcPr>
                  <w:tcW w:w="1251" w:type="pct"/>
                  <w:tcBorders>
                    <w:top w:val="single" w:sz="4" w:space="0" w:color="auto"/>
                    <w:left w:val="single" w:sz="4" w:space="0" w:color="auto"/>
                    <w:bottom w:val="single" w:sz="4" w:space="0" w:color="auto"/>
                    <w:right w:val="single" w:sz="4" w:space="0" w:color="auto"/>
                  </w:tcBorders>
                </w:tcPr>
                <w:p w14:paraId="4240C712"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Ngày nhập cảnh</w:t>
                  </w:r>
                  <w:r w:rsidRPr="008558E1">
                    <w:rPr>
                      <w:rFonts w:ascii="Arial" w:hAnsi="Arial" w:cs="Arial"/>
                      <w:b/>
                      <w:bCs/>
                      <w:color w:val="auto"/>
                      <w:sz w:val="20"/>
                      <w:szCs w:val="20"/>
                      <w:lang w:val="en-US"/>
                    </w:rPr>
                    <w:br/>
                  </w:r>
                  <w:r w:rsidRPr="008558E1">
                    <w:rPr>
                      <w:rFonts w:ascii="Arial" w:hAnsi="Arial" w:cs="Arial"/>
                      <w:b/>
                      <w:bCs/>
                      <w:color w:val="auto"/>
                      <w:sz w:val="20"/>
                      <w:szCs w:val="20"/>
                    </w:rPr>
                    <w:t>Re-entry date</w:t>
                  </w:r>
                </w:p>
              </w:tc>
            </w:tr>
            <w:tr w:rsidR="008558E1" w:rsidRPr="008558E1" w14:paraId="44E49D3A" w14:textId="77777777" w:rsidTr="008558E1">
              <w:trPr>
                <w:trHeight w:val="2041"/>
              </w:trPr>
              <w:tc>
                <w:tcPr>
                  <w:tcW w:w="1248" w:type="pct"/>
                  <w:tcBorders>
                    <w:top w:val="single" w:sz="4" w:space="0" w:color="auto"/>
                    <w:left w:val="single" w:sz="4" w:space="0" w:color="auto"/>
                    <w:bottom w:val="single" w:sz="4" w:space="0" w:color="auto"/>
                    <w:right w:val="single" w:sz="4" w:space="0" w:color="auto"/>
                  </w:tcBorders>
                </w:tcPr>
                <w:p w14:paraId="11D458F2" w14:textId="77777777" w:rsidR="008558E1" w:rsidRPr="008558E1" w:rsidRDefault="008558E1" w:rsidP="008558E1">
                  <w:pPr>
                    <w:jc w:val="center"/>
                    <w:rPr>
                      <w:rFonts w:ascii="Arial" w:hAnsi="Arial" w:cs="Arial"/>
                      <w:b/>
                      <w:bCs/>
                      <w:color w:val="auto"/>
                      <w:sz w:val="20"/>
                      <w:szCs w:val="20"/>
                      <w:lang w:val="en-US"/>
                    </w:rPr>
                  </w:pPr>
                </w:p>
                <w:p w14:paraId="1A64EC8C" w14:textId="77777777" w:rsidR="008558E1" w:rsidRPr="008558E1" w:rsidRDefault="008558E1" w:rsidP="008558E1">
                  <w:pPr>
                    <w:jc w:val="center"/>
                    <w:rPr>
                      <w:rFonts w:ascii="Arial" w:hAnsi="Arial" w:cs="Arial"/>
                      <w:b/>
                      <w:bCs/>
                      <w:color w:val="auto"/>
                      <w:sz w:val="20"/>
                      <w:szCs w:val="20"/>
                      <w:lang w:val="en-US"/>
                    </w:rPr>
                  </w:pPr>
                </w:p>
                <w:p w14:paraId="2CD365EA" w14:textId="77777777" w:rsidR="008558E1" w:rsidRPr="008558E1" w:rsidRDefault="008558E1" w:rsidP="008558E1">
                  <w:pPr>
                    <w:rPr>
                      <w:rFonts w:ascii="Arial" w:hAnsi="Arial" w:cs="Arial"/>
                      <w:b/>
                      <w:bCs/>
                      <w:color w:val="auto"/>
                      <w:sz w:val="20"/>
                      <w:szCs w:val="20"/>
                      <w:lang w:val="en-US"/>
                    </w:rPr>
                  </w:pPr>
                </w:p>
                <w:p w14:paraId="44F99E8B" w14:textId="77777777" w:rsidR="008558E1" w:rsidRPr="008558E1" w:rsidRDefault="008558E1" w:rsidP="008558E1">
                  <w:pPr>
                    <w:jc w:val="center"/>
                    <w:rPr>
                      <w:rFonts w:ascii="Arial" w:hAnsi="Arial" w:cs="Arial"/>
                      <w:b/>
                      <w:bCs/>
                      <w:color w:val="auto"/>
                      <w:sz w:val="20"/>
                      <w:szCs w:val="20"/>
                      <w:lang w:val="en-US"/>
                    </w:rPr>
                  </w:pPr>
                </w:p>
                <w:p w14:paraId="374420D9" w14:textId="77777777" w:rsidR="008558E1" w:rsidRPr="008558E1" w:rsidRDefault="008558E1" w:rsidP="008558E1">
                  <w:pPr>
                    <w:jc w:val="center"/>
                    <w:rPr>
                      <w:rFonts w:ascii="Arial" w:hAnsi="Arial" w:cs="Arial"/>
                      <w:b/>
                      <w:bCs/>
                      <w:color w:val="auto"/>
                      <w:sz w:val="20"/>
                      <w:szCs w:val="20"/>
                      <w:lang w:val="en-US"/>
                    </w:rPr>
                  </w:pPr>
                </w:p>
                <w:p w14:paraId="4BAD0351" w14:textId="77777777" w:rsidR="008558E1" w:rsidRPr="008558E1" w:rsidRDefault="008558E1" w:rsidP="008558E1">
                  <w:pPr>
                    <w:jc w:val="center"/>
                    <w:rPr>
                      <w:rFonts w:ascii="Arial" w:hAnsi="Arial" w:cs="Arial"/>
                      <w:b/>
                      <w:bCs/>
                      <w:color w:val="auto"/>
                      <w:sz w:val="20"/>
                      <w:szCs w:val="20"/>
                      <w:lang w:val="en-US"/>
                    </w:rPr>
                  </w:pPr>
                </w:p>
                <w:p w14:paraId="47651623" w14:textId="77777777" w:rsidR="008558E1" w:rsidRPr="008558E1" w:rsidRDefault="008558E1" w:rsidP="008558E1">
                  <w:pPr>
                    <w:jc w:val="center"/>
                    <w:rPr>
                      <w:rFonts w:ascii="Arial" w:hAnsi="Arial" w:cs="Arial"/>
                      <w:b/>
                      <w:bCs/>
                      <w:color w:val="auto"/>
                      <w:sz w:val="20"/>
                      <w:szCs w:val="20"/>
                      <w:lang w:val="en-US"/>
                    </w:rPr>
                  </w:pPr>
                </w:p>
                <w:p w14:paraId="0C0F2325" w14:textId="77777777" w:rsidR="008558E1" w:rsidRPr="008558E1" w:rsidRDefault="008558E1" w:rsidP="008558E1">
                  <w:pPr>
                    <w:jc w:val="center"/>
                    <w:rPr>
                      <w:rFonts w:ascii="Arial" w:hAnsi="Arial" w:cs="Arial"/>
                      <w:b/>
                      <w:bCs/>
                      <w:color w:val="auto"/>
                      <w:sz w:val="20"/>
                      <w:szCs w:val="20"/>
                      <w:lang w:val="en-US"/>
                    </w:rPr>
                  </w:pPr>
                </w:p>
                <w:p w14:paraId="3BC40188" w14:textId="77777777" w:rsidR="008558E1" w:rsidRPr="008558E1" w:rsidRDefault="008558E1" w:rsidP="008558E1">
                  <w:pPr>
                    <w:jc w:val="center"/>
                    <w:rPr>
                      <w:rFonts w:ascii="Arial" w:hAnsi="Arial" w:cs="Arial"/>
                      <w:b/>
                      <w:bCs/>
                      <w:color w:val="auto"/>
                      <w:sz w:val="20"/>
                      <w:szCs w:val="20"/>
                      <w:lang w:val="en-US"/>
                    </w:rPr>
                  </w:pPr>
                </w:p>
                <w:p w14:paraId="697B95FF" w14:textId="77777777" w:rsidR="008558E1" w:rsidRPr="008558E1" w:rsidRDefault="008558E1" w:rsidP="008558E1">
                  <w:pPr>
                    <w:jc w:val="center"/>
                    <w:rPr>
                      <w:rFonts w:ascii="Arial" w:hAnsi="Arial" w:cs="Arial"/>
                      <w:b/>
                      <w:bCs/>
                      <w:color w:val="auto"/>
                      <w:sz w:val="20"/>
                      <w:szCs w:val="20"/>
                      <w:lang w:val="en-US"/>
                    </w:rPr>
                  </w:pPr>
                </w:p>
                <w:p w14:paraId="45363E70" w14:textId="77777777" w:rsidR="008558E1" w:rsidRPr="008558E1" w:rsidRDefault="008558E1" w:rsidP="008558E1">
                  <w:pPr>
                    <w:jc w:val="center"/>
                    <w:rPr>
                      <w:rFonts w:ascii="Arial" w:hAnsi="Arial" w:cs="Arial"/>
                      <w:b/>
                      <w:bCs/>
                      <w:color w:val="auto"/>
                      <w:sz w:val="20"/>
                      <w:szCs w:val="20"/>
                      <w:lang w:val="en-US"/>
                    </w:rPr>
                  </w:pPr>
                </w:p>
                <w:p w14:paraId="4D06309E"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018406C0"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4103B610" w14:textId="77777777" w:rsidR="008558E1" w:rsidRPr="008558E1" w:rsidRDefault="008558E1" w:rsidP="008558E1">
                  <w:pPr>
                    <w:jc w:val="center"/>
                    <w:rPr>
                      <w:rFonts w:ascii="Arial" w:hAnsi="Arial" w:cs="Arial"/>
                      <w:b/>
                      <w:bCs/>
                      <w:color w:val="auto"/>
                      <w:sz w:val="20"/>
                      <w:szCs w:val="20"/>
                      <w:lang w:val="en-US"/>
                    </w:rPr>
                  </w:pPr>
                </w:p>
              </w:tc>
              <w:tc>
                <w:tcPr>
                  <w:tcW w:w="1251" w:type="pct"/>
                  <w:tcBorders>
                    <w:top w:val="single" w:sz="4" w:space="0" w:color="auto"/>
                    <w:left w:val="single" w:sz="4" w:space="0" w:color="auto"/>
                    <w:bottom w:val="single" w:sz="4" w:space="0" w:color="auto"/>
                    <w:right w:val="single" w:sz="4" w:space="0" w:color="auto"/>
                  </w:tcBorders>
                </w:tcPr>
                <w:p w14:paraId="466C5423" w14:textId="77777777" w:rsidR="008558E1" w:rsidRPr="008558E1" w:rsidRDefault="008558E1" w:rsidP="008558E1">
                  <w:pPr>
                    <w:jc w:val="center"/>
                    <w:rPr>
                      <w:rFonts w:ascii="Arial" w:hAnsi="Arial" w:cs="Arial"/>
                      <w:b/>
                      <w:bCs/>
                      <w:color w:val="auto"/>
                      <w:sz w:val="20"/>
                      <w:szCs w:val="20"/>
                      <w:lang w:val="en-US"/>
                    </w:rPr>
                  </w:pPr>
                </w:p>
              </w:tc>
            </w:tr>
          </w:tbl>
          <w:p w14:paraId="1170A419" w14:textId="77777777" w:rsidR="008558E1" w:rsidRPr="008558E1" w:rsidRDefault="008558E1" w:rsidP="008558E1">
            <w:pPr>
              <w:jc w:val="center"/>
              <w:rPr>
                <w:rFonts w:ascii="Arial" w:hAnsi="Arial" w:cs="Arial"/>
                <w:b/>
                <w:bCs/>
                <w:color w:val="auto"/>
                <w:sz w:val="20"/>
                <w:szCs w:val="20"/>
                <w:lang w:val="en-US"/>
              </w:rPr>
            </w:pPr>
          </w:p>
        </w:tc>
      </w:tr>
      <w:tr w:rsidR="008558E1" w:rsidRPr="008558E1" w14:paraId="0A1586A1" w14:textId="77777777" w:rsidTr="008558E1">
        <w:tc>
          <w:tcPr>
            <w:tcW w:w="2540" w:type="pct"/>
            <w:tcBorders>
              <w:top w:val="nil"/>
              <w:left w:val="single" w:sz="4" w:space="0" w:color="auto"/>
              <w:bottom w:val="single" w:sz="4" w:space="0" w:color="auto"/>
            </w:tcBorders>
          </w:tcPr>
          <w:p w14:paraId="17AC0C34"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 xml:space="preserve">Page </w:t>
            </w:r>
            <w:r w:rsidRPr="008558E1">
              <w:rPr>
                <w:rFonts w:ascii="Arial" w:hAnsi="Arial" w:cs="Arial"/>
                <w:b/>
                <w:bCs/>
                <w:color w:val="auto"/>
                <w:sz w:val="20"/>
                <w:szCs w:val="20"/>
                <w:lang w:val="en-US"/>
              </w:rPr>
              <w:t>5</w:t>
            </w:r>
          </w:p>
        </w:tc>
        <w:tc>
          <w:tcPr>
            <w:tcW w:w="2460" w:type="pct"/>
            <w:tcBorders>
              <w:top w:val="nil"/>
              <w:bottom w:val="single" w:sz="4" w:space="0" w:color="auto"/>
              <w:right w:val="single" w:sz="4" w:space="0" w:color="auto"/>
            </w:tcBorders>
          </w:tcPr>
          <w:p w14:paraId="3E5CD2F3"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Next</w:t>
            </w:r>
            <w:r w:rsidRPr="008558E1">
              <w:rPr>
                <w:rFonts w:ascii="Arial" w:hAnsi="Arial" w:cs="Arial"/>
                <w:b/>
                <w:bCs/>
                <w:color w:val="auto"/>
                <w:sz w:val="20"/>
                <w:szCs w:val="20"/>
                <w:lang w:val="en-US"/>
              </w:rPr>
              <w:t xml:space="preserve"> </w:t>
            </w:r>
            <w:r w:rsidRPr="008558E1">
              <w:rPr>
                <w:rFonts w:ascii="Arial" w:hAnsi="Arial" w:cs="Arial"/>
                <w:b/>
                <w:bCs/>
                <w:color w:val="auto"/>
                <w:sz w:val="20"/>
                <w:szCs w:val="20"/>
              </w:rPr>
              <w:t>Page</w:t>
            </w:r>
          </w:p>
        </w:tc>
      </w:tr>
    </w:tbl>
    <w:p w14:paraId="328471DC" w14:textId="77777777" w:rsidR="00FA5314" w:rsidRDefault="00FA53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0"/>
        <w:gridCol w:w="4436"/>
      </w:tblGrid>
      <w:tr w:rsidR="008558E1" w:rsidRPr="008558E1" w14:paraId="119F5A86" w14:textId="77777777" w:rsidTr="00FA5314">
        <w:tc>
          <w:tcPr>
            <w:tcW w:w="2540" w:type="pct"/>
          </w:tcPr>
          <w:p w14:paraId="208B1DFD"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Hướng dẫn (Instruction)</w:t>
            </w:r>
          </w:p>
          <w:p w14:paraId="140A262A" w14:textId="77777777" w:rsidR="008558E1" w:rsidRPr="008558E1" w:rsidRDefault="008558E1" w:rsidP="008558E1">
            <w:pPr>
              <w:jc w:val="center"/>
              <w:rPr>
                <w:rFonts w:ascii="Arial" w:hAnsi="Arial" w:cs="Arial"/>
                <w:b/>
                <w:bCs/>
                <w:color w:val="auto"/>
                <w:sz w:val="20"/>
                <w:szCs w:val="20"/>
              </w:rPr>
            </w:pPr>
          </w:p>
          <w:p w14:paraId="6466D606"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1. Khi sổ bị mất hoặc không đọc được vì bất cứ nguyên nhân gì, người giữ giấy phép phải yêu cầu cấp giấy phép mới tại cơ quan có thẩm quyền cấp phép.</w:t>
            </w:r>
          </w:p>
          <w:p w14:paraId="582D89EE"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When this book get lost or illegible for any reasons, the holder should request the competent authority to re-issue.</w:t>
            </w:r>
          </w:p>
          <w:p w14:paraId="661162EC"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2. Sổ này phải xuất trình cho cơ quan có thẩm quyền khi được yêu cầu.</w:t>
            </w:r>
          </w:p>
          <w:p w14:paraId="440CF46A"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This book shall be presented to the competent authorities upon request.</w:t>
            </w:r>
          </w:p>
          <w:p w14:paraId="400969F0"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3. Sổ này chỉ sử dụng cho phương tiện đã được ghi trong giấy và phải được gia hạn trước ngày hết hạn.</w:t>
            </w:r>
          </w:p>
          <w:p w14:paraId="4431F773" w14:textId="77777777" w:rsidR="008558E1" w:rsidRPr="008558E1" w:rsidRDefault="008558E1" w:rsidP="008558E1">
            <w:pPr>
              <w:rPr>
                <w:rFonts w:ascii="Arial" w:hAnsi="Arial" w:cs="Arial"/>
                <w:b/>
                <w:bCs/>
                <w:color w:val="auto"/>
                <w:sz w:val="20"/>
                <w:szCs w:val="20"/>
              </w:rPr>
            </w:pPr>
            <w:r w:rsidRPr="008558E1">
              <w:rPr>
                <w:rFonts w:ascii="Arial" w:hAnsi="Arial" w:cs="Arial"/>
                <w:color w:val="auto"/>
                <w:sz w:val="20"/>
                <w:szCs w:val="20"/>
              </w:rPr>
              <w:t>This book shall be used for the specified vehicle only and shall be extended before the expiry date.</w:t>
            </w:r>
          </w:p>
        </w:tc>
        <w:tc>
          <w:tcPr>
            <w:tcW w:w="2460" w:type="pct"/>
          </w:tcPr>
          <w:p w14:paraId="4BEED9C2"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Ghi chú (notices)</w:t>
            </w:r>
          </w:p>
          <w:p w14:paraId="2524BF4B" w14:textId="77777777" w:rsidR="008558E1" w:rsidRPr="008558E1" w:rsidRDefault="008558E1" w:rsidP="008558E1">
            <w:pPr>
              <w:rPr>
                <w:rFonts w:ascii="Arial" w:hAnsi="Arial" w:cs="Arial"/>
                <w:b/>
                <w:bCs/>
                <w:color w:val="auto"/>
                <w:sz w:val="20"/>
                <w:szCs w:val="20"/>
              </w:rPr>
            </w:pPr>
          </w:p>
          <w:p w14:paraId="0DCB7598"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Khổ giấy rộng: 11 cm, dài 15 cm.</w:t>
            </w:r>
          </w:p>
          <w:p w14:paraId="516AF76C"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Page size 11 cm x 15 cm.</w:t>
            </w:r>
          </w:p>
          <w:p w14:paraId="0FA2D4B6" w14:textId="77777777" w:rsidR="008558E1" w:rsidRPr="008558E1" w:rsidRDefault="008558E1" w:rsidP="008558E1">
            <w:pPr>
              <w:rPr>
                <w:rFonts w:ascii="Arial" w:hAnsi="Arial" w:cs="Arial"/>
                <w:color w:val="auto"/>
                <w:sz w:val="20"/>
                <w:szCs w:val="20"/>
              </w:rPr>
            </w:pPr>
            <w:r w:rsidRPr="008558E1">
              <w:rPr>
                <w:rFonts w:ascii="Arial" w:hAnsi="Arial" w:cs="Arial"/>
                <w:color w:val="auto"/>
                <w:sz w:val="20"/>
                <w:szCs w:val="20"/>
              </w:rPr>
              <w:t>Bìa màu hồng, từ 10 - 20 trang dùng để cấp cho phương tiện phi thương mại.</w:t>
            </w:r>
          </w:p>
          <w:p w14:paraId="74C701DC" w14:textId="77777777" w:rsidR="008558E1" w:rsidRPr="008558E1" w:rsidRDefault="008558E1" w:rsidP="008558E1">
            <w:pPr>
              <w:rPr>
                <w:rFonts w:ascii="Arial" w:hAnsi="Arial" w:cs="Arial"/>
                <w:b/>
                <w:bCs/>
                <w:color w:val="auto"/>
                <w:sz w:val="20"/>
                <w:szCs w:val="20"/>
                <w:lang w:val="en-GB"/>
              </w:rPr>
            </w:pPr>
            <w:r w:rsidRPr="008558E1">
              <w:rPr>
                <w:rFonts w:ascii="Arial" w:hAnsi="Arial" w:cs="Arial"/>
                <w:color w:val="auto"/>
                <w:sz w:val="20"/>
                <w:szCs w:val="20"/>
                <w:lang w:val="en-US"/>
              </w:rPr>
              <w:t>Pink</w:t>
            </w:r>
            <w:r w:rsidRPr="008558E1">
              <w:rPr>
                <w:rFonts w:ascii="Arial" w:hAnsi="Arial" w:cs="Arial"/>
                <w:color w:val="auto"/>
                <w:sz w:val="20"/>
                <w:szCs w:val="20"/>
              </w:rPr>
              <w:t xml:space="preserve"> cover (</w:t>
            </w:r>
            <w:r w:rsidRPr="008558E1">
              <w:rPr>
                <w:rFonts w:ascii="Arial" w:hAnsi="Arial" w:cs="Arial"/>
                <w:color w:val="auto"/>
                <w:sz w:val="20"/>
                <w:szCs w:val="20"/>
                <w:lang w:val="en-US"/>
              </w:rPr>
              <w:t>1</w:t>
            </w:r>
            <w:r w:rsidRPr="008558E1">
              <w:rPr>
                <w:rFonts w:ascii="Arial" w:hAnsi="Arial" w:cs="Arial"/>
                <w:color w:val="auto"/>
                <w:sz w:val="20"/>
                <w:szCs w:val="20"/>
              </w:rPr>
              <w:t>0 -</w:t>
            </w:r>
            <w:r w:rsidRPr="008558E1">
              <w:rPr>
                <w:rFonts w:ascii="Arial" w:hAnsi="Arial" w:cs="Arial"/>
                <w:color w:val="auto"/>
                <w:sz w:val="20"/>
                <w:szCs w:val="20"/>
                <w:lang w:val="en-US"/>
              </w:rPr>
              <w:t xml:space="preserve"> 2</w:t>
            </w:r>
            <w:r w:rsidRPr="008558E1">
              <w:rPr>
                <w:rFonts w:ascii="Arial" w:hAnsi="Arial" w:cs="Arial"/>
                <w:color w:val="auto"/>
                <w:sz w:val="20"/>
                <w:szCs w:val="20"/>
              </w:rPr>
              <w:t xml:space="preserve">0 pages) used for </w:t>
            </w:r>
            <w:r w:rsidRPr="008558E1">
              <w:rPr>
                <w:rFonts w:ascii="Arial" w:hAnsi="Arial" w:cs="Arial"/>
                <w:color w:val="auto"/>
                <w:sz w:val="20"/>
                <w:szCs w:val="20"/>
                <w:lang w:val="en-US"/>
              </w:rPr>
              <w:t xml:space="preserve">non </w:t>
            </w:r>
            <w:r w:rsidRPr="008558E1">
              <w:rPr>
                <w:rFonts w:ascii="Arial" w:hAnsi="Arial" w:cs="Arial"/>
                <w:color w:val="auto"/>
                <w:sz w:val="20"/>
                <w:szCs w:val="20"/>
              </w:rPr>
              <w:t>commercial vehicles</w:t>
            </w:r>
            <w:r w:rsidRPr="008558E1">
              <w:rPr>
                <w:rFonts w:ascii="Arial" w:hAnsi="Arial" w:cs="Arial"/>
                <w:color w:val="auto"/>
                <w:sz w:val="20"/>
                <w:szCs w:val="20"/>
                <w:lang w:val="en-GB"/>
              </w:rPr>
              <w:t>.</w:t>
            </w:r>
          </w:p>
        </w:tc>
      </w:tr>
    </w:tbl>
    <w:p w14:paraId="29607510" w14:textId="77777777" w:rsidR="008558E1" w:rsidRPr="008558E1" w:rsidRDefault="008558E1" w:rsidP="008558E1">
      <w:pPr>
        <w:jc w:val="both"/>
        <w:rPr>
          <w:rFonts w:ascii="Arial" w:hAnsi="Arial" w:cs="Arial"/>
          <w:color w:val="auto"/>
          <w:sz w:val="20"/>
          <w:szCs w:val="20"/>
          <w:lang w:val="en-US"/>
        </w:rPr>
      </w:pPr>
    </w:p>
    <w:p w14:paraId="7477AAFF" w14:textId="77777777" w:rsidR="008558E1" w:rsidRPr="008558E1" w:rsidRDefault="008558E1" w:rsidP="008558E1">
      <w:pPr>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p>
    <w:p w14:paraId="2DE7DDB7"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Mẫu phù hiệu Giấy phép liên vận giữa Việt Nam, Lào và Campuchia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16"/>
      </w:tblGrid>
      <w:tr w:rsidR="008558E1" w:rsidRPr="008558E1" w14:paraId="0F87CC23" w14:textId="77777777" w:rsidTr="008558E1">
        <w:tc>
          <w:tcPr>
            <w:tcW w:w="5000" w:type="pct"/>
            <w:tcBorders>
              <w:bottom w:val="nil"/>
            </w:tcBorders>
            <w:shd w:val="clear" w:color="auto" w:fill="FFFFFF"/>
          </w:tcPr>
          <w:p w14:paraId="333190AB" w14:textId="77777777" w:rsidR="008558E1" w:rsidRPr="008558E1" w:rsidRDefault="008558E1" w:rsidP="008558E1">
            <w:pPr>
              <w:jc w:val="right"/>
              <w:rPr>
                <w:rFonts w:ascii="Arial" w:hAnsi="Arial" w:cs="Arial"/>
                <w:color w:val="auto"/>
                <w:sz w:val="20"/>
                <w:szCs w:val="20"/>
                <w:lang w:val="en-US"/>
              </w:rPr>
            </w:pPr>
            <w:r w:rsidRPr="008558E1">
              <w:rPr>
                <w:rFonts w:ascii="Arial" w:hAnsi="Arial" w:cs="Arial"/>
                <w:color w:val="auto"/>
                <w:sz w:val="20"/>
                <w:szCs w:val="20"/>
              </w:rPr>
              <w:t xml:space="preserve">No </w:t>
            </w:r>
            <w:r w:rsidRPr="008558E1">
              <w:rPr>
                <w:rFonts w:ascii="Arial" w:hAnsi="Arial" w:cs="Arial"/>
                <w:color w:val="auto"/>
                <w:sz w:val="20"/>
                <w:szCs w:val="20"/>
                <w:lang w:val="en-US"/>
              </w:rPr>
              <w:t>...................</w:t>
            </w:r>
          </w:p>
        </w:tc>
      </w:tr>
      <w:tr w:rsidR="008558E1" w:rsidRPr="008558E1" w14:paraId="69301F39" w14:textId="77777777" w:rsidTr="008558E1">
        <w:trPr>
          <w:trHeight w:val="2484"/>
        </w:trPr>
        <w:tc>
          <w:tcPr>
            <w:tcW w:w="5000" w:type="pct"/>
            <w:tcBorders>
              <w:top w:val="nil"/>
            </w:tcBorders>
            <w:shd w:val="clear" w:color="auto" w:fill="FFFFFF"/>
            <w:vAlign w:val="center"/>
          </w:tcPr>
          <w:p w14:paraId="67AF1049"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VIET NAM</w:t>
            </w:r>
          </w:p>
          <w:p w14:paraId="4210BBDA" w14:textId="77777777" w:rsidR="008558E1" w:rsidRPr="008558E1" w:rsidRDefault="008558E1" w:rsidP="008558E1">
            <w:pPr>
              <w:jc w:val="center"/>
              <w:rPr>
                <w:rFonts w:ascii="Arial" w:hAnsi="Arial" w:cs="Arial"/>
                <w:color w:val="auto"/>
                <w:sz w:val="20"/>
                <w:szCs w:val="20"/>
              </w:rPr>
            </w:pPr>
            <w:r w:rsidRPr="008558E1">
              <w:rPr>
                <w:rFonts w:ascii="Arial" w:hAnsi="Arial" w:cs="Arial"/>
                <w:b/>
                <w:bCs/>
                <w:color w:val="auto"/>
                <w:sz w:val="20"/>
                <w:szCs w:val="20"/>
              </w:rPr>
              <w:t>CLV- CBT BOARD</w:t>
            </w:r>
          </w:p>
          <w:p w14:paraId="1703734A"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(Company):...</w:t>
            </w:r>
            <w:r w:rsidRPr="008558E1">
              <w:rPr>
                <w:rFonts w:ascii="Arial" w:hAnsi="Arial" w:cs="Arial"/>
                <w:color w:val="auto"/>
                <w:sz w:val="20"/>
                <w:szCs w:val="20"/>
                <w:lang w:val="en-US"/>
              </w:rPr>
              <w:t>..................................................... (Competent Authorities)</w:t>
            </w:r>
          </w:p>
          <w:p w14:paraId="7A6A903B"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(Registered Number):</w:t>
            </w:r>
            <w:r w:rsidRPr="008558E1">
              <w:rPr>
                <w:rFonts w:ascii="Arial" w:hAnsi="Arial" w:cs="Arial"/>
                <w:color w:val="auto"/>
                <w:sz w:val="20"/>
                <w:szCs w:val="20"/>
                <w:lang w:val="en-US"/>
              </w:rPr>
              <w:t>.......................................</w:t>
            </w:r>
          </w:p>
          <w:p w14:paraId="652C2A08" w14:textId="77777777" w:rsidR="008558E1" w:rsidRPr="008558E1" w:rsidRDefault="008558E1" w:rsidP="008558E1">
            <w:pPr>
              <w:rPr>
                <w:rFonts w:ascii="Arial" w:hAnsi="Arial" w:cs="Arial"/>
                <w:color w:val="auto"/>
                <w:sz w:val="20"/>
                <w:szCs w:val="20"/>
                <w:lang w:val="en-US"/>
              </w:rPr>
            </w:pPr>
            <w:r w:rsidRPr="008558E1">
              <w:rPr>
                <w:rFonts w:ascii="Arial" w:hAnsi="Arial" w:cs="Arial"/>
                <w:color w:val="auto"/>
                <w:sz w:val="20"/>
                <w:szCs w:val="20"/>
              </w:rPr>
              <w:t xml:space="preserve">(valid until): </w:t>
            </w:r>
            <w:r w:rsidRPr="008558E1">
              <w:rPr>
                <w:rFonts w:ascii="Arial" w:hAnsi="Arial" w:cs="Arial"/>
                <w:color w:val="auto"/>
                <w:sz w:val="20"/>
                <w:szCs w:val="20"/>
                <w:lang w:val="en-US"/>
              </w:rPr>
              <w:t xml:space="preserve">...................................................... </w:t>
            </w:r>
            <w:r w:rsidRPr="008558E1">
              <w:rPr>
                <w:rFonts w:ascii="Arial" w:hAnsi="Arial" w:cs="Arial"/>
                <w:color w:val="auto"/>
                <w:sz w:val="20"/>
                <w:szCs w:val="20"/>
              </w:rPr>
              <w:t>(Signature/Sealed)</w:t>
            </w:r>
          </w:p>
          <w:p w14:paraId="6A5565D2" w14:textId="77777777" w:rsidR="008558E1" w:rsidRPr="008558E1" w:rsidRDefault="008558E1" w:rsidP="008558E1">
            <w:pPr>
              <w:jc w:val="center"/>
              <w:rPr>
                <w:rFonts w:ascii="Arial" w:hAnsi="Arial" w:cs="Arial"/>
                <w:color w:val="auto"/>
                <w:sz w:val="20"/>
                <w:szCs w:val="20"/>
                <w:lang w:val="en-US"/>
              </w:rPr>
            </w:pPr>
          </w:p>
        </w:tc>
      </w:tr>
    </w:tbl>
    <w:p w14:paraId="762ACA29" w14:textId="77777777" w:rsidR="008558E1" w:rsidRPr="008558E1" w:rsidRDefault="008558E1" w:rsidP="008558E1">
      <w:pPr>
        <w:ind w:firstLine="720"/>
        <w:jc w:val="both"/>
        <w:rPr>
          <w:rFonts w:ascii="Arial" w:hAnsi="Arial" w:cs="Arial"/>
          <w:color w:val="auto"/>
          <w:sz w:val="20"/>
          <w:szCs w:val="20"/>
        </w:rPr>
      </w:pPr>
      <w:r w:rsidRPr="008558E1">
        <w:rPr>
          <w:rFonts w:ascii="Arial" w:hAnsi="Arial" w:cs="Arial"/>
          <w:b/>
          <w:bCs/>
          <w:i/>
          <w:iCs/>
          <w:color w:val="auto"/>
          <w:sz w:val="20"/>
          <w:szCs w:val="20"/>
        </w:rPr>
        <w:t>Ghi chú:</w:t>
      </w:r>
      <w:r w:rsidRPr="008558E1">
        <w:rPr>
          <w:rFonts w:ascii="Arial" w:hAnsi="Arial" w:cs="Arial"/>
          <w:color w:val="auto"/>
          <w:sz w:val="20"/>
          <w:szCs w:val="20"/>
        </w:rPr>
        <w:t xml:space="preserve"> Kích thước 115 mm x 210 mm, nền trắng.</w:t>
      </w:r>
    </w:p>
    <w:p w14:paraId="629A7BC8" w14:textId="77777777" w:rsidR="008558E1" w:rsidRPr="008558E1" w:rsidRDefault="008558E1" w:rsidP="008558E1">
      <w:pPr>
        <w:jc w:val="both"/>
        <w:rPr>
          <w:rFonts w:ascii="Arial" w:hAnsi="Arial" w:cs="Arial"/>
          <w:color w:val="auto"/>
          <w:sz w:val="20"/>
          <w:szCs w:val="20"/>
        </w:rPr>
      </w:pPr>
    </w:p>
    <w:p w14:paraId="5B8B8F48" w14:textId="77777777" w:rsidR="008558E1" w:rsidRPr="008558E1" w:rsidRDefault="008558E1" w:rsidP="008558E1">
      <w:pPr>
        <w:ind w:firstLine="720"/>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p>
    <w:p w14:paraId="14049F04"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Ký hiệu phân biệt quốc gia</w:t>
      </w:r>
    </w:p>
    <w:p w14:paraId="10551879" w14:textId="77777777" w:rsidR="008558E1" w:rsidRPr="008558E1" w:rsidRDefault="008558E1" w:rsidP="008558E1">
      <w:pPr>
        <w:jc w:val="center"/>
        <w:rPr>
          <w:rFonts w:ascii="Arial" w:hAnsi="Arial" w:cs="Arial"/>
          <w:color w:val="auto"/>
          <w:sz w:val="20"/>
          <w:szCs w:val="20"/>
        </w:rPr>
      </w:pPr>
      <w:r w:rsidRPr="008558E1">
        <w:rPr>
          <w:rFonts w:ascii="Arial" w:hAnsi="Arial" w:cs="Arial"/>
          <w:noProof/>
          <w:color w:val="auto"/>
          <w:sz w:val="20"/>
          <w:szCs w:val="20"/>
          <w:lang w:val="en-US" w:eastAsia="en-US"/>
        </w:rPr>
        <w:drawing>
          <wp:inline distT="0" distB="0" distL="0" distR="0" wp14:anchorId="3CFD9C0A" wp14:editId="6857FE34">
            <wp:extent cx="530479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790" cy="3276600"/>
                    </a:xfrm>
                    <a:prstGeom prst="rect">
                      <a:avLst/>
                    </a:prstGeom>
                    <a:noFill/>
                    <a:ln>
                      <a:noFill/>
                    </a:ln>
                  </pic:spPr>
                </pic:pic>
              </a:graphicData>
            </a:graphic>
          </wp:inline>
        </w:drawing>
      </w:r>
    </w:p>
    <w:p w14:paraId="2B98A064" w14:textId="77777777" w:rsidR="008558E1" w:rsidRPr="008558E1" w:rsidRDefault="008558E1" w:rsidP="008558E1">
      <w:pPr>
        <w:jc w:val="both"/>
        <w:rPr>
          <w:rFonts w:ascii="Arial" w:hAnsi="Arial" w:cs="Arial"/>
          <w:color w:val="auto"/>
          <w:sz w:val="20"/>
          <w:szCs w:val="20"/>
        </w:rPr>
      </w:pPr>
    </w:p>
    <w:p w14:paraId="194DEC48"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i/>
          <w:iCs/>
          <w:color w:val="auto"/>
          <w:sz w:val="20"/>
          <w:szCs w:val="20"/>
        </w:rPr>
        <w:t>Ghi chú:</w:t>
      </w:r>
      <w:r w:rsidRPr="008558E1">
        <w:rPr>
          <w:rFonts w:ascii="Arial" w:hAnsi="Arial" w:cs="Arial"/>
          <w:color w:val="auto"/>
          <w:sz w:val="20"/>
          <w:szCs w:val="20"/>
        </w:rPr>
        <w:t xml:space="preserve"> Chữ hoa La-tinh, chữ có chiều cao 80 mm, nét chữ có bề rộng 10 mm, các chữ có màu đen trên một biển nền trắng có dạng hình e-lip với trục chính nằm ngang.</w:t>
      </w:r>
    </w:p>
    <w:p w14:paraId="5D6E325D" w14:textId="77777777" w:rsidR="008558E1" w:rsidRPr="008558E1" w:rsidRDefault="008558E1" w:rsidP="008558E1">
      <w:pPr>
        <w:jc w:val="both"/>
        <w:rPr>
          <w:rFonts w:ascii="Arial" w:hAnsi="Arial" w:cs="Arial"/>
          <w:color w:val="auto"/>
          <w:sz w:val="20"/>
          <w:szCs w:val="20"/>
        </w:rPr>
      </w:pPr>
    </w:p>
    <w:p w14:paraId="678EFA11" w14:textId="77777777" w:rsidR="008558E1" w:rsidRPr="008558E1" w:rsidRDefault="008558E1" w:rsidP="008558E1">
      <w:pPr>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p>
    <w:p w14:paraId="731C47AC"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Mẫu số 05. Giấy đề nghị gia hạn thời gian lưu hành của phương tiện tại Việt Nam</w:t>
      </w:r>
    </w:p>
    <w:p w14:paraId="1EF68819" w14:textId="77777777" w:rsidR="008558E1" w:rsidRPr="008558E1" w:rsidRDefault="008558E1" w:rsidP="008558E1">
      <w:pPr>
        <w:jc w:val="center"/>
        <w:rPr>
          <w:rFonts w:ascii="Arial" w:hAnsi="Arial" w:cs="Arial"/>
          <w:b/>
          <w:bCs/>
          <w:color w:val="auto"/>
          <w:sz w:val="20"/>
          <w:szCs w:val="20"/>
          <w:lang w:val="en-US"/>
        </w:rPr>
      </w:pPr>
      <w:r w:rsidRPr="008558E1">
        <w:rPr>
          <w:rFonts w:ascii="Arial" w:hAnsi="Arial" w:cs="Arial"/>
          <w:b/>
          <w:bCs/>
          <w:color w:val="auto"/>
          <w:sz w:val="20"/>
          <w:szCs w:val="20"/>
        </w:rPr>
        <w:t>CỘNG HÒA XÃ HỘI CHỦ NGHĨA VIỆT NAM</w:t>
      </w:r>
      <w:r w:rsidRPr="008558E1">
        <w:rPr>
          <w:rFonts w:ascii="Arial" w:hAnsi="Arial" w:cs="Arial"/>
          <w:b/>
          <w:bCs/>
          <w:color w:val="auto"/>
          <w:sz w:val="20"/>
          <w:szCs w:val="20"/>
        </w:rPr>
        <w:br/>
      </w:r>
      <w:r w:rsidRPr="008558E1">
        <w:rPr>
          <w:rFonts w:ascii="Arial" w:hAnsi="Arial" w:cs="Arial"/>
          <w:color w:val="auto"/>
          <w:sz w:val="20"/>
          <w:szCs w:val="20"/>
        </w:rPr>
        <w:t>SOCIALIST REPUBLIC OF VIET NAM</w:t>
      </w:r>
      <w:r w:rsidRPr="008558E1">
        <w:rPr>
          <w:rFonts w:ascii="Arial" w:hAnsi="Arial" w:cs="Arial"/>
          <w:color w:val="auto"/>
          <w:sz w:val="20"/>
          <w:szCs w:val="20"/>
          <w:lang w:val="en-US"/>
        </w:rPr>
        <w:br/>
      </w:r>
      <w:r w:rsidRPr="008558E1">
        <w:rPr>
          <w:rFonts w:ascii="Arial" w:hAnsi="Arial" w:cs="Arial"/>
          <w:b/>
          <w:bCs/>
          <w:color w:val="auto"/>
          <w:sz w:val="20"/>
          <w:szCs w:val="20"/>
        </w:rPr>
        <w:t>Độc lập - Tự do - Hạnh phúc</w:t>
      </w:r>
      <w:r w:rsidRPr="008558E1">
        <w:rPr>
          <w:rFonts w:ascii="Arial" w:hAnsi="Arial" w:cs="Arial"/>
          <w:b/>
          <w:bCs/>
          <w:color w:val="auto"/>
          <w:sz w:val="20"/>
          <w:szCs w:val="20"/>
        </w:rPr>
        <w:br/>
      </w:r>
      <w:r w:rsidRPr="008558E1">
        <w:rPr>
          <w:rFonts w:ascii="Arial" w:hAnsi="Arial" w:cs="Arial"/>
          <w:color w:val="auto"/>
          <w:sz w:val="20"/>
          <w:szCs w:val="20"/>
        </w:rPr>
        <w:t>Independence - Freedom - Happiness</w:t>
      </w:r>
      <w:r w:rsidRPr="008558E1">
        <w:rPr>
          <w:rFonts w:ascii="Arial" w:hAnsi="Arial" w:cs="Arial"/>
          <w:color w:val="auto"/>
          <w:sz w:val="20"/>
          <w:szCs w:val="20"/>
          <w:lang w:val="en-US"/>
        </w:rPr>
        <w:br/>
      </w:r>
      <w:r w:rsidRPr="008558E1">
        <w:rPr>
          <w:rFonts w:ascii="Arial" w:hAnsi="Arial" w:cs="Arial"/>
          <w:bCs/>
          <w:color w:val="auto"/>
          <w:sz w:val="20"/>
          <w:szCs w:val="20"/>
          <w:vertAlign w:val="superscript"/>
          <w:lang w:val="en-US"/>
        </w:rPr>
        <w:t>________________</w:t>
      </w:r>
    </w:p>
    <w:p w14:paraId="72CFEF3C" w14:textId="77777777" w:rsidR="008558E1" w:rsidRPr="008558E1" w:rsidRDefault="008558E1" w:rsidP="008558E1">
      <w:pPr>
        <w:jc w:val="center"/>
        <w:rPr>
          <w:rFonts w:ascii="Arial" w:hAnsi="Arial" w:cs="Arial"/>
          <w:b/>
          <w:bCs/>
          <w:color w:val="auto"/>
          <w:sz w:val="20"/>
          <w:szCs w:val="20"/>
        </w:rPr>
      </w:pPr>
    </w:p>
    <w:p w14:paraId="2E19CDEE" w14:textId="77777777" w:rsidR="008558E1" w:rsidRPr="008558E1" w:rsidRDefault="008558E1" w:rsidP="008558E1">
      <w:pPr>
        <w:jc w:val="center"/>
        <w:rPr>
          <w:rFonts w:ascii="Arial" w:hAnsi="Arial" w:cs="Arial"/>
          <w:b/>
          <w:bCs/>
          <w:color w:val="auto"/>
          <w:sz w:val="20"/>
          <w:szCs w:val="20"/>
        </w:rPr>
      </w:pPr>
    </w:p>
    <w:p w14:paraId="2EFDE420"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GIẤY ĐỀ NGHỊ GIA HẠN THỜI GIAN LƯU HÀNH </w:t>
      </w:r>
      <w:r w:rsidRPr="008558E1">
        <w:rPr>
          <w:rFonts w:ascii="Arial" w:hAnsi="Arial" w:cs="Arial"/>
          <w:b/>
          <w:bCs/>
          <w:color w:val="auto"/>
          <w:sz w:val="20"/>
          <w:szCs w:val="20"/>
        </w:rPr>
        <w:br/>
        <w:t>CỦA PHƯƠNG TIỆN TẠI VIỆT NAM</w:t>
      </w:r>
      <w:r w:rsidRPr="008558E1">
        <w:rPr>
          <w:rFonts w:ascii="Arial" w:hAnsi="Arial" w:cs="Arial"/>
          <w:b/>
          <w:bCs/>
          <w:color w:val="auto"/>
          <w:sz w:val="20"/>
          <w:szCs w:val="20"/>
          <w:lang w:val="en-US"/>
        </w:rPr>
        <w:br/>
      </w:r>
      <w:r w:rsidRPr="008558E1">
        <w:rPr>
          <w:rFonts w:ascii="Arial" w:hAnsi="Arial" w:cs="Arial"/>
          <w:b/>
          <w:bCs/>
          <w:color w:val="auto"/>
          <w:sz w:val="20"/>
          <w:szCs w:val="20"/>
        </w:rPr>
        <w:t xml:space="preserve">REQUEST FOR EXTENSION OF VEHICLE </w:t>
      </w:r>
      <w:r w:rsidRPr="008558E1">
        <w:rPr>
          <w:rFonts w:ascii="Arial" w:hAnsi="Arial" w:cs="Arial"/>
          <w:b/>
          <w:bCs/>
          <w:color w:val="auto"/>
          <w:sz w:val="20"/>
          <w:szCs w:val="20"/>
        </w:rPr>
        <w:br/>
        <w:t>OPERATION PERIOD IN VIET NAM</w:t>
      </w:r>
    </w:p>
    <w:p w14:paraId="5D257019" w14:textId="77777777" w:rsidR="008558E1" w:rsidRPr="008558E1" w:rsidRDefault="008558E1" w:rsidP="008558E1">
      <w:pPr>
        <w:jc w:val="center"/>
        <w:rPr>
          <w:rFonts w:ascii="Arial" w:hAnsi="Arial" w:cs="Arial"/>
          <w:b/>
          <w:bCs/>
          <w:color w:val="auto"/>
          <w:sz w:val="20"/>
          <w:szCs w:val="20"/>
        </w:rPr>
      </w:pPr>
    </w:p>
    <w:p w14:paraId="004A4C12" w14:textId="77777777" w:rsidR="008558E1" w:rsidRPr="008558E1" w:rsidRDefault="008558E1" w:rsidP="008558E1">
      <w:pPr>
        <w:jc w:val="center"/>
        <w:rPr>
          <w:rFonts w:ascii="Arial" w:hAnsi="Arial" w:cs="Arial"/>
          <w:b/>
          <w:bCs/>
          <w:color w:val="auto"/>
          <w:sz w:val="20"/>
          <w:szCs w:val="20"/>
        </w:rPr>
      </w:pPr>
    </w:p>
    <w:p w14:paraId="3D5511FA"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Kính gửi: Sở Giao thông vận tải.....................</w:t>
      </w:r>
    </w:p>
    <w:p w14:paraId="039F6996"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color w:val="auto"/>
          <w:sz w:val="20"/>
          <w:szCs w:val="20"/>
        </w:rPr>
        <w:t>To: Department of Transport of.</w:t>
      </w:r>
      <w:r w:rsidRPr="008558E1">
        <w:rPr>
          <w:rFonts w:ascii="Arial" w:hAnsi="Arial" w:cs="Arial"/>
          <w:color w:val="auto"/>
          <w:sz w:val="20"/>
          <w:szCs w:val="20"/>
          <w:lang w:val="en-US"/>
        </w:rPr>
        <w:t>....................</w:t>
      </w:r>
    </w:p>
    <w:p w14:paraId="15A23F1D" w14:textId="77777777" w:rsidR="008558E1" w:rsidRPr="008558E1" w:rsidRDefault="008558E1" w:rsidP="008558E1">
      <w:pPr>
        <w:jc w:val="center"/>
        <w:rPr>
          <w:rFonts w:ascii="Arial" w:hAnsi="Arial" w:cs="Arial"/>
          <w:color w:val="auto"/>
          <w:sz w:val="20"/>
          <w:szCs w:val="20"/>
          <w:lang w:val="en-US"/>
        </w:rPr>
      </w:pPr>
    </w:p>
    <w:p w14:paraId="0C5C080A"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 xml:space="preserve">1. Người xin gia hạn (Applicant Name): </w:t>
      </w:r>
      <w:r w:rsidRPr="008558E1">
        <w:rPr>
          <w:rFonts w:ascii="Arial" w:hAnsi="Arial" w:cs="Arial"/>
          <w:color w:val="auto"/>
          <w:sz w:val="20"/>
          <w:szCs w:val="20"/>
          <w:lang w:val="en-US"/>
        </w:rPr>
        <w:t>...................................................................................</w:t>
      </w:r>
    </w:p>
    <w:p w14:paraId="41AD2C91"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 xml:space="preserve">2. Địa chỉ (Address): </w:t>
      </w:r>
      <w:r w:rsidRPr="008558E1">
        <w:rPr>
          <w:rFonts w:ascii="Arial" w:hAnsi="Arial" w:cs="Arial"/>
          <w:color w:val="auto"/>
          <w:sz w:val="20"/>
          <w:szCs w:val="20"/>
          <w:lang w:val="en-US"/>
        </w:rPr>
        <w:t>................................................................................................................</w:t>
      </w:r>
    </w:p>
    <w:p w14:paraId="2B9394B6"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3. S</w:t>
      </w:r>
      <w:r w:rsidRPr="008558E1">
        <w:rPr>
          <w:rFonts w:ascii="Arial" w:hAnsi="Arial" w:cs="Arial"/>
          <w:color w:val="auto"/>
          <w:sz w:val="20"/>
          <w:szCs w:val="20"/>
          <w:lang w:val="en-US"/>
        </w:rPr>
        <w:t>ố</w:t>
      </w:r>
      <w:r w:rsidRPr="008558E1">
        <w:rPr>
          <w:rFonts w:ascii="Arial" w:hAnsi="Arial" w:cs="Arial"/>
          <w:color w:val="auto"/>
          <w:sz w:val="20"/>
          <w:szCs w:val="20"/>
        </w:rPr>
        <w:t xml:space="preserve"> điện thoại (Telephone number): </w:t>
      </w:r>
      <w:r w:rsidRPr="008558E1">
        <w:rPr>
          <w:rFonts w:ascii="Arial" w:hAnsi="Arial" w:cs="Arial"/>
          <w:color w:val="auto"/>
          <w:sz w:val="20"/>
          <w:szCs w:val="20"/>
          <w:lang w:val="en-US"/>
        </w:rPr>
        <w:t>.....................</w:t>
      </w:r>
      <w:r w:rsidRPr="008558E1">
        <w:rPr>
          <w:rFonts w:ascii="Arial" w:hAnsi="Arial" w:cs="Arial"/>
          <w:color w:val="auto"/>
          <w:sz w:val="20"/>
          <w:szCs w:val="20"/>
        </w:rPr>
        <w:t xml:space="preserve">số Fax (Fax number) </w:t>
      </w:r>
      <w:r w:rsidRPr="008558E1">
        <w:rPr>
          <w:rFonts w:ascii="Arial" w:hAnsi="Arial" w:cs="Arial"/>
          <w:color w:val="auto"/>
          <w:sz w:val="20"/>
          <w:szCs w:val="20"/>
          <w:lang w:val="en-US"/>
        </w:rPr>
        <w:t>.............................</w:t>
      </w:r>
    </w:p>
    <w:p w14:paraId="57BCE262"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4. Giấy phép liên vận giữa Việt Nam, Lào và Campuchia số (Laos - Cambodia</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 Viet Nam vehicle cross-border transport permit No.): </w:t>
      </w:r>
      <w:r w:rsidRPr="008558E1">
        <w:rPr>
          <w:rFonts w:ascii="Arial" w:hAnsi="Arial" w:cs="Arial"/>
          <w:color w:val="auto"/>
          <w:sz w:val="20"/>
          <w:szCs w:val="20"/>
          <w:lang w:val="en-US"/>
        </w:rPr>
        <w:t>.........................</w:t>
      </w:r>
      <w:r w:rsidRPr="008558E1">
        <w:rPr>
          <w:rFonts w:ascii="Arial" w:hAnsi="Arial" w:cs="Arial"/>
          <w:color w:val="auto"/>
          <w:sz w:val="20"/>
          <w:szCs w:val="20"/>
        </w:rPr>
        <w:t xml:space="preserve">ngày (the date of) </w:t>
      </w:r>
      <w:r w:rsidRPr="008558E1">
        <w:rPr>
          <w:rFonts w:ascii="Arial" w:hAnsi="Arial" w:cs="Arial"/>
          <w:color w:val="auto"/>
          <w:sz w:val="20"/>
          <w:szCs w:val="20"/>
          <w:lang w:val="en-US"/>
        </w:rPr>
        <w:t>......................................</w:t>
      </w:r>
    </w:p>
    <w:p w14:paraId="0445A265"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5. Ngày hết hạn của Giấy phép liên vận (Expiry date of transport permit):....</w:t>
      </w:r>
      <w:r w:rsidRPr="008558E1">
        <w:rPr>
          <w:rFonts w:ascii="Arial" w:hAnsi="Arial" w:cs="Arial"/>
          <w:color w:val="auto"/>
          <w:sz w:val="20"/>
          <w:szCs w:val="20"/>
          <w:lang w:val="en-US"/>
        </w:rPr>
        <w:t>..............................</w:t>
      </w:r>
    </w:p>
    <w:p w14:paraId="7E73B988"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6. Lý do xin gia hạn: (mô tả lý do không thể về nước theo quy định)</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(Reason for extension: describe the reason of unability to timely return to its Home Country) </w:t>
      </w:r>
      <w:r w:rsidRPr="008558E1">
        <w:rPr>
          <w:rFonts w:ascii="Arial" w:hAnsi="Arial" w:cs="Arial"/>
          <w:color w:val="auto"/>
          <w:sz w:val="20"/>
          <w:szCs w:val="20"/>
          <w:lang w:val="en-US"/>
        </w:rPr>
        <w:t>......................................</w:t>
      </w:r>
    </w:p>
    <w:p w14:paraId="38A18321"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 xml:space="preserve">7. Đề nghị gia hạn thời gian lưu hành tại Việt Nam trong thời gian </w:t>
      </w:r>
      <w:r w:rsidRPr="008558E1">
        <w:rPr>
          <w:rFonts w:ascii="Arial" w:hAnsi="Arial" w:cs="Arial"/>
          <w:color w:val="auto"/>
          <w:sz w:val="20"/>
          <w:szCs w:val="20"/>
          <w:lang w:val="en-US"/>
        </w:rPr>
        <w:t>....................</w:t>
      </w:r>
      <w:r w:rsidRPr="008558E1">
        <w:rPr>
          <w:rFonts w:ascii="Arial" w:hAnsi="Arial" w:cs="Arial"/>
          <w:color w:val="auto"/>
          <w:sz w:val="20"/>
          <w:szCs w:val="20"/>
        </w:rPr>
        <w:t>ngày,</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từ ngày </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đến ngày </w:t>
      </w:r>
      <w:r w:rsidRPr="008558E1">
        <w:rPr>
          <w:rFonts w:ascii="Arial" w:hAnsi="Arial" w:cs="Arial"/>
          <w:color w:val="auto"/>
          <w:sz w:val="20"/>
          <w:szCs w:val="20"/>
          <w:lang w:val="en-US"/>
        </w:rPr>
        <w:t>....................</w:t>
      </w:r>
    </w:p>
    <w:p w14:paraId="2730520C" w14:textId="77777777" w:rsidR="008558E1" w:rsidRPr="008558E1" w:rsidRDefault="008558E1" w:rsidP="008558E1">
      <w:pPr>
        <w:spacing w:after="120"/>
        <w:ind w:firstLine="720"/>
        <w:jc w:val="both"/>
        <w:rPr>
          <w:rFonts w:ascii="Arial" w:hAnsi="Arial" w:cs="Arial"/>
          <w:color w:val="auto"/>
          <w:sz w:val="20"/>
          <w:szCs w:val="20"/>
          <w:lang w:val="en-US"/>
        </w:rPr>
      </w:pPr>
      <w:r w:rsidRPr="008558E1">
        <w:rPr>
          <w:rFonts w:ascii="Arial" w:hAnsi="Arial" w:cs="Arial"/>
          <w:color w:val="auto"/>
          <w:sz w:val="20"/>
          <w:szCs w:val="20"/>
        </w:rPr>
        <w:t xml:space="preserve">Request for extension of vehicle operation period in Viet Nam in ...day(s), from </w:t>
      </w:r>
      <w:r w:rsidRPr="008558E1">
        <w:rPr>
          <w:rFonts w:ascii="Arial" w:hAnsi="Arial" w:cs="Arial"/>
          <w:color w:val="auto"/>
          <w:sz w:val="20"/>
          <w:szCs w:val="20"/>
          <w:lang w:val="en-US"/>
        </w:rPr>
        <w:t xml:space="preserve">............ </w:t>
      </w:r>
      <w:r w:rsidRPr="008558E1">
        <w:rPr>
          <w:rFonts w:ascii="Arial" w:hAnsi="Arial" w:cs="Arial"/>
          <w:color w:val="auto"/>
          <w:sz w:val="20"/>
          <w:szCs w:val="20"/>
        </w:rPr>
        <w:t xml:space="preserve">until </w:t>
      </w:r>
      <w:r w:rsidRPr="008558E1">
        <w:rPr>
          <w:rFonts w:ascii="Arial" w:hAnsi="Arial" w:cs="Arial"/>
          <w:color w:val="auto"/>
          <w:sz w:val="20"/>
          <w:szCs w:val="20"/>
          <w:lang w:val="en-US"/>
        </w:rPr>
        <w:t>.............</w:t>
      </w:r>
    </w:p>
    <w:p w14:paraId="03C84DA9"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8. Chúng t</w:t>
      </w:r>
      <w:r w:rsidRPr="008558E1">
        <w:rPr>
          <w:rFonts w:ascii="Arial" w:hAnsi="Arial" w:cs="Arial"/>
          <w:color w:val="auto"/>
          <w:sz w:val="20"/>
          <w:szCs w:val="20"/>
          <w:lang w:val="en-US"/>
        </w:rPr>
        <w:t>ô</w:t>
      </w:r>
      <w:r w:rsidRPr="008558E1">
        <w:rPr>
          <w:rFonts w:ascii="Arial" w:hAnsi="Arial" w:cs="Arial"/>
          <w:color w:val="auto"/>
          <w:sz w:val="20"/>
          <w:szCs w:val="20"/>
        </w:rPr>
        <w:t>i xin cam kết (We commit):</w:t>
      </w:r>
    </w:p>
    <w:p w14:paraId="365801D2"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Chịu trách nhiệm hoàn toàn về sự trung thực và sự chính xác của nội dung giấy đề nghị gia hạn thời gian lưu hành của phương tiện tại Việt Nam và các văn bản kèm theo (To take full responsibility for the truthfulness and accuracy of the request for extension of vehicle operation period in Viet Nam and the attached documents).</w:t>
      </w:r>
    </w:p>
    <w:p w14:paraId="694A9C52" w14:textId="77777777" w:rsidR="008558E1" w:rsidRPr="008558E1" w:rsidRDefault="008558E1" w:rsidP="008558E1">
      <w:pPr>
        <w:ind w:firstLine="720"/>
        <w:jc w:val="both"/>
        <w:rPr>
          <w:rFonts w:ascii="Arial" w:hAnsi="Arial" w:cs="Arial"/>
          <w:color w:val="auto"/>
          <w:sz w:val="20"/>
          <w:szCs w:val="20"/>
          <w:lang w:val="en-US"/>
        </w:rPr>
      </w:pPr>
      <w:r w:rsidRPr="008558E1">
        <w:rPr>
          <w:rFonts w:ascii="Arial" w:hAnsi="Arial" w:cs="Arial"/>
          <w:color w:val="auto"/>
          <w:sz w:val="20"/>
          <w:szCs w:val="20"/>
        </w:rPr>
        <w:t>b) Ch</w:t>
      </w:r>
      <w:r w:rsidRPr="008558E1">
        <w:rPr>
          <w:rFonts w:ascii="Arial" w:hAnsi="Arial" w:cs="Arial"/>
          <w:color w:val="auto"/>
          <w:sz w:val="20"/>
          <w:szCs w:val="20"/>
          <w:lang w:val="en-US"/>
        </w:rPr>
        <w:t>ấ</w:t>
      </w:r>
      <w:r w:rsidRPr="008558E1">
        <w:rPr>
          <w:rFonts w:ascii="Arial" w:hAnsi="Arial" w:cs="Arial"/>
          <w:color w:val="auto"/>
          <w:sz w:val="20"/>
          <w:szCs w:val="20"/>
        </w:rPr>
        <w:t>p hành nghiêm chỉnh mọi quy định của pháp luật Việt Nam cũng như những quy định ghi trong các điều ước quốc tế về vận tải qua biên giới giữa Việt Nam, Lào và Campuchia (To comply strictly with all provisions of Viet Nam’s Laws as well as the provisions of international treaties among Viet Nam, Laos and Cambodia on cross-border transport).</w:t>
      </w:r>
    </w:p>
    <w:p w14:paraId="6E5BD71E" w14:textId="77777777" w:rsidR="008558E1" w:rsidRPr="008558E1" w:rsidRDefault="008558E1" w:rsidP="008558E1">
      <w:pPr>
        <w:jc w:val="both"/>
        <w:rPr>
          <w:rFonts w:ascii="Arial" w:hAnsi="Arial" w:cs="Arial"/>
          <w:color w:val="auto"/>
          <w:sz w:val="20"/>
          <w:szCs w:val="20"/>
          <w:lang w:val="en-US"/>
        </w:rPr>
      </w:pPr>
    </w:p>
    <w:tbl>
      <w:tblPr>
        <w:tblW w:w="5000" w:type="pct"/>
        <w:tblCellMar>
          <w:left w:w="0" w:type="dxa"/>
          <w:right w:w="0" w:type="dxa"/>
        </w:tblCellMar>
        <w:tblLook w:val="01E0" w:firstRow="1" w:lastRow="1" w:firstColumn="1" w:lastColumn="1" w:noHBand="0" w:noVBand="0"/>
      </w:tblPr>
      <w:tblGrid>
        <w:gridCol w:w="4513"/>
        <w:gridCol w:w="4513"/>
      </w:tblGrid>
      <w:tr w:rsidR="008558E1" w:rsidRPr="008558E1" w14:paraId="2FB625C4" w14:textId="77777777" w:rsidTr="008558E1">
        <w:tc>
          <w:tcPr>
            <w:tcW w:w="2500" w:type="pct"/>
          </w:tcPr>
          <w:p w14:paraId="5458983A" w14:textId="77777777" w:rsidR="008558E1" w:rsidRPr="008558E1" w:rsidRDefault="008558E1" w:rsidP="008558E1">
            <w:pPr>
              <w:jc w:val="both"/>
              <w:rPr>
                <w:rFonts w:ascii="Arial" w:hAnsi="Arial" w:cs="Arial"/>
                <w:color w:val="auto"/>
                <w:sz w:val="20"/>
                <w:szCs w:val="20"/>
                <w:lang w:val="en-US"/>
              </w:rPr>
            </w:pPr>
          </w:p>
        </w:tc>
        <w:tc>
          <w:tcPr>
            <w:tcW w:w="2500" w:type="pct"/>
          </w:tcPr>
          <w:p w14:paraId="65D4CC80"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i/>
                <w:iCs/>
                <w:color w:val="auto"/>
                <w:sz w:val="20"/>
                <w:szCs w:val="20"/>
              </w:rPr>
              <w:t>..., ngày ... tháng ... năm ...</w:t>
            </w:r>
            <w:r w:rsidRPr="008558E1">
              <w:rPr>
                <w:rFonts w:ascii="Arial" w:hAnsi="Arial" w:cs="Arial"/>
                <w:i/>
                <w:iCs/>
                <w:color w:val="auto"/>
                <w:sz w:val="20"/>
                <w:szCs w:val="20"/>
              </w:rPr>
              <w:br/>
              <w:t xml:space="preserve">Place, </w:t>
            </w:r>
            <w:r w:rsidRPr="008558E1">
              <w:rPr>
                <w:rFonts w:ascii="Arial" w:hAnsi="Arial" w:cs="Arial"/>
                <w:i/>
                <w:iCs/>
                <w:color w:val="auto"/>
                <w:sz w:val="20"/>
                <w:szCs w:val="20"/>
                <w:lang w:val="en-US"/>
              </w:rPr>
              <w:t>..............</w:t>
            </w:r>
            <w:r w:rsidRPr="008558E1">
              <w:rPr>
                <w:rFonts w:ascii="Arial" w:hAnsi="Arial" w:cs="Arial"/>
                <w:i/>
                <w:iCs/>
                <w:color w:val="auto"/>
                <w:sz w:val="20"/>
                <w:szCs w:val="20"/>
              </w:rPr>
              <w:t>(dd/mm/yyyy)</w:t>
            </w:r>
            <w:r w:rsidRPr="008558E1">
              <w:rPr>
                <w:rFonts w:ascii="Arial" w:hAnsi="Arial" w:cs="Arial"/>
                <w:color w:val="auto"/>
                <w:sz w:val="20"/>
                <w:szCs w:val="20"/>
              </w:rPr>
              <w:br/>
            </w:r>
            <w:r w:rsidRPr="008558E1">
              <w:rPr>
                <w:rFonts w:ascii="Arial" w:hAnsi="Arial" w:cs="Arial"/>
                <w:b/>
                <w:bCs/>
                <w:color w:val="auto"/>
                <w:sz w:val="20"/>
                <w:szCs w:val="20"/>
              </w:rPr>
              <w:t xml:space="preserve">Người xin gia hạn </w:t>
            </w:r>
            <w:r w:rsidRPr="008558E1">
              <w:rPr>
                <w:rFonts w:ascii="Arial" w:hAnsi="Arial" w:cs="Arial"/>
                <w:b/>
                <w:bCs/>
                <w:color w:val="auto"/>
                <w:sz w:val="20"/>
                <w:szCs w:val="20"/>
                <w:lang w:val="en-US"/>
              </w:rPr>
              <w:br/>
            </w:r>
            <w:r w:rsidRPr="008558E1">
              <w:rPr>
                <w:rFonts w:ascii="Arial" w:hAnsi="Arial" w:cs="Arial"/>
                <w:b/>
                <w:bCs/>
                <w:color w:val="auto"/>
                <w:sz w:val="20"/>
                <w:szCs w:val="20"/>
              </w:rPr>
              <w:t>(Applicant Name)</w:t>
            </w:r>
            <w:r w:rsidRPr="008558E1">
              <w:rPr>
                <w:rFonts w:ascii="Arial" w:hAnsi="Arial" w:cs="Arial"/>
                <w:b/>
                <w:bCs/>
                <w:color w:val="auto"/>
                <w:sz w:val="20"/>
                <w:szCs w:val="20"/>
              </w:rPr>
              <w:br/>
            </w:r>
            <w:r w:rsidRPr="008558E1">
              <w:rPr>
                <w:rFonts w:ascii="Arial" w:hAnsi="Arial" w:cs="Arial"/>
                <w:i/>
                <w:iCs/>
                <w:color w:val="auto"/>
                <w:sz w:val="20"/>
                <w:szCs w:val="20"/>
              </w:rPr>
              <w:t>(K</w:t>
            </w:r>
            <w:r w:rsidRPr="008558E1">
              <w:rPr>
                <w:rFonts w:ascii="Arial" w:hAnsi="Arial" w:cs="Arial"/>
                <w:i/>
                <w:iCs/>
                <w:color w:val="auto"/>
                <w:sz w:val="20"/>
                <w:szCs w:val="20"/>
                <w:lang w:val="en-US"/>
              </w:rPr>
              <w:t>ý</w:t>
            </w:r>
            <w:r w:rsidRPr="008558E1">
              <w:rPr>
                <w:rFonts w:ascii="Arial" w:hAnsi="Arial" w:cs="Arial"/>
                <w:i/>
                <w:iCs/>
                <w:color w:val="auto"/>
                <w:sz w:val="20"/>
                <w:szCs w:val="20"/>
              </w:rPr>
              <w:t xml:space="preserve">, ghi rõ họ và tên) </w:t>
            </w:r>
            <w:r w:rsidRPr="008558E1">
              <w:rPr>
                <w:rFonts w:ascii="Arial" w:hAnsi="Arial" w:cs="Arial"/>
                <w:i/>
                <w:iCs/>
                <w:color w:val="auto"/>
                <w:sz w:val="20"/>
                <w:szCs w:val="20"/>
                <w:lang w:val="en-US"/>
              </w:rPr>
              <w:br/>
            </w:r>
            <w:r w:rsidRPr="008558E1">
              <w:rPr>
                <w:rFonts w:ascii="Arial" w:hAnsi="Arial" w:cs="Arial"/>
                <w:i/>
                <w:iCs/>
                <w:color w:val="auto"/>
                <w:sz w:val="20"/>
                <w:szCs w:val="20"/>
              </w:rPr>
              <w:t>(Signature and full name)</w:t>
            </w:r>
          </w:p>
        </w:tc>
      </w:tr>
    </w:tbl>
    <w:p w14:paraId="79D38CD1" w14:textId="77777777" w:rsidR="008558E1" w:rsidRPr="008558E1" w:rsidRDefault="008558E1" w:rsidP="008558E1">
      <w:pPr>
        <w:jc w:val="both"/>
        <w:rPr>
          <w:rFonts w:ascii="Arial" w:hAnsi="Arial" w:cs="Arial"/>
          <w:color w:val="auto"/>
          <w:sz w:val="20"/>
          <w:szCs w:val="20"/>
          <w:lang w:val="en-US"/>
        </w:rPr>
      </w:pPr>
    </w:p>
    <w:p w14:paraId="43CE2C1B" w14:textId="77777777" w:rsidR="008558E1" w:rsidRPr="008558E1" w:rsidRDefault="008558E1" w:rsidP="008558E1">
      <w:pPr>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p>
    <w:p w14:paraId="577EDD27"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Mẫu số 06. Giấy đề nghị đăng ký khai thác tuyến, bổ sung, thay thế phương tiện vận tải hành khách cố định giữa Việt Nam, Lào và Campuchia</w:t>
      </w:r>
    </w:p>
    <w:tbl>
      <w:tblPr>
        <w:tblW w:w="5000" w:type="pct"/>
        <w:tblCellMar>
          <w:left w:w="0" w:type="dxa"/>
          <w:right w:w="0" w:type="dxa"/>
        </w:tblCellMar>
        <w:tblLook w:val="01E0" w:firstRow="1" w:lastRow="1" w:firstColumn="1" w:lastColumn="1" w:noHBand="0" w:noVBand="0"/>
      </w:tblPr>
      <w:tblGrid>
        <w:gridCol w:w="3807"/>
        <w:gridCol w:w="5219"/>
      </w:tblGrid>
      <w:tr w:rsidR="008558E1" w:rsidRPr="008558E1" w14:paraId="29E087AE" w14:textId="77777777" w:rsidTr="008558E1">
        <w:tc>
          <w:tcPr>
            <w:tcW w:w="2109" w:type="pct"/>
          </w:tcPr>
          <w:p w14:paraId="38F6F6BD"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TÊN ĐƠN VỊ KINH DOANH VẬN TẢI</w:t>
            </w:r>
            <w:r w:rsidRPr="008558E1">
              <w:rPr>
                <w:rFonts w:ascii="Arial" w:hAnsi="Arial" w:cs="Arial"/>
                <w:b/>
                <w:bCs/>
                <w:color w:val="auto"/>
                <w:sz w:val="20"/>
                <w:szCs w:val="20"/>
              </w:rPr>
              <w:br/>
            </w:r>
            <w:r w:rsidRPr="008558E1">
              <w:rPr>
                <w:rFonts w:ascii="Arial" w:hAnsi="Arial" w:cs="Arial"/>
                <w:bCs/>
                <w:color w:val="auto"/>
                <w:sz w:val="20"/>
                <w:szCs w:val="20"/>
                <w:vertAlign w:val="superscript"/>
              </w:rPr>
              <w:t>________________</w:t>
            </w:r>
          </w:p>
        </w:tc>
        <w:tc>
          <w:tcPr>
            <w:tcW w:w="2891" w:type="pct"/>
          </w:tcPr>
          <w:p w14:paraId="756474C4" w14:textId="77777777" w:rsidR="008558E1" w:rsidRPr="008558E1" w:rsidRDefault="008558E1" w:rsidP="008558E1">
            <w:pPr>
              <w:jc w:val="center"/>
              <w:rPr>
                <w:rFonts w:ascii="Arial" w:hAnsi="Arial" w:cs="Arial"/>
                <w:color w:val="auto"/>
                <w:sz w:val="20"/>
                <w:szCs w:val="20"/>
              </w:rPr>
            </w:pPr>
            <w:r w:rsidRPr="008558E1">
              <w:rPr>
                <w:rFonts w:ascii="Arial" w:hAnsi="Arial" w:cs="Arial"/>
                <w:b/>
                <w:bCs/>
                <w:color w:val="auto"/>
                <w:sz w:val="20"/>
                <w:szCs w:val="20"/>
              </w:rPr>
              <w:t>CỘNG HÒA XÃ HỘI CHỦ NGHĨA VIỆT NAM</w:t>
            </w:r>
            <w:r w:rsidRPr="008558E1">
              <w:rPr>
                <w:rFonts w:ascii="Arial" w:hAnsi="Arial" w:cs="Arial"/>
                <w:b/>
                <w:bCs/>
                <w:color w:val="auto"/>
                <w:sz w:val="20"/>
                <w:szCs w:val="20"/>
              </w:rPr>
              <w:br/>
              <w:t xml:space="preserve">Độc lập - Tự do - Hạnh phúc </w:t>
            </w:r>
            <w:r w:rsidRPr="008558E1">
              <w:rPr>
                <w:rFonts w:ascii="Arial" w:hAnsi="Arial" w:cs="Arial"/>
                <w:b/>
                <w:bCs/>
                <w:color w:val="auto"/>
                <w:sz w:val="20"/>
                <w:szCs w:val="20"/>
              </w:rPr>
              <w:br/>
            </w:r>
            <w:r w:rsidRPr="008558E1">
              <w:rPr>
                <w:rFonts w:ascii="Arial" w:hAnsi="Arial" w:cs="Arial"/>
                <w:bCs/>
                <w:color w:val="auto"/>
                <w:sz w:val="20"/>
                <w:szCs w:val="20"/>
                <w:vertAlign w:val="superscript"/>
              </w:rPr>
              <w:t>________________</w:t>
            </w:r>
          </w:p>
        </w:tc>
      </w:tr>
      <w:tr w:rsidR="008558E1" w:rsidRPr="008558E1" w14:paraId="78EEE830" w14:textId="77777777" w:rsidTr="008558E1">
        <w:tc>
          <w:tcPr>
            <w:tcW w:w="2109" w:type="pct"/>
          </w:tcPr>
          <w:p w14:paraId="25C1D715"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Số: ........../............</w:t>
            </w:r>
          </w:p>
        </w:tc>
        <w:tc>
          <w:tcPr>
            <w:tcW w:w="2891" w:type="pct"/>
          </w:tcPr>
          <w:p w14:paraId="1865154D" w14:textId="77777777" w:rsidR="008558E1" w:rsidRPr="008558E1" w:rsidRDefault="008558E1" w:rsidP="008558E1">
            <w:pPr>
              <w:jc w:val="center"/>
              <w:rPr>
                <w:rFonts w:ascii="Arial" w:hAnsi="Arial" w:cs="Arial"/>
                <w:i/>
                <w:iCs/>
                <w:color w:val="auto"/>
                <w:sz w:val="20"/>
                <w:szCs w:val="20"/>
              </w:rPr>
            </w:pPr>
            <w:r w:rsidRPr="008558E1">
              <w:rPr>
                <w:rFonts w:ascii="Arial" w:hAnsi="Arial" w:cs="Arial"/>
                <w:i/>
                <w:iCs/>
                <w:color w:val="auto"/>
                <w:sz w:val="20"/>
                <w:szCs w:val="20"/>
              </w:rPr>
              <w:t>......., ngày ..... tháng ........ năm..........</w:t>
            </w:r>
          </w:p>
        </w:tc>
      </w:tr>
    </w:tbl>
    <w:p w14:paraId="004E62A4" w14:textId="77777777" w:rsidR="008558E1" w:rsidRPr="008558E1" w:rsidRDefault="008558E1" w:rsidP="008558E1">
      <w:pPr>
        <w:jc w:val="center"/>
        <w:rPr>
          <w:rFonts w:ascii="Arial" w:hAnsi="Arial" w:cs="Arial"/>
          <w:color w:val="auto"/>
          <w:sz w:val="20"/>
          <w:szCs w:val="20"/>
          <w:lang w:val="en-US"/>
        </w:rPr>
      </w:pPr>
    </w:p>
    <w:p w14:paraId="5A2AE1F4" w14:textId="77777777" w:rsidR="008558E1" w:rsidRPr="008558E1" w:rsidRDefault="008558E1" w:rsidP="008558E1">
      <w:pPr>
        <w:jc w:val="center"/>
        <w:rPr>
          <w:rFonts w:ascii="Arial" w:hAnsi="Arial" w:cs="Arial"/>
          <w:color w:val="auto"/>
          <w:sz w:val="20"/>
          <w:szCs w:val="20"/>
          <w:lang w:val="en-US"/>
        </w:rPr>
      </w:pPr>
    </w:p>
    <w:p w14:paraId="3A2B2635"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GIẤY ĐỀ NGHỊ ĐĂNG KÝ KHAI THÁC TUYẾN, BỔ SUNG, </w:t>
      </w:r>
      <w:r w:rsidRPr="008558E1">
        <w:rPr>
          <w:rFonts w:ascii="Arial" w:hAnsi="Arial" w:cs="Arial"/>
          <w:b/>
          <w:bCs/>
          <w:color w:val="auto"/>
          <w:sz w:val="20"/>
          <w:szCs w:val="20"/>
        </w:rPr>
        <w:br/>
        <w:t>THAY TH</w:t>
      </w:r>
      <w:r w:rsidRPr="008558E1">
        <w:rPr>
          <w:rFonts w:ascii="Arial" w:hAnsi="Arial" w:cs="Arial"/>
          <w:b/>
          <w:bCs/>
          <w:color w:val="auto"/>
          <w:sz w:val="20"/>
          <w:szCs w:val="20"/>
          <w:lang w:val="en-US"/>
        </w:rPr>
        <w:t>Ế</w:t>
      </w:r>
      <w:r w:rsidRPr="008558E1">
        <w:rPr>
          <w:rFonts w:ascii="Arial" w:hAnsi="Arial" w:cs="Arial"/>
          <w:b/>
          <w:bCs/>
          <w:color w:val="auto"/>
          <w:sz w:val="20"/>
          <w:szCs w:val="20"/>
        </w:rPr>
        <w:t xml:space="preserve"> PHƯƠNG TIỆN VẬN TẢI HÀNH KHÁCH </w:t>
      </w:r>
      <w:r w:rsidRPr="008558E1">
        <w:rPr>
          <w:rFonts w:ascii="Arial" w:hAnsi="Arial" w:cs="Arial"/>
          <w:b/>
          <w:bCs/>
          <w:color w:val="auto"/>
          <w:sz w:val="20"/>
          <w:szCs w:val="20"/>
        </w:rPr>
        <w:br/>
        <w:t>C</w:t>
      </w:r>
      <w:r w:rsidRPr="008558E1">
        <w:rPr>
          <w:rFonts w:ascii="Arial" w:hAnsi="Arial" w:cs="Arial"/>
          <w:b/>
          <w:bCs/>
          <w:color w:val="auto"/>
          <w:sz w:val="20"/>
          <w:szCs w:val="20"/>
          <w:lang w:val="en-US"/>
        </w:rPr>
        <w:t>Ố</w:t>
      </w:r>
      <w:r w:rsidRPr="008558E1">
        <w:rPr>
          <w:rFonts w:ascii="Arial" w:hAnsi="Arial" w:cs="Arial"/>
          <w:b/>
          <w:bCs/>
          <w:color w:val="auto"/>
          <w:sz w:val="20"/>
          <w:szCs w:val="20"/>
        </w:rPr>
        <w:t xml:space="preserve"> ĐỊNH GIỮA VIỆT NAM, LÀO VÀ CAMPUCHIA</w:t>
      </w:r>
    </w:p>
    <w:p w14:paraId="24659BF1" w14:textId="77777777" w:rsidR="008558E1" w:rsidRPr="008558E1" w:rsidRDefault="008558E1" w:rsidP="008558E1">
      <w:pPr>
        <w:jc w:val="center"/>
        <w:rPr>
          <w:rFonts w:ascii="Arial" w:hAnsi="Arial" w:cs="Arial"/>
          <w:b/>
          <w:bCs/>
          <w:color w:val="auto"/>
          <w:sz w:val="20"/>
          <w:szCs w:val="20"/>
        </w:rPr>
      </w:pPr>
    </w:p>
    <w:p w14:paraId="691C3A79" w14:textId="77777777" w:rsidR="008558E1" w:rsidRPr="008558E1" w:rsidRDefault="008558E1" w:rsidP="008558E1">
      <w:pPr>
        <w:jc w:val="center"/>
        <w:rPr>
          <w:rFonts w:ascii="Arial" w:hAnsi="Arial" w:cs="Arial"/>
          <w:b/>
          <w:bCs/>
          <w:color w:val="auto"/>
          <w:sz w:val="20"/>
          <w:szCs w:val="20"/>
        </w:rPr>
      </w:pPr>
    </w:p>
    <w:p w14:paraId="7AFC308F"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Kính gửi: Sở Giao thông vận tải ...........................</w:t>
      </w:r>
    </w:p>
    <w:p w14:paraId="37DFE0C6" w14:textId="77777777" w:rsidR="008558E1" w:rsidRPr="008558E1" w:rsidRDefault="008558E1" w:rsidP="008558E1">
      <w:pPr>
        <w:jc w:val="center"/>
        <w:rPr>
          <w:rFonts w:ascii="Arial" w:hAnsi="Arial" w:cs="Arial"/>
          <w:color w:val="auto"/>
          <w:sz w:val="20"/>
          <w:szCs w:val="20"/>
        </w:rPr>
      </w:pPr>
    </w:p>
    <w:p w14:paraId="22BEEB7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1. Tên doanh nghiệp, hợp tác xã: .......................................................................................</w:t>
      </w:r>
    </w:p>
    <w:p w14:paraId="115BFE6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2. Địa chỉ: ............................................................................................................................</w:t>
      </w:r>
    </w:p>
    <w:p w14:paraId="113BD53E"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3. Số điện thoại: ...........................................số Fax: ...........................................................</w:t>
      </w:r>
    </w:p>
    <w:p w14:paraId="3F706FDC"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4. Đăng ký khai thác tuyến, bổ sung, thay thế phương tiện vận tải hành khách cố định giữa Việt Nam, Lào và Campuchia như sau:</w:t>
      </w:r>
    </w:p>
    <w:p w14:paraId="57801793"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Tỉnh/thành phố đi: ..........................................Tỉnh/thành phố đến: ............................................</w:t>
      </w:r>
    </w:p>
    <w:p w14:paraId="6815354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Bến đi: ......................................Bến đến: ...................................................................................</w:t>
      </w:r>
    </w:p>
    <w:p w14:paraId="10A9943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Cự ly vận chuyển: .......................................km</w:t>
      </w:r>
    </w:p>
    <w:p w14:paraId="54A827B9"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Hành trình chạy xe: ....................................................................................................................</w:t>
      </w:r>
    </w:p>
    <w:p w14:paraId="5208B5F4"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5. Danh sách xe đăng ký, bổ sung, thay thế phương tiện khai thác tuyến vận tải hành khách cố định giữa Việt Nam, Lào và Campuchia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8"/>
        <w:gridCol w:w="1924"/>
        <w:gridCol w:w="1937"/>
        <w:gridCol w:w="1302"/>
        <w:gridCol w:w="1450"/>
        <w:gridCol w:w="1825"/>
      </w:tblGrid>
      <w:tr w:rsidR="008558E1" w:rsidRPr="008558E1" w14:paraId="0EB084B3" w14:textId="77777777" w:rsidTr="008558E1">
        <w:tc>
          <w:tcPr>
            <w:tcW w:w="321" w:type="pct"/>
          </w:tcPr>
          <w:p w14:paraId="33393200"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STT</w:t>
            </w:r>
          </w:p>
        </w:tc>
        <w:tc>
          <w:tcPr>
            <w:tcW w:w="1067" w:type="pct"/>
          </w:tcPr>
          <w:p w14:paraId="343FF41B"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Biển kiểm soát</w:t>
            </w:r>
          </w:p>
        </w:tc>
        <w:tc>
          <w:tcPr>
            <w:tcW w:w="1074" w:type="pct"/>
          </w:tcPr>
          <w:p w14:paraId="14847BF0"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Tên chủ sở hữu</w:t>
            </w:r>
          </w:p>
        </w:tc>
        <w:tc>
          <w:tcPr>
            <w:tcW w:w="722" w:type="pct"/>
          </w:tcPr>
          <w:p w14:paraId="39936EA5"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Mác xe</w:t>
            </w:r>
          </w:p>
        </w:tc>
        <w:tc>
          <w:tcPr>
            <w:tcW w:w="804" w:type="pct"/>
          </w:tcPr>
          <w:p w14:paraId="68087C37"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Trọng tải</w:t>
            </w:r>
          </w:p>
        </w:tc>
        <w:tc>
          <w:tcPr>
            <w:tcW w:w="1012" w:type="pct"/>
          </w:tcPr>
          <w:p w14:paraId="289246BD"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Năm sản xuất</w:t>
            </w:r>
          </w:p>
        </w:tc>
      </w:tr>
      <w:tr w:rsidR="008558E1" w:rsidRPr="008558E1" w14:paraId="7B48C948" w14:textId="77777777" w:rsidTr="008558E1">
        <w:tc>
          <w:tcPr>
            <w:tcW w:w="321" w:type="pct"/>
          </w:tcPr>
          <w:p w14:paraId="24DF77CF" w14:textId="77777777" w:rsidR="008558E1" w:rsidRPr="008558E1" w:rsidRDefault="008558E1" w:rsidP="008558E1">
            <w:pPr>
              <w:jc w:val="center"/>
              <w:rPr>
                <w:rFonts w:ascii="Arial" w:hAnsi="Arial" w:cs="Arial"/>
                <w:color w:val="auto"/>
                <w:sz w:val="20"/>
                <w:szCs w:val="20"/>
              </w:rPr>
            </w:pPr>
          </w:p>
        </w:tc>
        <w:tc>
          <w:tcPr>
            <w:tcW w:w="1067" w:type="pct"/>
          </w:tcPr>
          <w:p w14:paraId="2C03FD31" w14:textId="77777777" w:rsidR="008558E1" w:rsidRPr="008558E1" w:rsidRDefault="008558E1" w:rsidP="008558E1">
            <w:pPr>
              <w:jc w:val="center"/>
              <w:rPr>
                <w:rFonts w:ascii="Arial" w:hAnsi="Arial" w:cs="Arial"/>
                <w:color w:val="auto"/>
                <w:sz w:val="20"/>
                <w:szCs w:val="20"/>
              </w:rPr>
            </w:pPr>
          </w:p>
        </w:tc>
        <w:tc>
          <w:tcPr>
            <w:tcW w:w="1074" w:type="pct"/>
          </w:tcPr>
          <w:p w14:paraId="30151519" w14:textId="77777777" w:rsidR="008558E1" w:rsidRPr="008558E1" w:rsidRDefault="008558E1" w:rsidP="008558E1">
            <w:pPr>
              <w:jc w:val="center"/>
              <w:rPr>
                <w:rFonts w:ascii="Arial" w:hAnsi="Arial" w:cs="Arial"/>
                <w:color w:val="auto"/>
                <w:sz w:val="20"/>
                <w:szCs w:val="20"/>
              </w:rPr>
            </w:pPr>
          </w:p>
        </w:tc>
        <w:tc>
          <w:tcPr>
            <w:tcW w:w="722" w:type="pct"/>
          </w:tcPr>
          <w:p w14:paraId="33D720D2" w14:textId="77777777" w:rsidR="008558E1" w:rsidRPr="008558E1" w:rsidRDefault="008558E1" w:rsidP="008558E1">
            <w:pPr>
              <w:jc w:val="center"/>
              <w:rPr>
                <w:rFonts w:ascii="Arial" w:hAnsi="Arial" w:cs="Arial"/>
                <w:color w:val="auto"/>
                <w:sz w:val="20"/>
                <w:szCs w:val="20"/>
              </w:rPr>
            </w:pPr>
          </w:p>
        </w:tc>
        <w:tc>
          <w:tcPr>
            <w:tcW w:w="804" w:type="pct"/>
          </w:tcPr>
          <w:p w14:paraId="5F12EFBB" w14:textId="77777777" w:rsidR="008558E1" w:rsidRPr="008558E1" w:rsidRDefault="008558E1" w:rsidP="008558E1">
            <w:pPr>
              <w:jc w:val="center"/>
              <w:rPr>
                <w:rFonts w:ascii="Arial" w:hAnsi="Arial" w:cs="Arial"/>
                <w:color w:val="auto"/>
                <w:sz w:val="20"/>
                <w:szCs w:val="20"/>
              </w:rPr>
            </w:pPr>
          </w:p>
        </w:tc>
        <w:tc>
          <w:tcPr>
            <w:tcW w:w="1012" w:type="pct"/>
          </w:tcPr>
          <w:p w14:paraId="7483B1CC" w14:textId="77777777" w:rsidR="008558E1" w:rsidRPr="008558E1" w:rsidRDefault="008558E1" w:rsidP="008558E1">
            <w:pPr>
              <w:jc w:val="center"/>
              <w:rPr>
                <w:rFonts w:ascii="Arial" w:hAnsi="Arial" w:cs="Arial"/>
                <w:color w:val="auto"/>
                <w:sz w:val="20"/>
                <w:szCs w:val="20"/>
              </w:rPr>
            </w:pPr>
          </w:p>
        </w:tc>
      </w:tr>
      <w:tr w:rsidR="008558E1" w:rsidRPr="008558E1" w14:paraId="7B545A60" w14:textId="77777777" w:rsidTr="008558E1">
        <w:tc>
          <w:tcPr>
            <w:tcW w:w="321" w:type="pct"/>
          </w:tcPr>
          <w:p w14:paraId="325EB7D5" w14:textId="77777777" w:rsidR="008558E1" w:rsidRPr="008558E1" w:rsidRDefault="008558E1" w:rsidP="008558E1">
            <w:pPr>
              <w:jc w:val="center"/>
              <w:rPr>
                <w:rFonts w:ascii="Arial" w:hAnsi="Arial" w:cs="Arial"/>
                <w:color w:val="auto"/>
                <w:sz w:val="20"/>
                <w:szCs w:val="20"/>
              </w:rPr>
            </w:pPr>
          </w:p>
        </w:tc>
        <w:tc>
          <w:tcPr>
            <w:tcW w:w="1067" w:type="pct"/>
          </w:tcPr>
          <w:p w14:paraId="76BF36C6" w14:textId="77777777" w:rsidR="008558E1" w:rsidRPr="008558E1" w:rsidRDefault="008558E1" w:rsidP="008558E1">
            <w:pPr>
              <w:jc w:val="center"/>
              <w:rPr>
                <w:rFonts w:ascii="Arial" w:hAnsi="Arial" w:cs="Arial"/>
                <w:color w:val="auto"/>
                <w:sz w:val="20"/>
                <w:szCs w:val="20"/>
              </w:rPr>
            </w:pPr>
          </w:p>
        </w:tc>
        <w:tc>
          <w:tcPr>
            <w:tcW w:w="1074" w:type="pct"/>
          </w:tcPr>
          <w:p w14:paraId="20A54650" w14:textId="77777777" w:rsidR="008558E1" w:rsidRPr="008558E1" w:rsidRDefault="008558E1" w:rsidP="008558E1">
            <w:pPr>
              <w:jc w:val="center"/>
              <w:rPr>
                <w:rFonts w:ascii="Arial" w:hAnsi="Arial" w:cs="Arial"/>
                <w:color w:val="auto"/>
                <w:sz w:val="20"/>
                <w:szCs w:val="20"/>
              </w:rPr>
            </w:pPr>
          </w:p>
        </w:tc>
        <w:tc>
          <w:tcPr>
            <w:tcW w:w="722" w:type="pct"/>
          </w:tcPr>
          <w:p w14:paraId="7F87329E" w14:textId="77777777" w:rsidR="008558E1" w:rsidRPr="008558E1" w:rsidRDefault="008558E1" w:rsidP="008558E1">
            <w:pPr>
              <w:jc w:val="center"/>
              <w:rPr>
                <w:rFonts w:ascii="Arial" w:hAnsi="Arial" w:cs="Arial"/>
                <w:color w:val="auto"/>
                <w:sz w:val="20"/>
                <w:szCs w:val="20"/>
              </w:rPr>
            </w:pPr>
          </w:p>
        </w:tc>
        <w:tc>
          <w:tcPr>
            <w:tcW w:w="804" w:type="pct"/>
          </w:tcPr>
          <w:p w14:paraId="00ADC326" w14:textId="77777777" w:rsidR="008558E1" w:rsidRPr="008558E1" w:rsidRDefault="008558E1" w:rsidP="008558E1">
            <w:pPr>
              <w:jc w:val="center"/>
              <w:rPr>
                <w:rFonts w:ascii="Arial" w:hAnsi="Arial" w:cs="Arial"/>
                <w:color w:val="auto"/>
                <w:sz w:val="20"/>
                <w:szCs w:val="20"/>
              </w:rPr>
            </w:pPr>
          </w:p>
        </w:tc>
        <w:tc>
          <w:tcPr>
            <w:tcW w:w="1012" w:type="pct"/>
          </w:tcPr>
          <w:p w14:paraId="25244413" w14:textId="77777777" w:rsidR="008558E1" w:rsidRPr="008558E1" w:rsidRDefault="008558E1" w:rsidP="008558E1">
            <w:pPr>
              <w:jc w:val="center"/>
              <w:rPr>
                <w:rFonts w:ascii="Arial" w:hAnsi="Arial" w:cs="Arial"/>
                <w:color w:val="auto"/>
                <w:sz w:val="20"/>
                <w:szCs w:val="20"/>
              </w:rPr>
            </w:pPr>
          </w:p>
        </w:tc>
      </w:tr>
      <w:tr w:rsidR="008558E1" w:rsidRPr="008558E1" w14:paraId="2FA23C1E" w14:textId="77777777" w:rsidTr="008558E1">
        <w:tc>
          <w:tcPr>
            <w:tcW w:w="321" w:type="pct"/>
          </w:tcPr>
          <w:p w14:paraId="6E1C1988" w14:textId="77777777" w:rsidR="008558E1" w:rsidRPr="008558E1" w:rsidRDefault="008558E1" w:rsidP="008558E1">
            <w:pPr>
              <w:jc w:val="center"/>
              <w:rPr>
                <w:rFonts w:ascii="Arial" w:hAnsi="Arial" w:cs="Arial"/>
                <w:color w:val="auto"/>
                <w:sz w:val="20"/>
                <w:szCs w:val="20"/>
              </w:rPr>
            </w:pPr>
          </w:p>
        </w:tc>
        <w:tc>
          <w:tcPr>
            <w:tcW w:w="1067" w:type="pct"/>
          </w:tcPr>
          <w:p w14:paraId="470C7A5B" w14:textId="77777777" w:rsidR="008558E1" w:rsidRPr="008558E1" w:rsidRDefault="008558E1" w:rsidP="008558E1">
            <w:pPr>
              <w:jc w:val="center"/>
              <w:rPr>
                <w:rFonts w:ascii="Arial" w:hAnsi="Arial" w:cs="Arial"/>
                <w:color w:val="auto"/>
                <w:sz w:val="20"/>
                <w:szCs w:val="20"/>
              </w:rPr>
            </w:pPr>
          </w:p>
        </w:tc>
        <w:tc>
          <w:tcPr>
            <w:tcW w:w="1074" w:type="pct"/>
          </w:tcPr>
          <w:p w14:paraId="44BEC9F4" w14:textId="77777777" w:rsidR="008558E1" w:rsidRPr="008558E1" w:rsidRDefault="008558E1" w:rsidP="008558E1">
            <w:pPr>
              <w:jc w:val="center"/>
              <w:rPr>
                <w:rFonts w:ascii="Arial" w:hAnsi="Arial" w:cs="Arial"/>
                <w:color w:val="auto"/>
                <w:sz w:val="20"/>
                <w:szCs w:val="20"/>
              </w:rPr>
            </w:pPr>
          </w:p>
        </w:tc>
        <w:tc>
          <w:tcPr>
            <w:tcW w:w="722" w:type="pct"/>
          </w:tcPr>
          <w:p w14:paraId="665667C3" w14:textId="77777777" w:rsidR="008558E1" w:rsidRPr="008558E1" w:rsidRDefault="008558E1" w:rsidP="008558E1">
            <w:pPr>
              <w:jc w:val="center"/>
              <w:rPr>
                <w:rFonts w:ascii="Arial" w:hAnsi="Arial" w:cs="Arial"/>
                <w:color w:val="auto"/>
                <w:sz w:val="20"/>
                <w:szCs w:val="20"/>
              </w:rPr>
            </w:pPr>
          </w:p>
        </w:tc>
        <w:tc>
          <w:tcPr>
            <w:tcW w:w="804" w:type="pct"/>
          </w:tcPr>
          <w:p w14:paraId="1BD780AE" w14:textId="77777777" w:rsidR="008558E1" w:rsidRPr="008558E1" w:rsidRDefault="008558E1" w:rsidP="008558E1">
            <w:pPr>
              <w:jc w:val="center"/>
              <w:rPr>
                <w:rFonts w:ascii="Arial" w:hAnsi="Arial" w:cs="Arial"/>
                <w:color w:val="auto"/>
                <w:sz w:val="20"/>
                <w:szCs w:val="20"/>
              </w:rPr>
            </w:pPr>
          </w:p>
        </w:tc>
        <w:tc>
          <w:tcPr>
            <w:tcW w:w="1012" w:type="pct"/>
          </w:tcPr>
          <w:p w14:paraId="357048B6" w14:textId="77777777" w:rsidR="008558E1" w:rsidRPr="008558E1" w:rsidRDefault="008558E1" w:rsidP="008558E1">
            <w:pPr>
              <w:jc w:val="center"/>
              <w:rPr>
                <w:rFonts w:ascii="Arial" w:hAnsi="Arial" w:cs="Arial"/>
                <w:color w:val="auto"/>
                <w:sz w:val="20"/>
                <w:szCs w:val="20"/>
              </w:rPr>
            </w:pPr>
          </w:p>
        </w:tc>
      </w:tr>
    </w:tbl>
    <w:p w14:paraId="7DE9281B"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6. Doanh nghiệp, hợp tác xã cam kết:</w:t>
      </w:r>
    </w:p>
    <w:p w14:paraId="74B49282"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Chịu trách nhiệm hoàn toàn về sự trung thực và sự chính xác của nội dung Giấy đăng ký khai thác vận tải hành khách cố định;</w:t>
      </w:r>
    </w:p>
    <w:p w14:paraId="4E658B6C" w14:textId="77777777" w:rsidR="008558E1" w:rsidRPr="008558E1" w:rsidRDefault="008558E1" w:rsidP="008558E1">
      <w:pPr>
        <w:ind w:firstLine="720"/>
        <w:jc w:val="both"/>
        <w:rPr>
          <w:rFonts w:ascii="Arial" w:hAnsi="Arial" w:cs="Arial"/>
          <w:color w:val="auto"/>
          <w:sz w:val="20"/>
          <w:szCs w:val="20"/>
        </w:rPr>
      </w:pPr>
      <w:r w:rsidRPr="008558E1">
        <w:rPr>
          <w:rFonts w:ascii="Arial" w:hAnsi="Arial" w:cs="Arial"/>
          <w:color w:val="auto"/>
          <w:sz w:val="20"/>
          <w:szCs w:val="20"/>
        </w:rPr>
        <w:t>b) Chấp hành nghiêm chỉnh mọi quy định của pháp luật Việt Nam cũng như những quy định, ghi trong Bản ghi nhớ giữa Chính phủ các nước Vương quốc Campuchia, Cộng hòa dân chủ nhân dân Lào và Cộng hòa xã hội chủ nghĩa Việt Nam về vận tải đường bộ.</w:t>
      </w:r>
    </w:p>
    <w:p w14:paraId="28A2945D" w14:textId="77777777" w:rsidR="008558E1" w:rsidRPr="008558E1" w:rsidRDefault="008558E1" w:rsidP="008558E1">
      <w:pPr>
        <w:jc w:val="both"/>
        <w:rPr>
          <w:rFonts w:ascii="Arial" w:hAnsi="Arial" w:cs="Arial"/>
          <w:color w:val="auto"/>
          <w:sz w:val="20"/>
          <w:szCs w:val="20"/>
        </w:rPr>
      </w:pPr>
    </w:p>
    <w:tbl>
      <w:tblPr>
        <w:tblW w:w="5000" w:type="pct"/>
        <w:tblLook w:val="01E0" w:firstRow="1" w:lastRow="1" w:firstColumn="1" w:lastColumn="1" w:noHBand="0" w:noVBand="0"/>
      </w:tblPr>
      <w:tblGrid>
        <w:gridCol w:w="4513"/>
        <w:gridCol w:w="4513"/>
      </w:tblGrid>
      <w:tr w:rsidR="008558E1" w:rsidRPr="008558E1" w14:paraId="44351D3A" w14:textId="77777777" w:rsidTr="008558E1">
        <w:tc>
          <w:tcPr>
            <w:tcW w:w="2500" w:type="pct"/>
          </w:tcPr>
          <w:p w14:paraId="00227D5E" w14:textId="77777777" w:rsidR="008558E1" w:rsidRPr="008558E1" w:rsidRDefault="008558E1" w:rsidP="008558E1">
            <w:pPr>
              <w:jc w:val="center"/>
              <w:rPr>
                <w:rFonts w:ascii="Arial" w:hAnsi="Arial" w:cs="Arial"/>
                <w:color w:val="auto"/>
                <w:sz w:val="20"/>
                <w:szCs w:val="20"/>
              </w:rPr>
            </w:pPr>
          </w:p>
        </w:tc>
        <w:tc>
          <w:tcPr>
            <w:tcW w:w="2500" w:type="pct"/>
          </w:tcPr>
          <w:p w14:paraId="463040DC" w14:textId="77777777" w:rsidR="008558E1" w:rsidRPr="008558E1" w:rsidRDefault="008558E1" w:rsidP="008558E1">
            <w:pPr>
              <w:jc w:val="center"/>
              <w:rPr>
                <w:rFonts w:ascii="Arial" w:hAnsi="Arial" w:cs="Arial"/>
                <w:color w:val="auto"/>
                <w:sz w:val="20"/>
                <w:szCs w:val="20"/>
              </w:rPr>
            </w:pPr>
            <w:r w:rsidRPr="008558E1">
              <w:rPr>
                <w:rFonts w:ascii="Arial" w:hAnsi="Arial" w:cs="Arial"/>
                <w:b/>
                <w:bCs/>
                <w:color w:val="auto"/>
                <w:sz w:val="20"/>
                <w:szCs w:val="20"/>
              </w:rPr>
              <w:t>Thủ trưởng đơn vị</w:t>
            </w:r>
            <w:r w:rsidRPr="008558E1">
              <w:rPr>
                <w:rFonts w:ascii="Arial" w:hAnsi="Arial" w:cs="Arial"/>
                <w:b/>
                <w:bCs/>
                <w:color w:val="auto"/>
                <w:sz w:val="20"/>
                <w:szCs w:val="20"/>
              </w:rPr>
              <w:br/>
            </w:r>
            <w:r w:rsidRPr="008558E1">
              <w:rPr>
                <w:rFonts w:ascii="Arial" w:hAnsi="Arial" w:cs="Arial"/>
                <w:i/>
                <w:iCs/>
                <w:color w:val="auto"/>
                <w:sz w:val="20"/>
                <w:szCs w:val="20"/>
              </w:rPr>
              <w:t>(Ký tên, đóng dấu)</w:t>
            </w:r>
          </w:p>
        </w:tc>
      </w:tr>
    </w:tbl>
    <w:p w14:paraId="44AF121C" w14:textId="77777777" w:rsidR="008558E1" w:rsidRPr="008558E1" w:rsidRDefault="008558E1" w:rsidP="008558E1">
      <w:pPr>
        <w:jc w:val="both"/>
        <w:rPr>
          <w:rFonts w:ascii="Arial" w:hAnsi="Arial" w:cs="Arial"/>
          <w:color w:val="auto"/>
          <w:sz w:val="20"/>
          <w:szCs w:val="20"/>
        </w:rPr>
      </w:pPr>
    </w:p>
    <w:p w14:paraId="0B56A66C" w14:textId="77777777" w:rsidR="008558E1" w:rsidRPr="008558E1" w:rsidRDefault="008558E1" w:rsidP="008558E1">
      <w:pPr>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p>
    <w:p w14:paraId="163B4671"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Mẫu số 07. Phương án khai thác tuyến vận tải hành khách cố định giữa Việt Nam, Lào và Campuchia</w:t>
      </w:r>
    </w:p>
    <w:tbl>
      <w:tblPr>
        <w:tblW w:w="5000" w:type="pct"/>
        <w:tblCellMar>
          <w:left w:w="0" w:type="dxa"/>
          <w:right w:w="0" w:type="dxa"/>
        </w:tblCellMar>
        <w:tblLook w:val="01E0" w:firstRow="1" w:lastRow="1" w:firstColumn="1" w:lastColumn="1" w:noHBand="0" w:noVBand="0"/>
      </w:tblPr>
      <w:tblGrid>
        <w:gridCol w:w="3807"/>
        <w:gridCol w:w="5219"/>
      </w:tblGrid>
      <w:tr w:rsidR="008558E1" w:rsidRPr="008558E1" w14:paraId="6DD83A08" w14:textId="77777777" w:rsidTr="008558E1">
        <w:tc>
          <w:tcPr>
            <w:tcW w:w="2109" w:type="pct"/>
          </w:tcPr>
          <w:p w14:paraId="7B0A2248"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TÊN ĐƠN VỊ KINH DOANH VẬN TẢI</w:t>
            </w:r>
            <w:r w:rsidRPr="008558E1">
              <w:rPr>
                <w:rFonts w:ascii="Arial" w:hAnsi="Arial" w:cs="Arial"/>
                <w:b/>
                <w:bCs/>
                <w:color w:val="auto"/>
                <w:sz w:val="20"/>
                <w:szCs w:val="20"/>
              </w:rPr>
              <w:br/>
            </w:r>
            <w:r w:rsidRPr="008558E1">
              <w:rPr>
                <w:rFonts w:ascii="Arial" w:hAnsi="Arial" w:cs="Arial"/>
                <w:bCs/>
                <w:color w:val="auto"/>
                <w:sz w:val="20"/>
                <w:szCs w:val="20"/>
                <w:vertAlign w:val="superscript"/>
              </w:rPr>
              <w:t>________________</w:t>
            </w:r>
          </w:p>
        </w:tc>
        <w:tc>
          <w:tcPr>
            <w:tcW w:w="2891" w:type="pct"/>
          </w:tcPr>
          <w:p w14:paraId="4ED21E10" w14:textId="77777777" w:rsidR="008558E1" w:rsidRPr="008558E1" w:rsidRDefault="008558E1" w:rsidP="008558E1">
            <w:pPr>
              <w:jc w:val="center"/>
              <w:rPr>
                <w:rFonts w:ascii="Arial" w:hAnsi="Arial" w:cs="Arial"/>
                <w:color w:val="auto"/>
                <w:sz w:val="20"/>
                <w:szCs w:val="20"/>
              </w:rPr>
            </w:pPr>
            <w:r w:rsidRPr="008558E1">
              <w:rPr>
                <w:rFonts w:ascii="Arial" w:hAnsi="Arial" w:cs="Arial"/>
                <w:b/>
                <w:bCs/>
                <w:color w:val="auto"/>
                <w:sz w:val="20"/>
                <w:szCs w:val="20"/>
              </w:rPr>
              <w:t>CỘNG HÒA XÃ HỘI CHỦ NGHĨA VIỆT NAM</w:t>
            </w:r>
            <w:r w:rsidRPr="008558E1">
              <w:rPr>
                <w:rFonts w:ascii="Arial" w:hAnsi="Arial" w:cs="Arial"/>
                <w:b/>
                <w:bCs/>
                <w:color w:val="auto"/>
                <w:sz w:val="20"/>
                <w:szCs w:val="20"/>
              </w:rPr>
              <w:br/>
              <w:t xml:space="preserve">Độc lập - Tự do - Hạnh phúc </w:t>
            </w:r>
            <w:r w:rsidRPr="008558E1">
              <w:rPr>
                <w:rFonts w:ascii="Arial" w:hAnsi="Arial" w:cs="Arial"/>
                <w:b/>
                <w:bCs/>
                <w:color w:val="auto"/>
                <w:sz w:val="20"/>
                <w:szCs w:val="20"/>
              </w:rPr>
              <w:br/>
            </w:r>
            <w:r w:rsidRPr="008558E1">
              <w:rPr>
                <w:rFonts w:ascii="Arial" w:hAnsi="Arial" w:cs="Arial"/>
                <w:bCs/>
                <w:color w:val="auto"/>
                <w:sz w:val="20"/>
                <w:szCs w:val="20"/>
                <w:vertAlign w:val="superscript"/>
              </w:rPr>
              <w:t>________________</w:t>
            </w:r>
          </w:p>
        </w:tc>
      </w:tr>
    </w:tbl>
    <w:p w14:paraId="1B37262A" w14:textId="77777777" w:rsidR="008558E1" w:rsidRPr="008558E1" w:rsidRDefault="008558E1" w:rsidP="008558E1">
      <w:pPr>
        <w:jc w:val="center"/>
        <w:rPr>
          <w:rFonts w:ascii="Arial" w:hAnsi="Arial" w:cs="Arial"/>
          <w:color w:val="auto"/>
          <w:sz w:val="20"/>
          <w:szCs w:val="20"/>
        </w:rPr>
      </w:pPr>
    </w:p>
    <w:p w14:paraId="2DBFEA68" w14:textId="77777777" w:rsidR="008558E1" w:rsidRPr="008558E1" w:rsidRDefault="008558E1" w:rsidP="008558E1">
      <w:pPr>
        <w:jc w:val="center"/>
        <w:rPr>
          <w:rFonts w:ascii="Arial" w:hAnsi="Arial" w:cs="Arial"/>
          <w:color w:val="auto"/>
          <w:sz w:val="20"/>
          <w:szCs w:val="20"/>
        </w:rPr>
      </w:pPr>
    </w:p>
    <w:p w14:paraId="369066C2"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PHƯƠNG ÁN KHAI THÁC TUYẾN VẬN TẢI HÀNH KHÁCH CỐ ĐỊNH </w:t>
      </w:r>
      <w:r w:rsidRPr="008558E1">
        <w:rPr>
          <w:rFonts w:ascii="Arial" w:hAnsi="Arial" w:cs="Arial"/>
          <w:b/>
          <w:bCs/>
          <w:color w:val="auto"/>
          <w:sz w:val="20"/>
          <w:szCs w:val="20"/>
        </w:rPr>
        <w:br/>
        <w:t>GIỮA VIỆT NAM, LÀO VÀ CAMPUCHIA</w:t>
      </w:r>
    </w:p>
    <w:p w14:paraId="5CC2E52F" w14:textId="77777777" w:rsidR="008558E1" w:rsidRPr="008558E1" w:rsidRDefault="008558E1" w:rsidP="008558E1">
      <w:pPr>
        <w:jc w:val="center"/>
        <w:rPr>
          <w:rFonts w:ascii="Arial" w:hAnsi="Arial" w:cs="Arial"/>
          <w:b/>
          <w:bCs/>
          <w:color w:val="auto"/>
          <w:sz w:val="20"/>
          <w:szCs w:val="20"/>
        </w:rPr>
      </w:pPr>
    </w:p>
    <w:p w14:paraId="3BDF2B91"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1. Đặc điểm tuyến</w:t>
      </w:r>
    </w:p>
    <w:p w14:paraId="7B973E4D"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Tên tuyến: ......................................đi .......................................................và ngược lại.</w:t>
      </w:r>
    </w:p>
    <w:p w14:paraId="743E0E0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Bến đi: .................................................................................................................................</w:t>
      </w:r>
    </w:p>
    <w:p w14:paraId="0BAC03EC"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Bến đến: ..............................................................................................................................</w:t>
      </w:r>
    </w:p>
    <w:p w14:paraId="611F3A3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Cự ly vận chuyển: .........................................................km.</w:t>
      </w:r>
    </w:p>
    <w:p w14:paraId="0608524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Lộ trình: ...............................................................................................................................</w:t>
      </w:r>
    </w:p>
    <w:p w14:paraId="08484309"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2. Biểu đồ chạy xe</w:t>
      </w:r>
    </w:p>
    <w:p w14:paraId="5740655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Số chuyến trong .... ngày/tuần/tháng.</w:t>
      </w:r>
    </w:p>
    <w:p w14:paraId="5C7BC55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Tại bến lượt đi: bến xe: ....................................................................................................</w:t>
      </w:r>
    </w:p>
    <w:p w14:paraId="134E908C"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Hàng ngày có ....................................................chuyến xuất bến như sau:</w:t>
      </w:r>
    </w:p>
    <w:p w14:paraId="480BFA9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Chuyến 1 xuất bến lúc ...................................giờ.</w:t>
      </w:r>
    </w:p>
    <w:p w14:paraId="0E994162"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Chuyến 2 xuất bến lúc ...................................giờ.</w:t>
      </w:r>
    </w:p>
    <w:p w14:paraId="286E0DDE"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w:t>
      </w:r>
    </w:p>
    <w:p w14:paraId="2116B92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 Tại bến lượt về: bến xe: ..............................................................................................</w:t>
      </w:r>
    </w:p>
    <w:p w14:paraId="7FC97C7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Hàng ngày có .........................chuyến xuất bến như sau:</w:t>
      </w:r>
    </w:p>
    <w:p w14:paraId="6FB8814C"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Chuyến 1 xuất bến lúc ...................................giờ.</w:t>
      </w:r>
    </w:p>
    <w:p w14:paraId="144536ED"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Chuyến 2 xuất bến lúc ...................................giờ.</w:t>
      </w:r>
    </w:p>
    <w:p w14:paraId="3E58CE6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w:t>
      </w:r>
    </w:p>
    <w:p w14:paraId="6FF2467D"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 Thời gian thực hiện một hành trình chạy xe .... giờ.</w:t>
      </w:r>
    </w:p>
    <w:p w14:paraId="3C870EC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d) Tốc độ lữ hành: ....................km/giờ.</w:t>
      </w:r>
    </w:p>
    <w:p w14:paraId="244F2C1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đ) Thời gian dừng nghỉ dọc đường: ........................................phút.</w:t>
      </w:r>
    </w:p>
    <w:p w14:paraId="0C5AED29"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3. Các điểm dừng nghỉ trên đường</w:t>
      </w:r>
    </w:p>
    <w:p w14:paraId="1748F4F8"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Lượt đi từ Bến xe: ...................................đến Bến xe: ......................................................</w:t>
      </w:r>
    </w:p>
    <w:p w14:paraId="64EA94F9" w14:textId="77777777" w:rsidR="008558E1" w:rsidRPr="008558E1" w:rsidRDefault="008558E1" w:rsidP="008558E1">
      <w:pPr>
        <w:spacing w:after="120"/>
        <w:ind w:firstLine="720"/>
        <w:jc w:val="both"/>
        <w:rPr>
          <w:rFonts w:ascii="Arial" w:hAnsi="Arial" w:cs="Arial"/>
          <w:i/>
          <w:iCs/>
          <w:color w:val="auto"/>
          <w:sz w:val="20"/>
          <w:szCs w:val="20"/>
        </w:rPr>
      </w:pPr>
      <w:r w:rsidRPr="008558E1">
        <w:rPr>
          <w:rFonts w:ascii="Arial" w:hAnsi="Arial" w:cs="Arial"/>
          <w:i/>
          <w:iCs/>
          <w:color w:val="auto"/>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16620E38"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Điểm dừng thứ nhất: ..........................................................................................................</w:t>
      </w:r>
    </w:p>
    <w:p w14:paraId="4AC8343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Điểm dừng thứ hai: ...........................................................................................................</w:t>
      </w:r>
    </w:p>
    <w:p w14:paraId="7D86F7F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Điểm dừng thứ ba: ............................................................................................................</w:t>
      </w:r>
    </w:p>
    <w:p w14:paraId="3DE3B97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 Lượt về từ Bến xe .........................................................đến Bến xe: ..............................</w:t>
      </w:r>
    </w:p>
    <w:p w14:paraId="644ED216" w14:textId="77777777" w:rsidR="008558E1" w:rsidRPr="008558E1" w:rsidRDefault="008558E1" w:rsidP="008558E1">
      <w:pPr>
        <w:spacing w:after="120"/>
        <w:ind w:firstLine="720"/>
        <w:jc w:val="both"/>
        <w:rPr>
          <w:rFonts w:ascii="Arial" w:hAnsi="Arial" w:cs="Arial"/>
          <w:i/>
          <w:iCs/>
          <w:color w:val="auto"/>
          <w:sz w:val="20"/>
          <w:szCs w:val="20"/>
        </w:rPr>
      </w:pPr>
      <w:r w:rsidRPr="008558E1">
        <w:rPr>
          <w:rFonts w:ascii="Arial" w:hAnsi="Arial" w:cs="Arial"/>
          <w:i/>
          <w:iCs/>
          <w:color w:val="auto"/>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3EDE774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Điểm dừng thứ nhất: .........................................................................................................</w:t>
      </w:r>
    </w:p>
    <w:p w14:paraId="7791A33F"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Điểm dừng thứ hai: .........................................................................................................</w:t>
      </w:r>
    </w:p>
    <w:p w14:paraId="29308F4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lastRenderedPageBreak/>
        <w:t>- Điểm dừng thứ ba: .........................................................................................................</w:t>
      </w:r>
    </w:p>
    <w:p w14:paraId="46F5D6D6"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 Thời gian dừng, nghỉ từ .............................đến ................................phút/điểm.</w:t>
      </w:r>
    </w:p>
    <w:p w14:paraId="603F981F"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4. Phương tiện bố trí trên tuyến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9"/>
        <w:gridCol w:w="1338"/>
        <w:gridCol w:w="1672"/>
        <w:gridCol w:w="1450"/>
        <w:gridCol w:w="1590"/>
        <w:gridCol w:w="2027"/>
      </w:tblGrid>
      <w:tr w:rsidR="008558E1" w:rsidRPr="008558E1" w14:paraId="2F3DDCDF" w14:textId="77777777" w:rsidTr="008558E1">
        <w:tc>
          <w:tcPr>
            <w:tcW w:w="521" w:type="pct"/>
          </w:tcPr>
          <w:p w14:paraId="02BBC8F0"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STT</w:t>
            </w:r>
          </w:p>
        </w:tc>
        <w:tc>
          <w:tcPr>
            <w:tcW w:w="742" w:type="pct"/>
          </w:tcPr>
          <w:p w14:paraId="79185356"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Biển số xe</w:t>
            </w:r>
          </w:p>
        </w:tc>
        <w:tc>
          <w:tcPr>
            <w:tcW w:w="927" w:type="pct"/>
          </w:tcPr>
          <w:p w14:paraId="3541F445"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Tr</w:t>
            </w:r>
            <w:r w:rsidRPr="008558E1">
              <w:rPr>
                <w:rFonts w:ascii="Arial" w:hAnsi="Arial" w:cs="Arial"/>
                <w:b/>
                <w:bCs/>
                <w:color w:val="auto"/>
                <w:sz w:val="20"/>
                <w:szCs w:val="20"/>
                <w:lang w:val="en-US"/>
              </w:rPr>
              <w:t>ọ</w:t>
            </w:r>
            <w:r w:rsidRPr="008558E1">
              <w:rPr>
                <w:rFonts w:ascii="Arial" w:hAnsi="Arial" w:cs="Arial"/>
                <w:b/>
                <w:bCs/>
                <w:color w:val="auto"/>
                <w:sz w:val="20"/>
                <w:szCs w:val="20"/>
              </w:rPr>
              <w:t>ng tải (Ghế)</w:t>
            </w:r>
          </w:p>
        </w:tc>
        <w:tc>
          <w:tcPr>
            <w:tcW w:w="804" w:type="pct"/>
          </w:tcPr>
          <w:p w14:paraId="3E44C65F"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Năm sản xuất</w:t>
            </w:r>
          </w:p>
        </w:tc>
        <w:tc>
          <w:tcPr>
            <w:tcW w:w="882" w:type="pct"/>
          </w:tcPr>
          <w:p w14:paraId="6F7AF30A"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Nhãn hiệu</w:t>
            </w:r>
          </w:p>
        </w:tc>
        <w:tc>
          <w:tcPr>
            <w:tcW w:w="1124" w:type="pct"/>
          </w:tcPr>
          <w:p w14:paraId="5ACAC03D"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Ghi chú</w:t>
            </w:r>
          </w:p>
        </w:tc>
      </w:tr>
      <w:tr w:rsidR="008558E1" w:rsidRPr="008558E1" w14:paraId="1B80C6F7" w14:textId="77777777" w:rsidTr="008558E1">
        <w:tc>
          <w:tcPr>
            <w:tcW w:w="521" w:type="pct"/>
          </w:tcPr>
          <w:p w14:paraId="734F2263"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1</w:t>
            </w:r>
          </w:p>
        </w:tc>
        <w:tc>
          <w:tcPr>
            <w:tcW w:w="742" w:type="pct"/>
          </w:tcPr>
          <w:p w14:paraId="3DE725D4"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2</w:t>
            </w:r>
          </w:p>
        </w:tc>
        <w:tc>
          <w:tcPr>
            <w:tcW w:w="927" w:type="pct"/>
          </w:tcPr>
          <w:p w14:paraId="67A30536"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3</w:t>
            </w:r>
          </w:p>
        </w:tc>
        <w:tc>
          <w:tcPr>
            <w:tcW w:w="804" w:type="pct"/>
          </w:tcPr>
          <w:p w14:paraId="740BE898"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4</w:t>
            </w:r>
          </w:p>
        </w:tc>
        <w:tc>
          <w:tcPr>
            <w:tcW w:w="882" w:type="pct"/>
          </w:tcPr>
          <w:p w14:paraId="07E6F25A"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5</w:t>
            </w:r>
          </w:p>
        </w:tc>
        <w:tc>
          <w:tcPr>
            <w:tcW w:w="1124" w:type="pct"/>
          </w:tcPr>
          <w:p w14:paraId="41EC2629"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6</w:t>
            </w:r>
          </w:p>
        </w:tc>
      </w:tr>
      <w:tr w:rsidR="008558E1" w:rsidRPr="008558E1" w14:paraId="40FAD99F" w14:textId="77777777" w:rsidTr="008558E1">
        <w:tc>
          <w:tcPr>
            <w:tcW w:w="521" w:type="pct"/>
          </w:tcPr>
          <w:p w14:paraId="365DC3ED"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1</w:t>
            </w:r>
          </w:p>
        </w:tc>
        <w:tc>
          <w:tcPr>
            <w:tcW w:w="742" w:type="pct"/>
          </w:tcPr>
          <w:p w14:paraId="46323EE7" w14:textId="77777777" w:rsidR="008558E1" w:rsidRPr="008558E1" w:rsidRDefault="008558E1" w:rsidP="008558E1">
            <w:pPr>
              <w:jc w:val="center"/>
              <w:rPr>
                <w:rFonts w:ascii="Arial" w:hAnsi="Arial" w:cs="Arial"/>
                <w:color w:val="auto"/>
                <w:sz w:val="20"/>
                <w:szCs w:val="20"/>
              </w:rPr>
            </w:pPr>
          </w:p>
        </w:tc>
        <w:tc>
          <w:tcPr>
            <w:tcW w:w="927" w:type="pct"/>
          </w:tcPr>
          <w:p w14:paraId="10A3FBAA" w14:textId="77777777" w:rsidR="008558E1" w:rsidRPr="008558E1" w:rsidRDefault="008558E1" w:rsidP="008558E1">
            <w:pPr>
              <w:jc w:val="center"/>
              <w:rPr>
                <w:rFonts w:ascii="Arial" w:hAnsi="Arial" w:cs="Arial"/>
                <w:color w:val="auto"/>
                <w:sz w:val="20"/>
                <w:szCs w:val="20"/>
              </w:rPr>
            </w:pPr>
          </w:p>
        </w:tc>
        <w:tc>
          <w:tcPr>
            <w:tcW w:w="804" w:type="pct"/>
          </w:tcPr>
          <w:p w14:paraId="7DFA50C4" w14:textId="77777777" w:rsidR="008558E1" w:rsidRPr="008558E1" w:rsidRDefault="008558E1" w:rsidP="008558E1">
            <w:pPr>
              <w:jc w:val="center"/>
              <w:rPr>
                <w:rFonts w:ascii="Arial" w:hAnsi="Arial" w:cs="Arial"/>
                <w:color w:val="auto"/>
                <w:sz w:val="20"/>
                <w:szCs w:val="20"/>
              </w:rPr>
            </w:pPr>
          </w:p>
        </w:tc>
        <w:tc>
          <w:tcPr>
            <w:tcW w:w="882" w:type="pct"/>
          </w:tcPr>
          <w:p w14:paraId="06F96F42" w14:textId="77777777" w:rsidR="008558E1" w:rsidRPr="008558E1" w:rsidRDefault="008558E1" w:rsidP="008558E1">
            <w:pPr>
              <w:jc w:val="center"/>
              <w:rPr>
                <w:rFonts w:ascii="Arial" w:hAnsi="Arial" w:cs="Arial"/>
                <w:color w:val="auto"/>
                <w:sz w:val="20"/>
                <w:szCs w:val="20"/>
              </w:rPr>
            </w:pPr>
          </w:p>
        </w:tc>
        <w:tc>
          <w:tcPr>
            <w:tcW w:w="1124" w:type="pct"/>
          </w:tcPr>
          <w:p w14:paraId="2A2DFACA" w14:textId="77777777" w:rsidR="008558E1" w:rsidRPr="008558E1" w:rsidRDefault="008558E1" w:rsidP="008558E1">
            <w:pPr>
              <w:jc w:val="center"/>
              <w:rPr>
                <w:rFonts w:ascii="Arial" w:hAnsi="Arial" w:cs="Arial"/>
                <w:color w:val="auto"/>
                <w:sz w:val="20"/>
                <w:szCs w:val="20"/>
              </w:rPr>
            </w:pPr>
          </w:p>
        </w:tc>
      </w:tr>
      <w:tr w:rsidR="008558E1" w:rsidRPr="008558E1" w14:paraId="0D6E760C" w14:textId="77777777" w:rsidTr="008558E1">
        <w:tc>
          <w:tcPr>
            <w:tcW w:w="521" w:type="pct"/>
          </w:tcPr>
          <w:p w14:paraId="727B721D"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2</w:t>
            </w:r>
          </w:p>
        </w:tc>
        <w:tc>
          <w:tcPr>
            <w:tcW w:w="742" w:type="pct"/>
          </w:tcPr>
          <w:p w14:paraId="04D5BC13" w14:textId="77777777" w:rsidR="008558E1" w:rsidRPr="008558E1" w:rsidRDefault="008558E1" w:rsidP="008558E1">
            <w:pPr>
              <w:jc w:val="center"/>
              <w:rPr>
                <w:rFonts w:ascii="Arial" w:hAnsi="Arial" w:cs="Arial"/>
                <w:color w:val="auto"/>
                <w:sz w:val="20"/>
                <w:szCs w:val="20"/>
              </w:rPr>
            </w:pPr>
          </w:p>
        </w:tc>
        <w:tc>
          <w:tcPr>
            <w:tcW w:w="927" w:type="pct"/>
          </w:tcPr>
          <w:p w14:paraId="169CC9FF" w14:textId="77777777" w:rsidR="008558E1" w:rsidRPr="008558E1" w:rsidRDefault="008558E1" w:rsidP="008558E1">
            <w:pPr>
              <w:jc w:val="center"/>
              <w:rPr>
                <w:rFonts w:ascii="Arial" w:hAnsi="Arial" w:cs="Arial"/>
                <w:color w:val="auto"/>
                <w:sz w:val="20"/>
                <w:szCs w:val="20"/>
              </w:rPr>
            </w:pPr>
          </w:p>
        </w:tc>
        <w:tc>
          <w:tcPr>
            <w:tcW w:w="804" w:type="pct"/>
          </w:tcPr>
          <w:p w14:paraId="17FDEBBE" w14:textId="77777777" w:rsidR="008558E1" w:rsidRPr="008558E1" w:rsidRDefault="008558E1" w:rsidP="008558E1">
            <w:pPr>
              <w:jc w:val="center"/>
              <w:rPr>
                <w:rFonts w:ascii="Arial" w:hAnsi="Arial" w:cs="Arial"/>
                <w:color w:val="auto"/>
                <w:sz w:val="20"/>
                <w:szCs w:val="20"/>
              </w:rPr>
            </w:pPr>
          </w:p>
        </w:tc>
        <w:tc>
          <w:tcPr>
            <w:tcW w:w="882" w:type="pct"/>
          </w:tcPr>
          <w:p w14:paraId="0349A308" w14:textId="77777777" w:rsidR="008558E1" w:rsidRPr="008558E1" w:rsidRDefault="008558E1" w:rsidP="008558E1">
            <w:pPr>
              <w:jc w:val="center"/>
              <w:rPr>
                <w:rFonts w:ascii="Arial" w:hAnsi="Arial" w:cs="Arial"/>
                <w:color w:val="auto"/>
                <w:sz w:val="20"/>
                <w:szCs w:val="20"/>
              </w:rPr>
            </w:pPr>
          </w:p>
        </w:tc>
        <w:tc>
          <w:tcPr>
            <w:tcW w:w="1124" w:type="pct"/>
          </w:tcPr>
          <w:p w14:paraId="3B001690" w14:textId="77777777" w:rsidR="008558E1" w:rsidRPr="008558E1" w:rsidRDefault="008558E1" w:rsidP="008558E1">
            <w:pPr>
              <w:jc w:val="center"/>
              <w:rPr>
                <w:rFonts w:ascii="Arial" w:hAnsi="Arial" w:cs="Arial"/>
                <w:color w:val="auto"/>
                <w:sz w:val="20"/>
                <w:szCs w:val="20"/>
              </w:rPr>
            </w:pPr>
          </w:p>
        </w:tc>
      </w:tr>
      <w:tr w:rsidR="008558E1" w:rsidRPr="008558E1" w14:paraId="27D6AEE0" w14:textId="77777777" w:rsidTr="008558E1">
        <w:tc>
          <w:tcPr>
            <w:tcW w:w="521" w:type="pct"/>
          </w:tcPr>
          <w:p w14:paraId="61B36BC5"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3</w:t>
            </w:r>
          </w:p>
        </w:tc>
        <w:tc>
          <w:tcPr>
            <w:tcW w:w="742" w:type="pct"/>
          </w:tcPr>
          <w:p w14:paraId="3B3A545C" w14:textId="77777777" w:rsidR="008558E1" w:rsidRPr="008558E1" w:rsidRDefault="008558E1" w:rsidP="008558E1">
            <w:pPr>
              <w:jc w:val="center"/>
              <w:rPr>
                <w:rFonts w:ascii="Arial" w:hAnsi="Arial" w:cs="Arial"/>
                <w:color w:val="auto"/>
                <w:sz w:val="20"/>
                <w:szCs w:val="20"/>
              </w:rPr>
            </w:pPr>
          </w:p>
        </w:tc>
        <w:tc>
          <w:tcPr>
            <w:tcW w:w="927" w:type="pct"/>
          </w:tcPr>
          <w:p w14:paraId="47C3278F" w14:textId="77777777" w:rsidR="008558E1" w:rsidRPr="008558E1" w:rsidRDefault="008558E1" w:rsidP="008558E1">
            <w:pPr>
              <w:jc w:val="center"/>
              <w:rPr>
                <w:rFonts w:ascii="Arial" w:hAnsi="Arial" w:cs="Arial"/>
                <w:color w:val="auto"/>
                <w:sz w:val="20"/>
                <w:szCs w:val="20"/>
              </w:rPr>
            </w:pPr>
          </w:p>
        </w:tc>
        <w:tc>
          <w:tcPr>
            <w:tcW w:w="804" w:type="pct"/>
          </w:tcPr>
          <w:p w14:paraId="24D1867F" w14:textId="77777777" w:rsidR="008558E1" w:rsidRPr="008558E1" w:rsidRDefault="008558E1" w:rsidP="008558E1">
            <w:pPr>
              <w:jc w:val="center"/>
              <w:rPr>
                <w:rFonts w:ascii="Arial" w:hAnsi="Arial" w:cs="Arial"/>
                <w:color w:val="auto"/>
                <w:sz w:val="20"/>
                <w:szCs w:val="20"/>
              </w:rPr>
            </w:pPr>
          </w:p>
        </w:tc>
        <w:tc>
          <w:tcPr>
            <w:tcW w:w="882" w:type="pct"/>
          </w:tcPr>
          <w:p w14:paraId="15217F0B" w14:textId="77777777" w:rsidR="008558E1" w:rsidRPr="008558E1" w:rsidRDefault="008558E1" w:rsidP="008558E1">
            <w:pPr>
              <w:jc w:val="center"/>
              <w:rPr>
                <w:rFonts w:ascii="Arial" w:hAnsi="Arial" w:cs="Arial"/>
                <w:color w:val="auto"/>
                <w:sz w:val="20"/>
                <w:szCs w:val="20"/>
              </w:rPr>
            </w:pPr>
          </w:p>
        </w:tc>
        <w:tc>
          <w:tcPr>
            <w:tcW w:w="1124" w:type="pct"/>
          </w:tcPr>
          <w:p w14:paraId="411398B8" w14:textId="77777777" w:rsidR="008558E1" w:rsidRPr="008558E1" w:rsidRDefault="008558E1" w:rsidP="008558E1">
            <w:pPr>
              <w:jc w:val="center"/>
              <w:rPr>
                <w:rFonts w:ascii="Arial" w:hAnsi="Arial" w:cs="Arial"/>
                <w:color w:val="auto"/>
                <w:sz w:val="20"/>
                <w:szCs w:val="20"/>
              </w:rPr>
            </w:pPr>
          </w:p>
        </w:tc>
      </w:tr>
    </w:tbl>
    <w:p w14:paraId="71FF8DA8"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5. Lái xe, nhân viên phục vụ trên xe</w:t>
      </w:r>
    </w:p>
    <w:p w14:paraId="73EA4E6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Số lượng:</w:t>
      </w:r>
    </w:p>
    <w:p w14:paraId="7ECEC6A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 Điều kiện của lái xe:</w:t>
      </w:r>
    </w:p>
    <w:p w14:paraId="5DA874B2"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Có bằng lái xe phù hợp với xe điều khiển.</w:t>
      </w:r>
    </w:p>
    <w:p w14:paraId="2291C42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Có đủ điều kiện về sức khoẻ, bảo đảm an toàn giao thông đường bộ.</w:t>
      </w:r>
    </w:p>
    <w:p w14:paraId="4D1DFC4E"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Có hợp đồng lao động bằng văn bản với đơn vị.</w:t>
      </w:r>
    </w:p>
    <w:p w14:paraId="12651FC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Lái xe, nhân viên phục vụ trên xe mặc đồng phục, mang bảng tên.</w:t>
      </w:r>
    </w:p>
    <w:p w14:paraId="4C807D7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w:t>
      </w:r>
    </w:p>
    <w:p w14:paraId="785A2135"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w:t>
      </w:r>
    </w:p>
    <w:p w14:paraId="34B8EC6F"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 Điều kiện của nhân viên phục vụ trên xe</w:t>
      </w:r>
    </w:p>
    <w:p w14:paraId="355333AB"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w:t>
      </w:r>
    </w:p>
    <w:p w14:paraId="53F1FCB0"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t>6. Các dịch vụ khác</w:t>
      </w:r>
    </w:p>
    <w:p w14:paraId="0577D66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Dịch vụ chung chạy xe trên tuyến: ..................................................................................</w:t>
      </w:r>
    </w:p>
    <w:p w14:paraId="6169584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 Dịch vụ đối với những xe chất lượng cao:.......................................................................</w:t>
      </w:r>
    </w:p>
    <w:p w14:paraId="216B94D9" w14:textId="77777777" w:rsidR="008558E1" w:rsidRPr="008558E1" w:rsidRDefault="008558E1" w:rsidP="008558E1">
      <w:pPr>
        <w:spacing w:after="120"/>
        <w:ind w:firstLine="720"/>
        <w:jc w:val="both"/>
        <w:rPr>
          <w:rFonts w:ascii="Arial" w:hAnsi="Arial" w:cs="Arial"/>
          <w:b/>
          <w:bCs/>
          <w:color w:val="auto"/>
          <w:sz w:val="20"/>
          <w:szCs w:val="20"/>
          <w:lang w:val="fr-FR"/>
        </w:rPr>
      </w:pPr>
      <w:r w:rsidRPr="008558E1">
        <w:rPr>
          <w:rFonts w:ascii="Arial" w:hAnsi="Arial" w:cs="Arial"/>
          <w:b/>
          <w:bCs/>
          <w:color w:val="auto"/>
          <w:sz w:val="20"/>
          <w:szCs w:val="20"/>
        </w:rPr>
        <w:t>7. Giá vé</w:t>
      </w:r>
    </w:p>
    <w:p w14:paraId="373A1D8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a) Giá vé:</w:t>
      </w:r>
    </w:p>
    <w:p w14:paraId="4B8A9B14"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Giá vé suốt tuyến: .......................................................đồng/hành khách.</w:t>
      </w:r>
    </w:p>
    <w:p w14:paraId="1F6C3778"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Giá vé chặng (nếu có): ...............................................đồng/hành khách.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92"/>
        <w:gridCol w:w="4124"/>
      </w:tblGrid>
      <w:tr w:rsidR="008558E1" w:rsidRPr="008558E1" w14:paraId="68FC55B1" w14:textId="77777777" w:rsidTr="008558E1">
        <w:tc>
          <w:tcPr>
            <w:tcW w:w="2713" w:type="pct"/>
            <w:vAlign w:val="center"/>
          </w:tcPr>
          <w:p w14:paraId="1598AAF9"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Giá vé</w:t>
            </w:r>
          </w:p>
        </w:tc>
        <w:tc>
          <w:tcPr>
            <w:tcW w:w="2287" w:type="pct"/>
            <w:vAlign w:val="center"/>
          </w:tcPr>
          <w:p w14:paraId="1CE3C4A9"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đ</w:t>
            </w:r>
            <w:r w:rsidRPr="008558E1">
              <w:rPr>
                <w:rFonts w:ascii="Arial" w:hAnsi="Arial" w:cs="Arial"/>
                <w:b/>
                <w:bCs/>
                <w:color w:val="auto"/>
                <w:sz w:val="20"/>
                <w:szCs w:val="20"/>
                <w:lang w:val="en-US"/>
              </w:rPr>
              <w:t>ồ</w:t>
            </w:r>
            <w:r w:rsidRPr="008558E1">
              <w:rPr>
                <w:rFonts w:ascii="Arial" w:hAnsi="Arial" w:cs="Arial"/>
                <w:b/>
                <w:bCs/>
                <w:color w:val="auto"/>
                <w:sz w:val="20"/>
                <w:szCs w:val="20"/>
              </w:rPr>
              <w:t>ng/hành khách</w:t>
            </w:r>
          </w:p>
        </w:tc>
      </w:tr>
      <w:tr w:rsidR="008558E1" w:rsidRPr="008558E1" w14:paraId="4A3D4602" w14:textId="77777777" w:rsidTr="008558E1">
        <w:tc>
          <w:tcPr>
            <w:tcW w:w="2713" w:type="pct"/>
            <w:vAlign w:val="bottom"/>
          </w:tcPr>
          <w:p w14:paraId="33706063" w14:textId="77777777" w:rsidR="008558E1" w:rsidRPr="008558E1" w:rsidRDefault="008558E1" w:rsidP="008558E1">
            <w:pPr>
              <w:jc w:val="both"/>
              <w:rPr>
                <w:rFonts w:ascii="Arial" w:hAnsi="Arial" w:cs="Arial"/>
                <w:color w:val="auto"/>
                <w:sz w:val="20"/>
                <w:szCs w:val="20"/>
              </w:rPr>
            </w:pPr>
            <w:r w:rsidRPr="008558E1">
              <w:rPr>
                <w:rFonts w:ascii="Arial" w:hAnsi="Arial" w:cs="Arial"/>
                <w:color w:val="auto"/>
                <w:sz w:val="20"/>
                <w:szCs w:val="20"/>
              </w:rPr>
              <w:t>Trong đó:</w:t>
            </w:r>
          </w:p>
          <w:p w14:paraId="792E7DD1" w14:textId="77777777" w:rsidR="008558E1" w:rsidRPr="008558E1" w:rsidRDefault="008558E1" w:rsidP="008558E1">
            <w:pPr>
              <w:jc w:val="both"/>
              <w:rPr>
                <w:rFonts w:ascii="Arial" w:hAnsi="Arial" w:cs="Arial"/>
                <w:color w:val="auto"/>
                <w:sz w:val="20"/>
                <w:szCs w:val="20"/>
              </w:rPr>
            </w:pPr>
            <w:r w:rsidRPr="008558E1">
              <w:rPr>
                <w:rFonts w:ascii="Arial" w:hAnsi="Arial" w:cs="Arial"/>
                <w:color w:val="auto"/>
                <w:sz w:val="20"/>
                <w:szCs w:val="20"/>
              </w:rPr>
              <w:t>- Giá vé (*)</w:t>
            </w:r>
          </w:p>
        </w:tc>
        <w:tc>
          <w:tcPr>
            <w:tcW w:w="2287" w:type="pct"/>
            <w:vAlign w:val="bottom"/>
          </w:tcPr>
          <w:p w14:paraId="079DC28D"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đồng/hành khách</w:t>
            </w:r>
          </w:p>
        </w:tc>
      </w:tr>
      <w:tr w:rsidR="008558E1" w:rsidRPr="008558E1" w14:paraId="71D04593" w14:textId="77777777" w:rsidTr="008558E1">
        <w:tc>
          <w:tcPr>
            <w:tcW w:w="2713" w:type="pct"/>
            <w:vAlign w:val="bottom"/>
          </w:tcPr>
          <w:p w14:paraId="2BB389B4" w14:textId="77777777" w:rsidR="008558E1" w:rsidRPr="008558E1" w:rsidRDefault="008558E1" w:rsidP="008558E1">
            <w:pPr>
              <w:jc w:val="both"/>
              <w:rPr>
                <w:rFonts w:ascii="Arial" w:hAnsi="Arial" w:cs="Arial"/>
                <w:color w:val="auto"/>
                <w:sz w:val="20"/>
                <w:szCs w:val="20"/>
              </w:rPr>
            </w:pPr>
            <w:r w:rsidRPr="008558E1">
              <w:rPr>
                <w:rFonts w:ascii="Arial" w:hAnsi="Arial" w:cs="Arial"/>
                <w:color w:val="auto"/>
                <w:sz w:val="20"/>
                <w:szCs w:val="20"/>
              </w:rPr>
              <w:t>- Chi phí các bữa ăn chính</w:t>
            </w:r>
          </w:p>
        </w:tc>
        <w:tc>
          <w:tcPr>
            <w:tcW w:w="2287" w:type="pct"/>
            <w:vAlign w:val="bottom"/>
          </w:tcPr>
          <w:p w14:paraId="21B6831A"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đồng/hành khách</w:t>
            </w:r>
          </w:p>
        </w:tc>
      </w:tr>
      <w:tr w:rsidR="008558E1" w:rsidRPr="008558E1" w14:paraId="7D5BF5AD" w14:textId="77777777" w:rsidTr="008558E1">
        <w:tc>
          <w:tcPr>
            <w:tcW w:w="2713" w:type="pct"/>
            <w:vAlign w:val="bottom"/>
          </w:tcPr>
          <w:p w14:paraId="5E09FD08" w14:textId="77777777" w:rsidR="008558E1" w:rsidRPr="008558E1" w:rsidRDefault="008558E1" w:rsidP="008558E1">
            <w:pPr>
              <w:jc w:val="both"/>
              <w:rPr>
                <w:rFonts w:ascii="Arial" w:hAnsi="Arial" w:cs="Arial"/>
                <w:color w:val="auto"/>
                <w:sz w:val="20"/>
                <w:szCs w:val="20"/>
              </w:rPr>
            </w:pPr>
            <w:r w:rsidRPr="008558E1">
              <w:rPr>
                <w:rFonts w:ascii="Arial" w:hAnsi="Arial" w:cs="Arial"/>
                <w:color w:val="auto"/>
                <w:sz w:val="20"/>
                <w:szCs w:val="20"/>
              </w:rPr>
              <w:t>- Chi phí các bữa ăn phụ</w:t>
            </w:r>
          </w:p>
        </w:tc>
        <w:tc>
          <w:tcPr>
            <w:tcW w:w="2287" w:type="pct"/>
            <w:vAlign w:val="bottom"/>
          </w:tcPr>
          <w:p w14:paraId="403CF3A6"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đồng/hành khách</w:t>
            </w:r>
          </w:p>
        </w:tc>
      </w:tr>
      <w:tr w:rsidR="008558E1" w:rsidRPr="008558E1" w14:paraId="5EC41A2B" w14:textId="77777777" w:rsidTr="008558E1">
        <w:tc>
          <w:tcPr>
            <w:tcW w:w="2713" w:type="pct"/>
            <w:vAlign w:val="bottom"/>
          </w:tcPr>
          <w:p w14:paraId="4BECEDE6" w14:textId="77777777" w:rsidR="008558E1" w:rsidRPr="008558E1" w:rsidRDefault="008558E1" w:rsidP="008558E1">
            <w:pPr>
              <w:jc w:val="both"/>
              <w:rPr>
                <w:rFonts w:ascii="Arial" w:hAnsi="Arial" w:cs="Arial"/>
                <w:color w:val="auto"/>
                <w:sz w:val="20"/>
                <w:szCs w:val="20"/>
              </w:rPr>
            </w:pPr>
            <w:r w:rsidRPr="008558E1">
              <w:rPr>
                <w:rFonts w:ascii="Arial" w:hAnsi="Arial" w:cs="Arial"/>
                <w:color w:val="auto"/>
                <w:sz w:val="20"/>
                <w:szCs w:val="20"/>
              </w:rPr>
              <w:t>- Phục vụ khác: khăn, nước ...</w:t>
            </w:r>
          </w:p>
        </w:tc>
        <w:tc>
          <w:tcPr>
            <w:tcW w:w="2287" w:type="pct"/>
            <w:vAlign w:val="bottom"/>
          </w:tcPr>
          <w:p w14:paraId="5B6F7ABA"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đồng/hành khách</w:t>
            </w:r>
          </w:p>
        </w:tc>
      </w:tr>
    </w:tbl>
    <w:p w14:paraId="242CD357"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Giá vé đã bao gồm bảo hiểm hành khách, phí cầu phà và các dịch vụ bến bãi.</w:t>
      </w:r>
    </w:p>
    <w:p w14:paraId="66B483C6"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b) Hình thức bán vé</w:t>
      </w:r>
    </w:p>
    <w:p w14:paraId="36303499"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Bán vé tại quầy ở bến xe: ..........................................................................................</w:t>
      </w:r>
    </w:p>
    <w:p w14:paraId="725E9A1C"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Bán vé tại đại lý: ................................................................. (ghi rõ tên đại lý, địa chỉ, điện thoại).</w:t>
      </w:r>
    </w:p>
    <w:p w14:paraId="324B1DC8"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 Bán vé qua mạng: .................................................................................... (địa chỉ trang web).</w:t>
      </w:r>
    </w:p>
    <w:p w14:paraId="06C25402" w14:textId="77777777" w:rsidR="008558E1" w:rsidRPr="008558E1" w:rsidRDefault="008558E1" w:rsidP="008558E1">
      <w:pPr>
        <w:jc w:val="both"/>
        <w:rPr>
          <w:rFonts w:ascii="Arial" w:hAnsi="Arial" w:cs="Arial"/>
          <w:color w:val="auto"/>
          <w:sz w:val="20"/>
          <w:szCs w:val="20"/>
          <w:lang w:val="en-US"/>
        </w:rPr>
      </w:pPr>
    </w:p>
    <w:tbl>
      <w:tblPr>
        <w:tblW w:w="5000" w:type="pct"/>
        <w:tblCellMar>
          <w:left w:w="0" w:type="dxa"/>
          <w:right w:w="0" w:type="dxa"/>
        </w:tblCellMar>
        <w:tblLook w:val="01E0" w:firstRow="1" w:lastRow="1" w:firstColumn="1" w:lastColumn="1" w:noHBand="0" w:noVBand="0"/>
      </w:tblPr>
      <w:tblGrid>
        <w:gridCol w:w="4513"/>
        <w:gridCol w:w="4513"/>
      </w:tblGrid>
      <w:tr w:rsidR="008558E1" w:rsidRPr="008558E1" w14:paraId="6351E8CD" w14:textId="77777777" w:rsidTr="008558E1">
        <w:tc>
          <w:tcPr>
            <w:tcW w:w="2500" w:type="pct"/>
          </w:tcPr>
          <w:p w14:paraId="681D75BD" w14:textId="77777777" w:rsidR="008558E1" w:rsidRPr="008558E1" w:rsidRDefault="008558E1" w:rsidP="008558E1">
            <w:pPr>
              <w:jc w:val="center"/>
              <w:rPr>
                <w:rFonts w:ascii="Arial" w:hAnsi="Arial" w:cs="Arial"/>
                <w:color w:val="auto"/>
                <w:sz w:val="20"/>
                <w:szCs w:val="20"/>
                <w:lang w:val="en-US"/>
              </w:rPr>
            </w:pPr>
          </w:p>
        </w:tc>
        <w:tc>
          <w:tcPr>
            <w:tcW w:w="2500" w:type="pct"/>
          </w:tcPr>
          <w:p w14:paraId="4D3AC986"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b/>
                <w:bCs/>
                <w:color w:val="auto"/>
                <w:sz w:val="20"/>
                <w:szCs w:val="20"/>
              </w:rPr>
              <w:t>Thủ trưởng đơn vị</w:t>
            </w:r>
            <w:r w:rsidRPr="008558E1">
              <w:rPr>
                <w:rFonts w:ascii="Arial" w:hAnsi="Arial" w:cs="Arial"/>
                <w:b/>
                <w:bCs/>
                <w:color w:val="auto"/>
                <w:sz w:val="20"/>
                <w:szCs w:val="20"/>
              </w:rPr>
              <w:br/>
            </w:r>
            <w:r w:rsidRPr="008558E1">
              <w:rPr>
                <w:rFonts w:ascii="Arial" w:hAnsi="Arial" w:cs="Arial"/>
                <w:i/>
                <w:iCs/>
                <w:color w:val="auto"/>
                <w:sz w:val="20"/>
                <w:szCs w:val="20"/>
              </w:rPr>
              <w:t>(Ký tên, đóng dấu)</w:t>
            </w:r>
          </w:p>
        </w:tc>
      </w:tr>
    </w:tbl>
    <w:p w14:paraId="585CF97B" w14:textId="77777777" w:rsidR="008558E1" w:rsidRPr="008558E1" w:rsidRDefault="008558E1" w:rsidP="008558E1">
      <w:pPr>
        <w:jc w:val="both"/>
        <w:rPr>
          <w:rFonts w:ascii="Arial" w:hAnsi="Arial" w:cs="Arial"/>
          <w:color w:val="auto"/>
          <w:sz w:val="20"/>
          <w:szCs w:val="20"/>
          <w:lang w:val="en-US"/>
        </w:rPr>
      </w:pPr>
    </w:p>
    <w:p w14:paraId="01DBCAF0" w14:textId="77777777" w:rsidR="008558E1" w:rsidRPr="008558E1" w:rsidRDefault="008558E1" w:rsidP="008558E1">
      <w:pPr>
        <w:jc w:val="both"/>
        <w:rPr>
          <w:rFonts w:ascii="Arial" w:hAnsi="Arial" w:cs="Arial"/>
          <w:b/>
          <w:bCs/>
          <w:color w:val="auto"/>
          <w:sz w:val="20"/>
          <w:szCs w:val="20"/>
        </w:rPr>
        <w:sectPr w:rsidR="008558E1" w:rsidRPr="008558E1" w:rsidSect="00BC4457">
          <w:pgSz w:w="11906" w:h="16838" w:code="9"/>
          <w:pgMar w:top="1440" w:right="1440" w:bottom="1440" w:left="1440" w:header="0" w:footer="0" w:gutter="0"/>
          <w:cols w:space="720"/>
          <w:noEndnote/>
          <w:docGrid w:linePitch="360"/>
        </w:sectPr>
      </w:pPr>
      <w:bookmarkStart w:id="11" w:name="bookmark26"/>
    </w:p>
    <w:p w14:paraId="68051833" w14:textId="77777777" w:rsidR="008558E1" w:rsidRPr="008558E1" w:rsidRDefault="008558E1" w:rsidP="008558E1">
      <w:pPr>
        <w:spacing w:after="120"/>
        <w:ind w:firstLine="720"/>
        <w:jc w:val="both"/>
        <w:rPr>
          <w:rFonts w:ascii="Arial" w:hAnsi="Arial" w:cs="Arial"/>
          <w:b/>
          <w:bCs/>
          <w:color w:val="auto"/>
          <w:sz w:val="20"/>
          <w:szCs w:val="20"/>
        </w:rPr>
      </w:pPr>
      <w:r w:rsidRPr="008558E1">
        <w:rPr>
          <w:rFonts w:ascii="Arial" w:hAnsi="Arial" w:cs="Arial"/>
          <w:b/>
          <w:bCs/>
          <w:color w:val="auto"/>
          <w:sz w:val="20"/>
          <w:szCs w:val="20"/>
        </w:rPr>
        <w:lastRenderedPageBreak/>
        <w:t>Mẫu số 08. Thông báo khai thác tuyến, bổ sung, thay thế phương tiện vận tải hành khách cố định giữa Việt Nam, Lào và Campuchia</w:t>
      </w:r>
      <w:bookmarkEnd w:id="11"/>
    </w:p>
    <w:tbl>
      <w:tblPr>
        <w:tblW w:w="5000" w:type="pct"/>
        <w:tblLook w:val="01E0" w:firstRow="1" w:lastRow="1" w:firstColumn="1" w:lastColumn="1" w:noHBand="0" w:noVBand="0"/>
      </w:tblPr>
      <w:tblGrid>
        <w:gridCol w:w="3412"/>
        <w:gridCol w:w="5614"/>
      </w:tblGrid>
      <w:tr w:rsidR="008558E1" w:rsidRPr="008558E1" w14:paraId="37A40272" w14:textId="77777777" w:rsidTr="008558E1">
        <w:tc>
          <w:tcPr>
            <w:tcW w:w="3348" w:type="dxa"/>
          </w:tcPr>
          <w:p w14:paraId="267E5385" w14:textId="77777777" w:rsidR="008558E1" w:rsidRPr="008558E1" w:rsidRDefault="008558E1" w:rsidP="008558E1">
            <w:pPr>
              <w:jc w:val="center"/>
              <w:rPr>
                <w:rFonts w:ascii="Arial" w:hAnsi="Arial" w:cs="Arial"/>
                <w:b/>
                <w:bCs/>
                <w:color w:val="auto"/>
                <w:sz w:val="20"/>
                <w:szCs w:val="20"/>
              </w:rPr>
            </w:pPr>
            <w:bookmarkStart w:id="12" w:name="bookmark27"/>
            <w:r w:rsidRPr="008558E1">
              <w:rPr>
                <w:rFonts w:ascii="Arial" w:hAnsi="Arial" w:cs="Arial"/>
                <w:color w:val="auto"/>
                <w:sz w:val="20"/>
                <w:szCs w:val="20"/>
              </w:rPr>
              <w:t xml:space="preserve">ỦY BAN NHÂN DÂN TỈNH... </w:t>
            </w:r>
            <w:r w:rsidRPr="008558E1">
              <w:rPr>
                <w:rFonts w:ascii="Arial" w:hAnsi="Arial" w:cs="Arial"/>
                <w:color w:val="auto"/>
                <w:sz w:val="20"/>
                <w:szCs w:val="20"/>
                <w:lang w:val="en-US"/>
              </w:rPr>
              <w:br/>
            </w:r>
            <w:r w:rsidRPr="008558E1">
              <w:rPr>
                <w:rFonts w:ascii="Arial" w:hAnsi="Arial" w:cs="Arial"/>
                <w:b/>
                <w:bCs/>
                <w:color w:val="auto"/>
                <w:sz w:val="20"/>
                <w:szCs w:val="20"/>
              </w:rPr>
              <w:t>SỞ GIAO THÔNG VẬN TẢI...</w:t>
            </w:r>
            <w:r w:rsidRPr="008558E1">
              <w:rPr>
                <w:rFonts w:ascii="Arial" w:hAnsi="Arial" w:cs="Arial"/>
                <w:b/>
                <w:bCs/>
                <w:color w:val="auto"/>
                <w:sz w:val="20"/>
                <w:szCs w:val="20"/>
              </w:rPr>
              <w:br/>
            </w:r>
            <w:r w:rsidRPr="008558E1">
              <w:rPr>
                <w:rFonts w:ascii="Arial" w:hAnsi="Arial" w:cs="Arial"/>
                <w:bCs/>
                <w:color w:val="auto"/>
                <w:sz w:val="20"/>
                <w:szCs w:val="20"/>
                <w:vertAlign w:val="superscript"/>
                <w:lang w:val="en-US"/>
              </w:rPr>
              <w:t>________________</w:t>
            </w:r>
          </w:p>
        </w:tc>
        <w:tc>
          <w:tcPr>
            <w:tcW w:w="5508" w:type="dxa"/>
          </w:tcPr>
          <w:p w14:paraId="5756CA84" w14:textId="77777777" w:rsidR="008558E1" w:rsidRPr="008558E1" w:rsidRDefault="008558E1" w:rsidP="008558E1">
            <w:pPr>
              <w:jc w:val="center"/>
              <w:rPr>
                <w:rFonts w:ascii="Arial" w:hAnsi="Arial" w:cs="Arial"/>
                <w:color w:val="auto"/>
                <w:sz w:val="20"/>
                <w:szCs w:val="20"/>
              </w:rPr>
            </w:pPr>
            <w:r w:rsidRPr="008558E1">
              <w:rPr>
                <w:rFonts w:ascii="Arial" w:hAnsi="Arial" w:cs="Arial"/>
                <w:b/>
                <w:bCs/>
                <w:color w:val="auto"/>
                <w:sz w:val="20"/>
                <w:szCs w:val="20"/>
              </w:rPr>
              <w:t>CỘNG HÒA XÃ HỘI CHỦ NGHĨA VIỆT NAM</w:t>
            </w:r>
            <w:r w:rsidRPr="008558E1">
              <w:rPr>
                <w:rFonts w:ascii="Arial" w:hAnsi="Arial" w:cs="Arial"/>
                <w:b/>
                <w:bCs/>
                <w:color w:val="auto"/>
                <w:sz w:val="20"/>
                <w:szCs w:val="20"/>
              </w:rPr>
              <w:br/>
              <w:t xml:space="preserve">Độc lập - Tự do - Hạnh phúc </w:t>
            </w:r>
            <w:r w:rsidRPr="008558E1">
              <w:rPr>
                <w:rFonts w:ascii="Arial" w:hAnsi="Arial" w:cs="Arial"/>
                <w:b/>
                <w:bCs/>
                <w:color w:val="auto"/>
                <w:sz w:val="20"/>
                <w:szCs w:val="20"/>
              </w:rPr>
              <w:br/>
            </w:r>
            <w:r w:rsidRPr="008558E1">
              <w:rPr>
                <w:rFonts w:ascii="Arial" w:hAnsi="Arial" w:cs="Arial"/>
                <w:bCs/>
                <w:color w:val="auto"/>
                <w:sz w:val="20"/>
                <w:szCs w:val="20"/>
                <w:vertAlign w:val="superscript"/>
              </w:rPr>
              <w:t>________________</w:t>
            </w:r>
          </w:p>
        </w:tc>
      </w:tr>
      <w:tr w:rsidR="008558E1" w:rsidRPr="008558E1" w14:paraId="784B42E9" w14:textId="77777777" w:rsidTr="008558E1">
        <w:tc>
          <w:tcPr>
            <w:tcW w:w="3348" w:type="dxa"/>
          </w:tcPr>
          <w:p w14:paraId="29FE96BF"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Số: ......../SGTVT-VT</w:t>
            </w:r>
          </w:p>
        </w:tc>
        <w:tc>
          <w:tcPr>
            <w:tcW w:w="5508" w:type="dxa"/>
          </w:tcPr>
          <w:p w14:paraId="26E9F43B" w14:textId="77777777" w:rsidR="008558E1" w:rsidRPr="008558E1" w:rsidRDefault="008558E1" w:rsidP="008558E1">
            <w:pPr>
              <w:jc w:val="center"/>
              <w:rPr>
                <w:rFonts w:ascii="Arial" w:hAnsi="Arial" w:cs="Arial"/>
                <w:i/>
                <w:iCs/>
                <w:color w:val="auto"/>
                <w:sz w:val="20"/>
                <w:szCs w:val="20"/>
              </w:rPr>
            </w:pPr>
            <w:r w:rsidRPr="008558E1">
              <w:rPr>
                <w:rFonts w:ascii="Arial" w:hAnsi="Arial" w:cs="Arial"/>
                <w:i/>
                <w:iCs/>
                <w:color w:val="auto"/>
                <w:sz w:val="20"/>
                <w:szCs w:val="20"/>
              </w:rPr>
              <w:t>......., ngày ..... tháng ........ năm......</w:t>
            </w:r>
          </w:p>
        </w:tc>
      </w:tr>
    </w:tbl>
    <w:p w14:paraId="7A52EFC8" w14:textId="77777777" w:rsidR="008558E1" w:rsidRPr="008558E1" w:rsidRDefault="008558E1" w:rsidP="008558E1">
      <w:pPr>
        <w:jc w:val="center"/>
        <w:rPr>
          <w:rFonts w:ascii="Arial" w:hAnsi="Arial" w:cs="Arial"/>
          <w:color w:val="auto"/>
          <w:sz w:val="20"/>
          <w:szCs w:val="20"/>
          <w:lang w:val="en-US"/>
        </w:rPr>
      </w:pPr>
    </w:p>
    <w:p w14:paraId="5AC5D7B2" w14:textId="77777777" w:rsidR="008558E1" w:rsidRPr="008558E1" w:rsidRDefault="008558E1" w:rsidP="008558E1">
      <w:pPr>
        <w:jc w:val="center"/>
        <w:rPr>
          <w:rFonts w:ascii="Arial" w:hAnsi="Arial" w:cs="Arial"/>
          <w:color w:val="auto"/>
          <w:sz w:val="20"/>
          <w:szCs w:val="20"/>
          <w:lang w:val="en-US"/>
        </w:rPr>
      </w:pPr>
    </w:p>
    <w:bookmarkEnd w:id="12"/>
    <w:p w14:paraId="72F0B43B" w14:textId="77777777" w:rsidR="008558E1" w:rsidRPr="008558E1" w:rsidRDefault="008558E1" w:rsidP="008558E1">
      <w:pPr>
        <w:jc w:val="center"/>
        <w:rPr>
          <w:rFonts w:ascii="Arial" w:hAnsi="Arial" w:cs="Arial"/>
          <w:b/>
          <w:bCs/>
          <w:color w:val="auto"/>
          <w:sz w:val="20"/>
          <w:szCs w:val="20"/>
          <w:lang w:val="en-GB"/>
        </w:rPr>
      </w:pPr>
      <w:r w:rsidRPr="008558E1">
        <w:rPr>
          <w:rFonts w:ascii="Arial" w:hAnsi="Arial" w:cs="Arial"/>
          <w:b/>
          <w:bCs/>
          <w:color w:val="auto"/>
          <w:sz w:val="20"/>
          <w:szCs w:val="20"/>
        </w:rPr>
        <w:t>THÔNG BÁO</w:t>
      </w:r>
    </w:p>
    <w:p w14:paraId="173F4335"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 xml:space="preserve">KHAI THÁC TUYẾN, BỔ SUNG, THAY THẾ PHƯƠNG TIỆN VẬN TẢI HÀNH KHÁCH </w:t>
      </w:r>
      <w:r w:rsidRPr="008558E1">
        <w:rPr>
          <w:rFonts w:ascii="Arial" w:hAnsi="Arial" w:cs="Arial"/>
          <w:b/>
          <w:bCs/>
          <w:color w:val="auto"/>
          <w:sz w:val="20"/>
          <w:szCs w:val="20"/>
        </w:rPr>
        <w:br/>
        <w:t>CỐ ĐỊNH GIỮA VIỆT NAM, LÀO VÀ CAMPUCHIA</w:t>
      </w:r>
    </w:p>
    <w:p w14:paraId="710200D2"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Tuyến: ...................đi .....................và ngược lại</w:t>
      </w:r>
    </w:p>
    <w:p w14:paraId="74E67DCF" w14:textId="77777777" w:rsidR="008558E1" w:rsidRPr="008558E1" w:rsidRDefault="008558E1" w:rsidP="008558E1">
      <w:pPr>
        <w:jc w:val="center"/>
        <w:rPr>
          <w:rFonts w:ascii="Arial" w:hAnsi="Arial" w:cs="Arial"/>
          <w:b/>
          <w:bCs/>
          <w:color w:val="auto"/>
          <w:sz w:val="20"/>
          <w:szCs w:val="20"/>
        </w:rPr>
      </w:pPr>
      <w:r w:rsidRPr="008558E1">
        <w:rPr>
          <w:rFonts w:ascii="Arial" w:hAnsi="Arial" w:cs="Arial"/>
          <w:b/>
          <w:bCs/>
          <w:color w:val="auto"/>
          <w:sz w:val="20"/>
          <w:szCs w:val="20"/>
        </w:rPr>
        <w:t>Giữa: Bến xe.............................và Bến xe...............................</w:t>
      </w:r>
    </w:p>
    <w:p w14:paraId="4975626A" w14:textId="77777777" w:rsidR="008558E1" w:rsidRPr="008558E1" w:rsidRDefault="008558E1" w:rsidP="008558E1">
      <w:pPr>
        <w:jc w:val="center"/>
        <w:rPr>
          <w:rFonts w:ascii="Arial" w:hAnsi="Arial" w:cs="Arial"/>
          <w:b/>
          <w:bCs/>
          <w:color w:val="auto"/>
          <w:sz w:val="20"/>
          <w:szCs w:val="20"/>
        </w:rPr>
      </w:pPr>
    </w:p>
    <w:p w14:paraId="374D4BDC" w14:textId="77777777" w:rsidR="008558E1" w:rsidRPr="008558E1" w:rsidRDefault="008558E1" w:rsidP="008558E1">
      <w:pPr>
        <w:jc w:val="center"/>
        <w:rPr>
          <w:rFonts w:ascii="Arial" w:hAnsi="Arial" w:cs="Arial"/>
          <w:b/>
          <w:bCs/>
          <w:color w:val="auto"/>
          <w:sz w:val="20"/>
          <w:szCs w:val="20"/>
        </w:rPr>
      </w:pPr>
    </w:p>
    <w:p w14:paraId="2B63F81C"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Kính gửi:........................................................</w:t>
      </w:r>
    </w:p>
    <w:p w14:paraId="35322510" w14:textId="77777777" w:rsidR="008558E1" w:rsidRPr="008558E1" w:rsidRDefault="008558E1" w:rsidP="008558E1">
      <w:pPr>
        <w:jc w:val="both"/>
        <w:rPr>
          <w:rFonts w:ascii="Arial" w:hAnsi="Arial" w:cs="Arial"/>
          <w:color w:val="auto"/>
          <w:sz w:val="20"/>
          <w:szCs w:val="20"/>
        </w:rPr>
      </w:pPr>
    </w:p>
    <w:p w14:paraId="5FC496F3"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Sở Giao thông vận tải nhận được công văn số......... ngày ... tháng ....năm ... và hồ sơ kèm theo của ..........................về việc đăng ký khai thác tuyến, bổ sung, thay thế phương tiện vận tải hành khách cố định giữa Việt Nam, Lào và Campuchia;</w:t>
      </w:r>
    </w:p>
    <w:p w14:paraId="13DFD4B4"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Thực hiện Điều ... Nghị định số 158/2024/NĐ-CP ngày 18/12/2024 của Chính phủ quy định về hoạt động vận tải đường bộ, Sở Giao thông vận tải .............................thông báo như sau:</w:t>
      </w:r>
    </w:p>
    <w:p w14:paraId="0CEFAA8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color w:val="auto"/>
          <w:sz w:val="20"/>
          <w:szCs w:val="20"/>
        </w:rPr>
        <w:t>Cho phép ......................................được khai thác tuyến, bổ sung, thay thế phương tiện vận tải hành khách cố định giữa Việt Nam, Lào và Campuchia.</w:t>
      </w:r>
    </w:p>
    <w:p w14:paraId="616CB150"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Tên tuyến:</w:t>
      </w:r>
      <w:r w:rsidRPr="008558E1">
        <w:rPr>
          <w:rFonts w:ascii="Arial" w:hAnsi="Arial" w:cs="Arial"/>
          <w:color w:val="auto"/>
          <w:sz w:val="20"/>
          <w:szCs w:val="20"/>
        </w:rPr>
        <w:t xml:space="preserve"> .......................đi ............................và ngược lại</w:t>
      </w:r>
    </w:p>
    <w:p w14:paraId="21DB2879"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Bến đi:</w:t>
      </w:r>
      <w:r w:rsidRPr="008558E1">
        <w:rPr>
          <w:rFonts w:ascii="Arial" w:hAnsi="Arial" w:cs="Arial"/>
          <w:color w:val="auto"/>
          <w:sz w:val="20"/>
          <w:szCs w:val="20"/>
        </w:rPr>
        <w:t xml:space="preserve"> Bến xe .................................(tên tỉnh đi).</w:t>
      </w:r>
    </w:p>
    <w:p w14:paraId="6FAC7EB3"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Bến đến:</w:t>
      </w:r>
      <w:r w:rsidRPr="008558E1">
        <w:rPr>
          <w:rFonts w:ascii="Arial" w:hAnsi="Arial" w:cs="Arial"/>
          <w:color w:val="auto"/>
          <w:sz w:val="20"/>
          <w:szCs w:val="20"/>
        </w:rPr>
        <w:t xml:space="preserve"> Bến xe ............................(tên tỉnh đến).</w:t>
      </w:r>
    </w:p>
    <w:p w14:paraId="47858393"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 xml:space="preserve">Hành trình: </w:t>
      </w:r>
      <w:r w:rsidRPr="008558E1">
        <w:rPr>
          <w:rFonts w:ascii="Arial" w:hAnsi="Arial" w:cs="Arial"/>
          <w:color w:val="auto"/>
          <w:sz w:val="20"/>
          <w:szCs w:val="20"/>
        </w:rPr>
        <w:t>.............................................cửa khẩu đi/cửa khẩu đến.</w:t>
      </w:r>
    </w:p>
    <w:p w14:paraId="681583A1"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Số xe tham gia khai thác:</w:t>
      </w:r>
      <w:r w:rsidRPr="008558E1">
        <w:rPr>
          <w:rFonts w:ascii="Arial" w:hAnsi="Arial" w:cs="Arial"/>
          <w:color w:val="auto"/>
          <w:sz w:val="20"/>
          <w:szCs w:val="20"/>
        </w:rPr>
        <w:t xml:space="preserve"> ...................................(dành cho phương tiện đăng ký khai thác tuyến)</w:t>
      </w:r>
    </w:p>
    <w:p w14:paraId="1C67A08A"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Số xe bổ sung khai thác tuyến:</w:t>
      </w:r>
      <w:r w:rsidRPr="008558E1">
        <w:rPr>
          <w:rFonts w:ascii="Arial" w:hAnsi="Arial" w:cs="Arial"/>
          <w:color w:val="auto"/>
          <w:sz w:val="20"/>
          <w:szCs w:val="20"/>
        </w:rPr>
        <w:t xml:space="preserve"> ...............................................(dành cho phương tiện bổ sung khai thác tuyến)</w:t>
      </w:r>
    </w:p>
    <w:p w14:paraId="4E869AEF"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Số xe thay thế:</w:t>
      </w:r>
      <w:r w:rsidRPr="008558E1">
        <w:rPr>
          <w:rFonts w:ascii="Arial" w:hAnsi="Arial" w:cs="Arial"/>
          <w:color w:val="auto"/>
          <w:sz w:val="20"/>
          <w:szCs w:val="20"/>
        </w:rPr>
        <w:t xml:space="preserve"> ............................</w:t>
      </w:r>
      <w:r w:rsidRPr="008558E1">
        <w:rPr>
          <w:rFonts w:ascii="Arial" w:hAnsi="Arial" w:cs="Arial"/>
          <w:b/>
          <w:color w:val="auto"/>
          <w:sz w:val="20"/>
          <w:szCs w:val="20"/>
        </w:rPr>
        <w:t>Thay thế cho xe</w:t>
      </w:r>
      <w:r w:rsidRPr="008558E1">
        <w:rPr>
          <w:rFonts w:ascii="Arial" w:hAnsi="Arial" w:cs="Arial"/>
          <w:color w:val="auto"/>
          <w:sz w:val="20"/>
          <w:szCs w:val="20"/>
        </w:rPr>
        <w:t xml:space="preserve"> ..................................(dành cho phương tiện thay thế khai thác tuyến)</w:t>
      </w:r>
    </w:p>
    <w:p w14:paraId="1CF2A3A2" w14:textId="77777777" w:rsidR="008558E1" w:rsidRPr="008558E1" w:rsidRDefault="008558E1" w:rsidP="008558E1">
      <w:pPr>
        <w:spacing w:after="120"/>
        <w:ind w:firstLine="720"/>
        <w:jc w:val="both"/>
        <w:rPr>
          <w:rFonts w:ascii="Arial" w:hAnsi="Arial" w:cs="Arial"/>
          <w:color w:val="auto"/>
          <w:sz w:val="20"/>
          <w:szCs w:val="20"/>
        </w:rPr>
      </w:pPr>
      <w:r w:rsidRPr="008558E1">
        <w:rPr>
          <w:rFonts w:ascii="Arial" w:hAnsi="Arial" w:cs="Arial"/>
          <w:b/>
          <w:bCs/>
          <w:color w:val="auto"/>
          <w:sz w:val="20"/>
          <w:szCs w:val="20"/>
        </w:rPr>
        <w:t>Thời hạn tham gia khai thác:</w:t>
      </w:r>
      <w:r w:rsidRPr="008558E1">
        <w:rPr>
          <w:rFonts w:ascii="Arial" w:hAnsi="Arial" w:cs="Arial"/>
          <w:color w:val="auto"/>
          <w:sz w:val="20"/>
          <w:szCs w:val="20"/>
        </w:rPr>
        <w:t xml:space="preserve"> Theo thời hạn quy định của Giấy phép vận tải đường bộ quốc tế giữa Việt Nam và Lào hoặc Giấy phép vận tải đường bộ quốc tế giữa Việt Nam và Campuchia.</w:t>
      </w:r>
    </w:p>
    <w:p w14:paraId="237C4B68" w14:textId="77777777" w:rsidR="008558E1" w:rsidRPr="008558E1" w:rsidRDefault="008558E1" w:rsidP="008558E1">
      <w:pPr>
        <w:widowControl/>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Trong thời gian 60 ngày, kể từ ngày ký văn bản này, doanh nghiệp (hợp tác xã) phải đưa phương tiện vào triển khai thực hiện, doanh nghiệp (hợp tác xã) phải ký hợp đồng khai thác với bến xe hai đầu tuyến, báo cáo về Sở Giao thông vận tải……… Quá thời hạn nêu trên, văn bản thông báo không còn hiệu lực.</w:t>
      </w:r>
    </w:p>
    <w:p w14:paraId="7265882E" w14:textId="77777777" w:rsidR="008558E1" w:rsidRPr="008558E1" w:rsidRDefault="008558E1" w:rsidP="008558E1">
      <w:pPr>
        <w:widowControl/>
        <w:jc w:val="both"/>
        <w:rPr>
          <w:rFonts w:ascii="Arial" w:eastAsia="SimSun" w:hAnsi="Arial" w:cs="Arial"/>
          <w:color w:val="auto"/>
          <w:sz w:val="20"/>
          <w:szCs w:val="20"/>
          <w:lang w:eastAsia="zh-CN"/>
        </w:rPr>
      </w:pPr>
    </w:p>
    <w:tbl>
      <w:tblPr>
        <w:tblW w:w="5000" w:type="pct"/>
        <w:tblCellMar>
          <w:left w:w="0" w:type="dxa"/>
          <w:right w:w="0" w:type="dxa"/>
        </w:tblCellMar>
        <w:tblLook w:val="01E0" w:firstRow="1" w:lastRow="1" w:firstColumn="1" w:lastColumn="1" w:noHBand="0" w:noVBand="0"/>
      </w:tblPr>
      <w:tblGrid>
        <w:gridCol w:w="4513"/>
        <w:gridCol w:w="4513"/>
      </w:tblGrid>
      <w:tr w:rsidR="008558E1" w:rsidRPr="008558E1" w14:paraId="47B9048F" w14:textId="77777777" w:rsidTr="008558E1">
        <w:tc>
          <w:tcPr>
            <w:tcW w:w="2500" w:type="pct"/>
          </w:tcPr>
          <w:p w14:paraId="3C263DC7" w14:textId="77777777" w:rsidR="008558E1" w:rsidRPr="008558E1" w:rsidRDefault="008558E1" w:rsidP="008558E1">
            <w:pPr>
              <w:rPr>
                <w:rFonts w:ascii="Arial" w:eastAsia="SimSun" w:hAnsi="Arial" w:cs="Arial"/>
                <w:color w:val="auto"/>
                <w:sz w:val="20"/>
                <w:szCs w:val="20"/>
                <w:lang w:eastAsia="zh-CN"/>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eastAsia="zh-CN"/>
              </w:rPr>
              <w:t>Như trên;</w:t>
            </w:r>
            <w:r w:rsidRPr="008558E1">
              <w:rPr>
                <w:rFonts w:ascii="Arial" w:eastAsia="SimSun" w:hAnsi="Arial" w:cs="Arial"/>
                <w:color w:val="auto"/>
                <w:sz w:val="20"/>
                <w:szCs w:val="20"/>
                <w:lang w:eastAsia="zh-CN"/>
              </w:rPr>
              <w:br/>
              <w:t>- ………</w:t>
            </w:r>
            <w:r w:rsidRPr="008558E1">
              <w:rPr>
                <w:rFonts w:ascii="Arial" w:eastAsia="SimSun" w:hAnsi="Arial" w:cs="Arial"/>
                <w:color w:val="auto"/>
                <w:sz w:val="20"/>
                <w:szCs w:val="20"/>
                <w:lang w:eastAsia="zh-CN"/>
              </w:rPr>
              <w:br/>
              <w:t>- Lưu:...</w:t>
            </w:r>
          </w:p>
        </w:tc>
        <w:tc>
          <w:tcPr>
            <w:tcW w:w="2500" w:type="pct"/>
          </w:tcPr>
          <w:p w14:paraId="221CD8E1"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eastAsia="zh-CN"/>
              </w:rPr>
              <w:t>GIÁM ĐỐC</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1FF0AD1B" w14:textId="77777777" w:rsidR="008558E1" w:rsidRPr="008558E1" w:rsidRDefault="008558E1" w:rsidP="008558E1">
      <w:pPr>
        <w:widowControl/>
        <w:jc w:val="both"/>
        <w:rPr>
          <w:rFonts w:ascii="Arial" w:eastAsia="SimSun" w:hAnsi="Arial" w:cs="Arial"/>
          <w:b/>
          <w:color w:val="auto"/>
          <w:sz w:val="20"/>
          <w:szCs w:val="20"/>
          <w:lang w:eastAsia="zh-CN"/>
        </w:rPr>
      </w:pPr>
    </w:p>
    <w:p w14:paraId="6F2D9F66" w14:textId="77777777" w:rsidR="008558E1" w:rsidRPr="008558E1" w:rsidRDefault="008558E1" w:rsidP="008558E1">
      <w:pPr>
        <w:widowControl/>
        <w:jc w:val="both"/>
        <w:rPr>
          <w:rFonts w:ascii="Arial" w:eastAsia="SimSun" w:hAnsi="Arial" w:cs="Arial"/>
          <w:b/>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44490DE8" w14:textId="77777777" w:rsidR="008558E1" w:rsidRPr="008558E1" w:rsidRDefault="008558E1" w:rsidP="008558E1">
      <w:pPr>
        <w:widowControl/>
        <w:spacing w:after="120"/>
        <w:ind w:firstLine="720"/>
        <w:jc w:val="both"/>
        <w:rPr>
          <w:rFonts w:ascii="Arial" w:eastAsia="SimSun" w:hAnsi="Arial" w:cs="Arial"/>
          <w:b/>
          <w:color w:val="auto"/>
          <w:sz w:val="20"/>
          <w:szCs w:val="20"/>
          <w:lang w:eastAsia="zh-CN"/>
        </w:rPr>
      </w:pPr>
      <w:r w:rsidRPr="008558E1">
        <w:rPr>
          <w:rFonts w:ascii="Arial" w:eastAsia="SimSun" w:hAnsi="Arial" w:cs="Arial"/>
          <w:b/>
          <w:color w:val="auto"/>
          <w:sz w:val="20"/>
          <w:szCs w:val="20"/>
          <w:lang w:eastAsia="zh-CN"/>
        </w:rPr>
        <w:lastRenderedPageBreak/>
        <w:t>Mẫu số 09. Lệnh vận chuyển dùng cho phương tiện vận tải hành khách cố định giữa Việt Nam, Lào và Campuchia</w:t>
      </w:r>
    </w:p>
    <w:tbl>
      <w:tblPr>
        <w:tblW w:w="5000" w:type="pct"/>
        <w:tblCellMar>
          <w:left w:w="0" w:type="dxa"/>
          <w:right w:w="0" w:type="dxa"/>
        </w:tblCellMar>
        <w:tblLook w:val="01E0" w:firstRow="1" w:lastRow="1" w:firstColumn="1" w:lastColumn="1" w:noHBand="0" w:noVBand="0"/>
      </w:tblPr>
      <w:tblGrid>
        <w:gridCol w:w="3446"/>
        <w:gridCol w:w="5580"/>
      </w:tblGrid>
      <w:tr w:rsidR="008558E1" w:rsidRPr="008558E1" w14:paraId="2669573E" w14:textId="77777777" w:rsidTr="008558E1">
        <w:tc>
          <w:tcPr>
            <w:tcW w:w="1909" w:type="pct"/>
          </w:tcPr>
          <w:p w14:paraId="41A74EE1"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color w:val="auto"/>
                <w:sz w:val="20"/>
                <w:szCs w:val="20"/>
                <w:lang w:eastAsia="zh-CN"/>
              </w:rPr>
              <w:t>TÊN ĐƠN VỊ:........................</w:t>
            </w:r>
            <w:r w:rsidRPr="008558E1">
              <w:rPr>
                <w:rFonts w:ascii="Arial" w:eastAsia="SimSun" w:hAnsi="Arial" w:cs="Arial"/>
                <w:b/>
                <w:color w:val="auto"/>
                <w:sz w:val="20"/>
                <w:szCs w:val="20"/>
                <w:lang w:eastAsia="zh-CN"/>
              </w:rPr>
              <w:br/>
              <w:t>Điện thoại:.........................</w:t>
            </w:r>
            <w:r w:rsidRPr="008558E1">
              <w:rPr>
                <w:rFonts w:ascii="Arial" w:hAnsi="Arial" w:cs="Arial"/>
                <w:b/>
                <w:color w:val="auto"/>
                <w:sz w:val="20"/>
                <w:szCs w:val="20"/>
              </w:rPr>
              <w:br/>
            </w:r>
            <w:r w:rsidRPr="008558E1">
              <w:rPr>
                <w:rFonts w:ascii="Arial" w:hAnsi="Arial" w:cs="Arial"/>
                <w:bCs/>
                <w:color w:val="auto"/>
                <w:sz w:val="20"/>
                <w:szCs w:val="20"/>
                <w:vertAlign w:val="superscript"/>
                <w:lang w:val="en-US"/>
              </w:rPr>
              <w:t>________________</w:t>
            </w:r>
          </w:p>
        </w:tc>
        <w:tc>
          <w:tcPr>
            <w:tcW w:w="3091" w:type="pct"/>
          </w:tcPr>
          <w:p w14:paraId="4A89E029"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r w:rsidR="008558E1" w:rsidRPr="008558E1" w14:paraId="0363A100" w14:textId="77777777" w:rsidTr="008558E1">
        <w:tc>
          <w:tcPr>
            <w:tcW w:w="1909" w:type="pct"/>
          </w:tcPr>
          <w:p w14:paraId="3244B0E7"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 xml:space="preserve">Số: </w:t>
            </w:r>
            <w:r w:rsidRPr="008558E1">
              <w:rPr>
                <w:rFonts w:ascii="Arial" w:eastAsia="SimSun" w:hAnsi="Arial" w:cs="Arial"/>
                <w:color w:val="auto"/>
                <w:sz w:val="20"/>
                <w:szCs w:val="20"/>
                <w:lang w:val="en-US" w:eastAsia="zh-CN"/>
              </w:rPr>
              <w:t>.../20.../LVC</w:t>
            </w:r>
          </w:p>
        </w:tc>
        <w:tc>
          <w:tcPr>
            <w:tcW w:w="3091" w:type="pct"/>
          </w:tcPr>
          <w:p w14:paraId="10435D6C" w14:textId="77777777" w:rsidR="008558E1" w:rsidRPr="008558E1" w:rsidRDefault="008558E1" w:rsidP="008558E1">
            <w:pPr>
              <w:jc w:val="center"/>
              <w:rPr>
                <w:rFonts w:ascii="Arial" w:hAnsi="Arial" w:cs="Arial"/>
                <w:i/>
                <w:color w:val="auto"/>
                <w:sz w:val="20"/>
                <w:szCs w:val="20"/>
                <w:lang w:val="en-US"/>
              </w:rPr>
            </w:pPr>
            <w:r w:rsidRPr="008558E1">
              <w:rPr>
                <w:rFonts w:ascii="Arial" w:hAnsi="Arial" w:cs="Arial"/>
                <w:i/>
                <w:color w:val="auto"/>
                <w:sz w:val="20"/>
                <w:szCs w:val="20"/>
                <w:lang w:val="en-US"/>
              </w:rPr>
              <w:t>…..</w:t>
            </w:r>
            <w:r w:rsidRPr="008558E1">
              <w:rPr>
                <w:rFonts w:ascii="Arial" w:hAnsi="Arial" w:cs="Arial"/>
                <w:i/>
                <w:color w:val="auto"/>
                <w:sz w:val="20"/>
                <w:szCs w:val="20"/>
              </w:rPr>
              <w:t>, ngày</w:t>
            </w:r>
            <w:r w:rsidRPr="008558E1">
              <w:rPr>
                <w:rFonts w:ascii="Arial" w:hAnsi="Arial" w:cs="Arial"/>
                <w:i/>
                <w:color w:val="auto"/>
                <w:sz w:val="20"/>
                <w:szCs w:val="20"/>
                <w:lang w:val="en-US"/>
              </w:rPr>
              <w:t xml:space="preserve"> ……</w:t>
            </w:r>
            <w:r w:rsidRPr="008558E1">
              <w:rPr>
                <w:rFonts w:ascii="Arial" w:hAnsi="Arial" w:cs="Arial"/>
                <w:i/>
                <w:color w:val="auto"/>
                <w:sz w:val="20"/>
                <w:szCs w:val="20"/>
              </w:rPr>
              <w:t xml:space="preserve"> tháng </w:t>
            </w:r>
            <w:r w:rsidRPr="008558E1">
              <w:rPr>
                <w:rFonts w:ascii="Arial" w:hAnsi="Arial" w:cs="Arial"/>
                <w:i/>
                <w:color w:val="auto"/>
                <w:sz w:val="20"/>
                <w:szCs w:val="20"/>
                <w:lang w:val="en-US"/>
              </w:rPr>
              <w:t>……</w:t>
            </w:r>
            <w:r w:rsidRPr="008558E1">
              <w:rPr>
                <w:rFonts w:ascii="Arial" w:hAnsi="Arial" w:cs="Arial"/>
                <w:i/>
                <w:color w:val="auto"/>
                <w:sz w:val="20"/>
                <w:szCs w:val="20"/>
              </w:rPr>
              <w:t xml:space="preserve"> năm</w:t>
            </w:r>
            <w:r w:rsidRPr="008558E1">
              <w:rPr>
                <w:rFonts w:ascii="Arial" w:hAnsi="Arial" w:cs="Arial"/>
                <w:i/>
                <w:color w:val="auto"/>
                <w:sz w:val="20"/>
                <w:szCs w:val="20"/>
                <w:lang w:val="en-US"/>
              </w:rPr>
              <w:t xml:space="preserve"> …..</w:t>
            </w:r>
          </w:p>
        </w:tc>
      </w:tr>
    </w:tbl>
    <w:p w14:paraId="20242949" w14:textId="77777777" w:rsidR="008558E1" w:rsidRPr="008558E1" w:rsidRDefault="008558E1" w:rsidP="008558E1">
      <w:pPr>
        <w:widowControl/>
        <w:jc w:val="center"/>
        <w:rPr>
          <w:rFonts w:ascii="Arial" w:eastAsia="SimSun" w:hAnsi="Arial" w:cs="Arial"/>
          <w:b/>
          <w:color w:val="auto"/>
          <w:sz w:val="20"/>
          <w:szCs w:val="20"/>
          <w:lang w:val="en-US" w:eastAsia="zh-CN"/>
        </w:rPr>
      </w:pPr>
    </w:p>
    <w:p w14:paraId="26509669" w14:textId="77777777" w:rsidR="008558E1" w:rsidRPr="008558E1" w:rsidRDefault="008558E1" w:rsidP="008558E1">
      <w:pPr>
        <w:widowControl/>
        <w:jc w:val="center"/>
        <w:rPr>
          <w:rFonts w:ascii="Arial" w:eastAsia="SimSun" w:hAnsi="Arial" w:cs="Arial"/>
          <w:b/>
          <w:color w:val="auto"/>
          <w:sz w:val="20"/>
          <w:szCs w:val="20"/>
          <w:lang w:val="en-US" w:eastAsia="zh-CN"/>
        </w:rPr>
      </w:pPr>
    </w:p>
    <w:p w14:paraId="7CA6F928" w14:textId="77777777" w:rsidR="008558E1" w:rsidRPr="008558E1" w:rsidRDefault="008558E1" w:rsidP="008558E1">
      <w:pPr>
        <w:widowControl/>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LỆNH VẬN CHUYỂN</w:t>
      </w:r>
      <w:r w:rsidRPr="008558E1">
        <w:rPr>
          <w:rFonts w:ascii="Arial" w:eastAsia="SimSun" w:hAnsi="Arial" w:cs="Arial"/>
          <w:b/>
          <w:color w:val="auto"/>
          <w:sz w:val="20"/>
          <w:szCs w:val="20"/>
          <w:lang w:val="en-US" w:eastAsia="zh-CN"/>
        </w:rPr>
        <w:br/>
        <w:t>DÙNG CHO PHƯƠNG TIỆN VẬN TẢI HÀNH KHÁCH</w:t>
      </w:r>
      <w:r w:rsidRPr="008558E1">
        <w:rPr>
          <w:rFonts w:ascii="Arial" w:eastAsia="SimSun" w:hAnsi="Arial" w:cs="Arial"/>
          <w:b/>
          <w:color w:val="auto"/>
          <w:sz w:val="20"/>
          <w:szCs w:val="20"/>
          <w:lang w:val="en-US" w:eastAsia="zh-CN"/>
        </w:rPr>
        <w:br/>
        <w:t>CỐ ĐỊNH GIỮA VIỆT NAM, LÀO VÀ CAMPUCHIA</w:t>
      </w:r>
    </w:p>
    <w:p w14:paraId="2CB16A85" w14:textId="77777777" w:rsidR="008558E1" w:rsidRPr="008558E1" w:rsidRDefault="008558E1" w:rsidP="008558E1">
      <w:pPr>
        <w:widowControl/>
        <w:jc w:val="center"/>
        <w:rPr>
          <w:rFonts w:ascii="Arial" w:eastAsia="SimSun" w:hAnsi="Arial" w:cs="Arial"/>
          <w:b/>
          <w:color w:val="auto"/>
          <w:sz w:val="20"/>
          <w:szCs w:val="20"/>
          <w:lang w:val="en-US" w:eastAsia="zh-CN"/>
        </w:rPr>
      </w:pPr>
    </w:p>
    <w:p w14:paraId="2D5034E1" w14:textId="77777777" w:rsidR="008558E1" w:rsidRPr="008558E1" w:rsidRDefault="008558E1" w:rsidP="008558E1">
      <w:pPr>
        <w:widowControl/>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Có giá trị từ ngày..............................đến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
        <w:gridCol w:w="2279"/>
        <w:gridCol w:w="2575"/>
        <w:gridCol w:w="1526"/>
        <w:gridCol w:w="1630"/>
      </w:tblGrid>
      <w:tr w:rsidR="008558E1" w:rsidRPr="008558E1" w14:paraId="19FCE025" w14:textId="77777777" w:rsidTr="008558E1">
        <w:tc>
          <w:tcPr>
            <w:tcW w:w="4095" w:type="pct"/>
            <w:gridSpan w:val="4"/>
            <w:vMerge w:val="restart"/>
          </w:tcPr>
          <w:p w14:paraId="790956EE"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Cấp cho Lái xe 1:............................. hạng GPLX:......</w:t>
            </w:r>
          </w:p>
          <w:p w14:paraId="7658D554"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Lái xe 2:............................................ hạng GPLX:.......</w:t>
            </w:r>
          </w:p>
          <w:p w14:paraId="48FCF4DF"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Nhân viên phục vụ trên xe: ....................................................................</w:t>
            </w:r>
          </w:p>
          <w:p w14:paraId="2B4AE48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Biển số đăng ký:..... số ghế theo ĐK:................... Loại xe:.....................</w:t>
            </w:r>
          </w:p>
          <w:p w14:paraId="732D0C5E"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đi, bến đến:......................................................................................</w:t>
            </w:r>
          </w:p>
          <w:p w14:paraId="2240546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Hành trình tuyến: (ghi chi tiết theo văn bản chấp thuận)</w:t>
            </w:r>
          </w:p>
          <w:p w14:paraId="18F1EC2D"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w:t>
            </w:r>
          </w:p>
        </w:tc>
        <w:tc>
          <w:tcPr>
            <w:tcW w:w="905" w:type="pct"/>
          </w:tcPr>
          <w:p w14:paraId="13FE332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Thủ trưởng đơn vị</w:t>
            </w:r>
            <w:r w:rsidRPr="008558E1">
              <w:rPr>
                <w:rFonts w:ascii="Arial" w:eastAsia="SimSun" w:hAnsi="Arial" w:cs="Arial"/>
                <w:color w:val="auto"/>
                <w:sz w:val="20"/>
                <w:szCs w:val="20"/>
                <w:lang w:val="en-US" w:eastAsia="zh-CN"/>
              </w:rPr>
              <w:br/>
              <w:t>(Ký tên, đóng dấu)</w:t>
            </w:r>
          </w:p>
        </w:tc>
      </w:tr>
      <w:tr w:rsidR="008558E1" w:rsidRPr="008558E1" w14:paraId="79C35828" w14:textId="77777777" w:rsidTr="008558E1">
        <w:tc>
          <w:tcPr>
            <w:tcW w:w="4095" w:type="pct"/>
            <w:gridSpan w:val="4"/>
            <w:vMerge/>
          </w:tcPr>
          <w:p w14:paraId="152FACC8" w14:textId="77777777" w:rsidR="008558E1" w:rsidRPr="008558E1" w:rsidRDefault="008558E1" w:rsidP="008558E1">
            <w:pPr>
              <w:widowControl/>
              <w:rPr>
                <w:rFonts w:ascii="Arial" w:eastAsia="SimSun" w:hAnsi="Arial" w:cs="Arial"/>
                <w:color w:val="auto"/>
                <w:sz w:val="20"/>
                <w:szCs w:val="20"/>
                <w:lang w:val="en-US" w:eastAsia="zh-CN"/>
              </w:rPr>
            </w:pPr>
          </w:p>
        </w:tc>
        <w:tc>
          <w:tcPr>
            <w:tcW w:w="905" w:type="pct"/>
          </w:tcPr>
          <w:p w14:paraId="6104371E"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Cán bộ kiểm tra kiểm tra xe</w:t>
            </w:r>
          </w:p>
        </w:tc>
      </w:tr>
      <w:tr w:rsidR="008558E1" w:rsidRPr="008558E1" w14:paraId="458CC60E" w14:textId="77777777" w:rsidTr="008558E1">
        <w:tc>
          <w:tcPr>
            <w:tcW w:w="558" w:type="pct"/>
            <w:vAlign w:val="center"/>
          </w:tcPr>
          <w:p w14:paraId="5619E3B3"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Lượt xe thực hiện</w:t>
            </w:r>
          </w:p>
        </w:tc>
        <w:tc>
          <w:tcPr>
            <w:tcW w:w="1264" w:type="pct"/>
            <w:vAlign w:val="center"/>
          </w:tcPr>
          <w:p w14:paraId="3A413CE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 đi, đến</w:t>
            </w:r>
          </w:p>
        </w:tc>
        <w:tc>
          <w:tcPr>
            <w:tcW w:w="1428" w:type="pct"/>
            <w:vAlign w:val="center"/>
          </w:tcPr>
          <w:p w14:paraId="73C9E21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Giờ xe chạy</w:t>
            </w:r>
          </w:p>
        </w:tc>
        <w:tc>
          <w:tcPr>
            <w:tcW w:w="846" w:type="pct"/>
            <w:vAlign w:val="center"/>
          </w:tcPr>
          <w:p w14:paraId="22F4C3A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khách</w:t>
            </w:r>
          </w:p>
        </w:tc>
        <w:tc>
          <w:tcPr>
            <w:tcW w:w="905" w:type="pct"/>
            <w:vAlign w:val="center"/>
          </w:tcPr>
          <w:p w14:paraId="230302BD"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w:t>
            </w:r>
            <w:r w:rsidRPr="008558E1">
              <w:rPr>
                <w:rFonts w:ascii="Arial" w:eastAsia="SimSun" w:hAnsi="Arial" w:cs="Arial"/>
                <w:color w:val="auto"/>
                <w:sz w:val="20"/>
                <w:szCs w:val="20"/>
                <w:lang w:val="en-US" w:eastAsia="zh-CN"/>
              </w:rPr>
              <w:br/>
              <w:t>(Ký tên, đóng dấu)</w:t>
            </w:r>
          </w:p>
        </w:tc>
      </w:tr>
      <w:tr w:rsidR="008558E1" w:rsidRPr="008558E1" w14:paraId="728AF1E7" w14:textId="77777777" w:rsidTr="008558E1">
        <w:tc>
          <w:tcPr>
            <w:tcW w:w="558" w:type="pct"/>
            <w:vMerge w:val="restart"/>
          </w:tcPr>
          <w:p w14:paraId="4496E62C"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Lượt đi</w:t>
            </w:r>
          </w:p>
        </w:tc>
        <w:tc>
          <w:tcPr>
            <w:tcW w:w="1264" w:type="pct"/>
          </w:tcPr>
          <w:p w14:paraId="6C08ECB7"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 đi: ..................</w:t>
            </w:r>
          </w:p>
        </w:tc>
        <w:tc>
          <w:tcPr>
            <w:tcW w:w="1428" w:type="pct"/>
          </w:tcPr>
          <w:p w14:paraId="2D6E144E"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xuất bến ... giờ ... ngày...</w:t>
            </w:r>
          </w:p>
        </w:tc>
        <w:tc>
          <w:tcPr>
            <w:tcW w:w="846" w:type="pct"/>
          </w:tcPr>
          <w:p w14:paraId="730DB67F" w14:textId="77777777" w:rsidR="008558E1" w:rsidRPr="008558E1" w:rsidRDefault="008558E1" w:rsidP="008558E1">
            <w:pPr>
              <w:widowControl/>
              <w:rPr>
                <w:rFonts w:ascii="Arial" w:eastAsia="SimSun" w:hAnsi="Arial" w:cs="Arial"/>
                <w:color w:val="auto"/>
                <w:sz w:val="20"/>
                <w:szCs w:val="20"/>
                <w:lang w:val="en-US" w:eastAsia="zh-CN"/>
              </w:rPr>
            </w:pPr>
          </w:p>
        </w:tc>
        <w:tc>
          <w:tcPr>
            <w:tcW w:w="905" w:type="pct"/>
          </w:tcPr>
          <w:p w14:paraId="701F0EE2"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42D95932" w14:textId="77777777" w:rsidTr="008558E1">
        <w:tc>
          <w:tcPr>
            <w:tcW w:w="558" w:type="pct"/>
            <w:vMerge/>
          </w:tcPr>
          <w:p w14:paraId="576F2A38" w14:textId="77777777" w:rsidR="008558E1" w:rsidRPr="008558E1" w:rsidRDefault="008558E1" w:rsidP="008558E1">
            <w:pPr>
              <w:widowControl/>
              <w:rPr>
                <w:rFonts w:ascii="Arial" w:eastAsia="SimSun" w:hAnsi="Arial" w:cs="Arial"/>
                <w:color w:val="auto"/>
                <w:sz w:val="20"/>
                <w:szCs w:val="20"/>
                <w:lang w:val="en-US" w:eastAsia="zh-CN"/>
              </w:rPr>
            </w:pPr>
          </w:p>
        </w:tc>
        <w:tc>
          <w:tcPr>
            <w:tcW w:w="1264" w:type="pct"/>
          </w:tcPr>
          <w:p w14:paraId="5EB3978F"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 nơi đến:...........</w:t>
            </w:r>
          </w:p>
        </w:tc>
        <w:tc>
          <w:tcPr>
            <w:tcW w:w="1428" w:type="pct"/>
          </w:tcPr>
          <w:p w14:paraId="2ACA346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đến bến ... giờ ... ngày...</w:t>
            </w:r>
          </w:p>
        </w:tc>
        <w:tc>
          <w:tcPr>
            <w:tcW w:w="846" w:type="pct"/>
          </w:tcPr>
          <w:p w14:paraId="2A48F2AA" w14:textId="77777777" w:rsidR="008558E1" w:rsidRPr="008558E1" w:rsidRDefault="008558E1" w:rsidP="008558E1">
            <w:pPr>
              <w:widowControl/>
              <w:rPr>
                <w:rFonts w:ascii="Arial" w:eastAsia="SimSun" w:hAnsi="Arial" w:cs="Arial"/>
                <w:color w:val="auto"/>
                <w:sz w:val="20"/>
                <w:szCs w:val="20"/>
                <w:lang w:val="en-US" w:eastAsia="zh-CN"/>
              </w:rPr>
            </w:pPr>
          </w:p>
        </w:tc>
        <w:tc>
          <w:tcPr>
            <w:tcW w:w="905" w:type="pct"/>
          </w:tcPr>
          <w:p w14:paraId="4B9233C8"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126BF508" w14:textId="77777777" w:rsidTr="008558E1">
        <w:tc>
          <w:tcPr>
            <w:tcW w:w="558" w:type="pct"/>
            <w:vMerge w:val="restart"/>
          </w:tcPr>
          <w:p w14:paraId="273FAF54"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Lượt về</w:t>
            </w:r>
          </w:p>
        </w:tc>
        <w:tc>
          <w:tcPr>
            <w:tcW w:w="1264" w:type="pct"/>
          </w:tcPr>
          <w:p w14:paraId="5135ED0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 đi:..........</w:t>
            </w:r>
          </w:p>
        </w:tc>
        <w:tc>
          <w:tcPr>
            <w:tcW w:w="1428" w:type="pct"/>
          </w:tcPr>
          <w:p w14:paraId="1CD2F24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xuất bến ... giờ ... ngày...</w:t>
            </w:r>
          </w:p>
        </w:tc>
        <w:tc>
          <w:tcPr>
            <w:tcW w:w="846" w:type="pct"/>
          </w:tcPr>
          <w:p w14:paraId="63A51AE7" w14:textId="77777777" w:rsidR="008558E1" w:rsidRPr="008558E1" w:rsidRDefault="008558E1" w:rsidP="008558E1">
            <w:pPr>
              <w:widowControl/>
              <w:rPr>
                <w:rFonts w:ascii="Arial" w:eastAsia="SimSun" w:hAnsi="Arial" w:cs="Arial"/>
                <w:color w:val="auto"/>
                <w:sz w:val="20"/>
                <w:szCs w:val="20"/>
                <w:lang w:val="en-US" w:eastAsia="zh-CN"/>
              </w:rPr>
            </w:pPr>
          </w:p>
        </w:tc>
        <w:tc>
          <w:tcPr>
            <w:tcW w:w="905" w:type="pct"/>
          </w:tcPr>
          <w:p w14:paraId="500607F4"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36C9441D" w14:textId="77777777" w:rsidTr="008558E1">
        <w:tc>
          <w:tcPr>
            <w:tcW w:w="558" w:type="pct"/>
            <w:vMerge/>
          </w:tcPr>
          <w:p w14:paraId="52A40221" w14:textId="77777777" w:rsidR="008558E1" w:rsidRPr="008558E1" w:rsidRDefault="008558E1" w:rsidP="008558E1">
            <w:pPr>
              <w:widowControl/>
              <w:rPr>
                <w:rFonts w:ascii="Arial" w:eastAsia="SimSun" w:hAnsi="Arial" w:cs="Arial"/>
                <w:color w:val="auto"/>
                <w:sz w:val="20"/>
                <w:szCs w:val="20"/>
                <w:lang w:val="en-US" w:eastAsia="zh-CN"/>
              </w:rPr>
            </w:pPr>
          </w:p>
        </w:tc>
        <w:tc>
          <w:tcPr>
            <w:tcW w:w="1264" w:type="pct"/>
          </w:tcPr>
          <w:p w14:paraId="78F29E1A"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Bến xe nơi đến:............</w:t>
            </w:r>
          </w:p>
        </w:tc>
        <w:tc>
          <w:tcPr>
            <w:tcW w:w="1428" w:type="pct"/>
          </w:tcPr>
          <w:p w14:paraId="0EA83DCA"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đến bến ... giờ ... ngày ...</w:t>
            </w:r>
          </w:p>
        </w:tc>
        <w:tc>
          <w:tcPr>
            <w:tcW w:w="846" w:type="pct"/>
          </w:tcPr>
          <w:p w14:paraId="6757290D" w14:textId="77777777" w:rsidR="008558E1" w:rsidRPr="008558E1" w:rsidRDefault="008558E1" w:rsidP="008558E1">
            <w:pPr>
              <w:widowControl/>
              <w:rPr>
                <w:rFonts w:ascii="Arial" w:eastAsia="SimSun" w:hAnsi="Arial" w:cs="Arial"/>
                <w:color w:val="auto"/>
                <w:sz w:val="20"/>
                <w:szCs w:val="20"/>
                <w:lang w:val="en-US" w:eastAsia="zh-CN"/>
              </w:rPr>
            </w:pPr>
          </w:p>
        </w:tc>
        <w:tc>
          <w:tcPr>
            <w:tcW w:w="905" w:type="pct"/>
          </w:tcPr>
          <w:p w14:paraId="15CEBA2E"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1DEC258F" w14:textId="77777777" w:rsidTr="008558E1">
        <w:tc>
          <w:tcPr>
            <w:tcW w:w="1822" w:type="pct"/>
            <w:gridSpan w:val="2"/>
            <w:vAlign w:val="center"/>
          </w:tcPr>
          <w:p w14:paraId="6246D85C" w14:textId="77777777" w:rsidR="008558E1" w:rsidRPr="008558E1" w:rsidRDefault="008558E1" w:rsidP="008558E1">
            <w:pPr>
              <w:widowControl/>
              <w:jc w:val="center"/>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LÁI XE 1</w:t>
            </w:r>
            <w:r w:rsidRPr="008558E1">
              <w:rPr>
                <w:rFonts w:ascii="Arial" w:eastAsia="SimSun" w:hAnsi="Arial" w:cs="Arial"/>
                <w:color w:val="auto"/>
                <w:sz w:val="20"/>
                <w:szCs w:val="20"/>
                <w:lang w:eastAsia="zh-CN"/>
              </w:rPr>
              <w:br/>
              <w:t>(Ký và ghi rõ họ tên)</w:t>
            </w:r>
          </w:p>
        </w:tc>
        <w:tc>
          <w:tcPr>
            <w:tcW w:w="1428" w:type="pct"/>
            <w:vAlign w:val="center"/>
          </w:tcPr>
          <w:p w14:paraId="52E73ABB" w14:textId="77777777" w:rsidR="008558E1" w:rsidRPr="008558E1" w:rsidRDefault="008558E1" w:rsidP="008558E1">
            <w:pPr>
              <w:widowControl/>
              <w:jc w:val="center"/>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LÁI XE 2</w:t>
            </w:r>
            <w:r w:rsidRPr="008558E1">
              <w:rPr>
                <w:rFonts w:ascii="Arial" w:eastAsia="SimSun" w:hAnsi="Arial" w:cs="Arial"/>
                <w:color w:val="auto"/>
                <w:sz w:val="20"/>
                <w:szCs w:val="20"/>
                <w:lang w:eastAsia="zh-CN"/>
              </w:rPr>
              <w:br/>
              <w:t>(Ký và ghi rõ họ tên)</w:t>
            </w:r>
          </w:p>
        </w:tc>
        <w:tc>
          <w:tcPr>
            <w:tcW w:w="1750" w:type="pct"/>
            <w:gridSpan w:val="2"/>
            <w:vAlign w:val="center"/>
          </w:tcPr>
          <w:p w14:paraId="0BC4F4B3" w14:textId="77777777" w:rsidR="008558E1" w:rsidRPr="008558E1" w:rsidRDefault="008558E1" w:rsidP="008558E1">
            <w:pPr>
              <w:widowControl/>
              <w:jc w:val="center"/>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NHÂN VIÊN PHỤC VỤ TRÊN XE</w:t>
            </w:r>
            <w:r w:rsidRPr="008558E1">
              <w:rPr>
                <w:rFonts w:ascii="Arial" w:eastAsia="SimSun" w:hAnsi="Arial" w:cs="Arial"/>
                <w:color w:val="auto"/>
                <w:sz w:val="20"/>
                <w:szCs w:val="20"/>
                <w:lang w:eastAsia="zh-CN"/>
              </w:rPr>
              <w:br/>
              <w:t>(Ký và ghi rõ họ tên)</w:t>
            </w:r>
          </w:p>
        </w:tc>
      </w:tr>
    </w:tbl>
    <w:p w14:paraId="0769B113"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b/>
          <w:bCs/>
          <w:i/>
          <w:iCs/>
          <w:color w:val="auto"/>
          <w:sz w:val="20"/>
          <w:szCs w:val="20"/>
          <w:lang w:eastAsia="zh-CN"/>
        </w:rPr>
        <w:t>* Ghi chú:</w:t>
      </w:r>
    </w:p>
    <w:p w14:paraId="7CBADC5F"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 Bến xe ghi vào ô ngày giờ đi đến, đóng dấu.</w:t>
      </w:r>
    </w:p>
    <w:p w14:paraId="27A52ABD"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 Trên một tờ Lệnh vận chuyển chỉ được phép bố trí tối đa 4 lượt đi và 4 lượt về.</w:t>
      </w:r>
    </w:p>
    <w:p w14:paraId="066562D0"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 Ngoài các nội dung nêu trên, đơn vị kinh doanh vận tải bổ sung các nội dung khác để phục vụ công tác quản lý, điều hành của đơn vị.</w:t>
      </w:r>
    </w:p>
    <w:p w14:paraId="7A8C8A58" w14:textId="77777777" w:rsidR="008558E1" w:rsidRPr="008558E1" w:rsidRDefault="008558E1" w:rsidP="008558E1">
      <w:pPr>
        <w:widowControl/>
        <w:jc w:val="both"/>
        <w:rPr>
          <w:rFonts w:ascii="Arial" w:eastAsia="SimSun" w:hAnsi="Arial" w:cs="Arial"/>
          <w:b/>
          <w:bCs/>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7CA4486D" w14:textId="77777777" w:rsidR="008558E1" w:rsidRPr="008558E1" w:rsidRDefault="008558E1" w:rsidP="008558E1">
      <w:pPr>
        <w:widowControl/>
        <w:spacing w:after="120"/>
        <w:ind w:firstLine="720"/>
        <w:jc w:val="both"/>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lastRenderedPageBreak/>
        <w:t>Mẫu số 10. Giấy đề nghị ngừng khai thác tuyến, ngừng phương tiện vận tải hành khách cố định giữa Việt Nam, Lào và Campuchia</w:t>
      </w:r>
    </w:p>
    <w:tbl>
      <w:tblPr>
        <w:tblW w:w="5000" w:type="pct"/>
        <w:tblLook w:val="01E0" w:firstRow="1" w:lastRow="1" w:firstColumn="1" w:lastColumn="1" w:noHBand="0" w:noVBand="0"/>
      </w:tblPr>
      <w:tblGrid>
        <w:gridCol w:w="3779"/>
        <w:gridCol w:w="5247"/>
      </w:tblGrid>
      <w:tr w:rsidR="008558E1" w:rsidRPr="008558E1" w14:paraId="3161C5DD" w14:textId="77777777" w:rsidTr="008558E1">
        <w:tc>
          <w:tcPr>
            <w:tcW w:w="3708" w:type="dxa"/>
          </w:tcPr>
          <w:p w14:paraId="457B848B"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eastAsia="zh-CN"/>
              </w:rPr>
              <w:t>TÊN ĐƠN VỊ KINH DOANH VẬN TẢI</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c>
          <w:tcPr>
            <w:tcW w:w="5148" w:type="dxa"/>
          </w:tcPr>
          <w:p w14:paraId="2E98A795"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r w:rsidR="008558E1" w:rsidRPr="008558E1" w14:paraId="69FC54BC" w14:textId="77777777" w:rsidTr="008558E1">
        <w:tc>
          <w:tcPr>
            <w:tcW w:w="3708" w:type="dxa"/>
          </w:tcPr>
          <w:p w14:paraId="0EF074BF"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color w:val="auto"/>
                <w:sz w:val="20"/>
                <w:szCs w:val="20"/>
              </w:rPr>
              <w:t xml:space="preserve">Số: </w:t>
            </w:r>
            <w:r w:rsidRPr="008558E1">
              <w:rPr>
                <w:rFonts w:ascii="Arial" w:hAnsi="Arial" w:cs="Arial"/>
                <w:color w:val="auto"/>
                <w:sz w:val="20"/>
                <w:szCs w:val="20"/>
                <w:lang w:val="en-US"/>
              </w:rPr>
              <w:t>……/………</w:t>
            </w:r>
          </w:p>
        </w:tc>
        <w:tc>
          <w:tcPr>
            <w:tcW w:w="5148" w:type="dxa"/>
          </w:tcPr>
          <w:p w14:paraId="39BB8579" w14:textId="77777777" w:rsidR="008558E1" w:rsidRPr="008558E1" w:rsidRDefault="008558E1" w:rsidP="008558E1">
            <w:pPr>
              <w:jc w:val="center"/>
              <w:rPr>
                <w:rFonts w:ascii="Arial" w:hAnsi="Arial" w:cs="Arial"/>
                <w:i/>
                <w:color w:val="auto"/>
                <w:sz w:val="20"/>
                <w:szCs w:val="20"/>
                <w:lang w:val="en-US"/>
              </w:rPr>
            </w:pPr>
            <w:r w:rsidRPr="008558E1">
              <w:rPr>
                <w:rFonts w:ascii="Arial" w:hAnsi="Arial" w:cs="Arial"/>
                <w:i/>
                <w:color w:val="auto"/>
                <w:sz w:val="20"/>
                <w:szCs w:val="20"/>
                <w:lang w:val="en-US"/>
              </w:rPr>
              <w:t>…..</w:t>
            </w:r>
            <w:r w:rsidRPr="008558E1">
              <w:rPr>
                <w:rFonts w:ascii="Arial" w:hAnsi="Arial" w:cs="Arial"/>
                <w:i/>
                <w:color w:val="auto"/>
                <w:sz w:val="20"/>
                <w:szCs w:val="20"/>
              </w:rPr>
              <w:t>, ngày</w:t>
            </w:r>
            <w:r w:rsidRPr="008558E1">
              <w:rPr>
                <w:rFonts w:ascii="Arial" w:hAnsi="Arial" w:cs="Arial"/>
                <w:i/>
                <w:color w:val="auto"/>
                <w:sz w:val="20"/>
                <w:szCs w:val="20"/>
                <w:lang w:val="en-US"/>
              </w:rPr>
              <w:t xml:space="preserve"> ……</w:t>
            </w:r>
            <w:r w:rsidRPr="008558E1">
              <w:rPr>
                <w:rFonts w:ascii="Arial" w:hAnsi="Arial" w:cs="Arial"/>
                <w:i/>
                <w:color w:val="auto"/>
                <w:sz w:val="20"/>
                <w:szCs w:val="20"/>
              </w:rPr>
              <w:t xml:space="preserve"> tháng </w:t>
            </w:r>
            <w:r w:rsidRPr="008558E1">
              <w:rPr>
                <w:rFonts w:ascii="Arial" w:hAnsi="Arial" w:cs="Arial"/>
                <w:i/>
                <w:color w:val="auto"/>
                <w:sz w:val="20"/>
                <w:szCs w:val="20"/>
                <w:lang w:val="en-US"/>
              </w:rPr>
              <w:t>……</w:t>
            </w:r>
            <w:r w:rsidRPr="008558E1">
              <w:rPr>
                <w:rFonts w:ascii="Arial" w:hAnsi="Arial" w:cs="Arial"/>
                <w:i/>
                <w:color w:val="auto"/>
                <w:sz w:val="20"/>
                <w:szCs w:val="20"/>
              </w:rPr>
              <w:t xml:space="preserve"> năm</w:t>
            </w:r>
            <w:r w:rsidRPr="008558E1">
              <w:rPr>
                <w:rFonts w:ascii="Arial" w:hAnsi="Arial" w:cs="Arial"/>
                <w:i/>
                <w:color w:val="auto"/>
                <w:sz w:val="20"/>
                <w:szCs w:val="20"/>
                <w:lang w:val="en-US"/>
              </w:rPr>
              <w:t xml:space="preserve"> …..</w:t>
            </w:r>
          </w:p>
        </w:tc>
      </w:tr>
    </w:tbl>
    <w:p w14:paraId="104BB213" w14:textId="77777777" w:rsidR="008558E1" w:rsidRPr="008558E1" w:rsidRDefault="008558E1" w:rsidP="008558E1">
      <w:pPr>
        <w:widowControl/>
        <w:jc w:val="center"/>
        <w:rPr>
          <w:rFonts w:ascii="Arial" w:eastAsia="SimSun" w:hAnsi="Arial" w:cs="Arial"/>
          <w:color w:val="auto"/>
          <w:sz w:val="20"/>
          <w:szCs w:val="20"/>
          <w:lang w:val="en-US" w:eastAsia="zh-CN"/>
        </w:rPr>
      </w:pPr>
    </w:p>
    <w:p w14:paraId="42FB4D75" w14:textId="77777777" w:rsidR="008558E1" w:rsidRPr="008558E1" w:rsidRDefault="008558E1" w:rsidP="008558E1">
      <w:pPr>
        <w:widowControl/>
        <w:jc w:val="center"/>
        <w:rPr>
          <w:rFonts w:ascii="Arial" w:eastAsia="SimSun" w:hAnsi="Arial" w:cs="Arial"/>
          <w:color w:val="auto"/>
          <w:sz w:val="20"/>
          <w:szCs w:val="20"/>
          <w:lang w:val="en-US" w:eastAsia="zh-CN"/>
        </w:rPr>
      </w:pPr>
    </w:p>
    <w:p w14:paraId="3DD7511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GIẤY ĐỀ NGHỊ</w:t>
      </w:r>
      <w:r w:rsidRPr="008558E1">
        <w:rPr>
          <w:rFonts w:ascii="Arial" w:eastAsia="SimSun" w:hAnsi="Arial" w:cs="Arial"/>
          <w:b/>
          <w:bCs/>
          <w:color w:val="auto"/>
          <w:sz w:val="20"/>
          <w:szCs w:val="20"/>
          <w:lang w:val="en-US" w:eastAsia="zh-CN"/>
        </w:rPr>
        <w:br/>
        <w:t>NGỪNG KHAI THÁC TUYẾN, NGỪNG PHƯƠNG TIỆN</w:t>
      </w:r>
      <w:r w:rsidRPr="008558E1">
        <w:rPr>
          <w:rFonts w:ascii="Arial" w:eastAsia="SimSun" w:hAnsi="Arial" w:cs="Arial"/>
          <w:b/>
          <w:bCs/>
          <w:color w:val="auto"/>
          <w:sz w:val="20"/>
          <w:szCs w:val="20"/>
          <w:lang w:val="en-US" w:eastAsia="zh-CN"/>
        </w:rPr>
        <w:br/>
        <w:t>VẬN TẢI HÀNH KHÁCH CỐ ĐỊNH GIỮA</w:t>
      </w:r>
      <w:r w:rsidRPr="008558E1">
        <w:rPr>
          <w:rFonts w:ascii="Arial" w:eastAsia="SimSun" w:hAnsi="Arial" w:cs="Arial"/>
          <w:b/>
          <w:bCs/>
          <w:color w:val="auto"/>
          <w:sz w:val="20"/>
          <w:szCs w:val="20"/>
          <w:lang w:val="en-US" w:eastAsia="zh-CN"/>
        </w:rPr>
        <w:br/>
        <w:t>VIỆT NAM, LÀO VÀ CAMPUCHIA</w:t>
      </w:r>
    </w:p>
    <w:p w14:paraId="084E425D" w14:textId="77777777" w:rsidR="008558E1" w:rsidRPr="008558E1" w:rsidRDefault="008558E1" w:rsidP="008558E1">
      <w:pPr>
        <w:widowControl/>
        <w:jc w:val="center"/>
        <w:rPr>
          <w:rFonts w:ascii="Arial" w:eastAsia="SimSun" w:hAnsi="Arial" w:cs="Arial"/>
          <w:color w:val="auto"/>
          <w:sz w:val="20"/>
          <w:szCs w:val="20"/>
          <w:lang w:val="en-US" w:eastAsia="zh-CN"/>
        </w:rPr>
      </w:pPr>
    </w:p>
    <w:p w14:paraId="3D5491F2" w14:textId="77777777" w:rsidR="008558E1" w:rsidRPr="008558E1" w:rsidRDefault="008558E1" w:rsidP="008558E1">
      <w:pPr>
        <w:widowControl/>
        <w:jc w:val="center"/>
        <w:rPr>
          <w:rFonts w:ascii="Arial" w:eastAsia="SimSun" w:hAnsi="Arial" w:cs="Arial"/>
          <w:color w:val="auto"/>
          <w:sz w:val="20"/>
          <w:szCs w:val="20"/>
          <w:lang w:val="en-US" w:eastAsia="zh-CN"/>
        </w:rPr>
      </w:pPr>
    </w:p>
    <w:p w14:paraId="706FD88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Kính gửi: Sở Giao thông vận tải………</w:t>
      </w:r>
    </w:p>
    <w:p w14:paraId="0DD307FE" w14:textId="77777777" w:rsidR="008558E1" w:rsidRPr="008558E1" w:rsidRDefault="008558E1" w:rsidP="008558E1">
      <w:pPr>
        <w:widowControl/>
        <w:jc w:val="center"/>
        <w:rPr>
          <w:rFonts w:ascii="Arial" w:eastAsia="SimSun" w:hAnsi="Arial" w:cs="Arial"/>
          <w:color w:val="auto"/>
          <w:sz w:val="20"/>
          <w:szCs w:val="20"/>
          <w:lang w:val="en-US" w:eastAsia="zh-CN"/>
        </w:rPr>
      </w:pPr>
    </w:p>
    <w:p w14:paraId="73E6577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1. Tên đơn vị kinh doanh vận tải: ................................................................</w:t>
      </w:r>
    </w:p>
    <w:p w14:paraId="66B55E6B"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2. Địa chỉ: ..................................................................................................</w:t>
      </w:r>
    </w:p>
    <w:p w14:paraId="56F41D1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3. Số điện thoại:................................... Số Fax:..........................................</w:t>
      </w:r>
    </w:p>
    <w:p w14:paraId="6E0CDC9C"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4. Giấy phép vận tải đường bộ quốc tế giữa Việt Nam và Lào hoặc/và Giấy phép vận tải đường bộ quốc tế giữa Việt Nam và Campuchia số:.................... Ngày cấp:……………………</w:t>
      </w:r>
    </w:p>
    <w:p w14:paraId="7E78440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5. Kể từ ngày ........... /............ /........,..... (Đơn vị kinh doanh vận tải) ........... sẽ ngừng khai thác tuyến, ngừng phương tiện vận tải hành khách cố định giữa Việt Nam, Lào và Campuchia.</w:t>
      </w:r>
    </w:p>
    <w:p w14:paraId="66D6CE61"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6. Tên tuyến đề nghị ngừng khai thác:............................. (đối với ngừng khai thác tuyến)</w:t>
      </w:r>
    </w:p>
    <w:p w14:paraId="59B85998"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7. Phương tiện đề nghị ngừng hoạt động trên tuyến:.................................... (đối với phương tiện ngừng hoạt động trên tuyến)</w:t>
      </w:r>
    </w:p>
    <w:p w14:paraId="10520DD0" w14:textId="77777777" w:rsidR="008558E1" w:rsidRPr="008558E1" w:rsidRDefault="008558E1" w:rsidP="008558E1">
      <w:pPr>
        <w:widowControl/>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47DF122B" w14:textId="77777777" w:rsidTr="008558E1">
        <w:tc>
          <w:tcPr>
            <w:tcW w:w="4428" w:type="dxa"/>
          </w:tcPr>
          <w:p w14:paraId="36E8A620"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1639F0FF"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eastAsia="zh-CN"/>
              </w:rPr>
              <w:t>Đơn vị kinh doanh vận tải</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53C8E9EA" w14:textId="77777777" w:rsidR="008558E1" w:rsidRPr="008558E1" w:rsidRDefault="008558E1" w:rsidP="008558E1">
      <w:pPr>
        <w:widowControl/>
        <w:jc w:val="both"/>
        <w:rPr>
          <w:rFonts w:ascii="Arial" w:eastAsia="SimSun" w:hAnsi="Arial" w:cs="Arial"/>
          <w:color w:val="auto"/>
          <w:sz w:val="20"/>
          <w:szCs w:val="20"/>
          <w:lang w:eastAsia="zh-CN"/>
        </w:rPr>
      </w:pPr>
    </w:p>
    <w:p w14:paraId="5DC29E3B" w14:textId="77777777" w:rsidR="008558E1" w:rsidRPr="008558E1" w:rsidRDefault="008558E1" w:rsidP="008558E1">
      <w:pPr>
        <w:widowControl/>
        <w:jc w:val="both"/>
        <w:rPr>
          <w:rFonts w:ascii="Arial" w:eastAsia="SimSun" w:hAnsi="Arial" w:cs="Arial"/>
          <w:b/>
          <w:bCs/>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0E3D30AD" w14:textId="77777777" w:rsidR="008558E1" w:rsidRPr="008558E1" w:rsidRDefault="008558E1" w:rsidP="008558E1">
      <w:pPr>
        <w:widowControl/>
        <w:spacing w:after="120"/>
        <w:ind w:firstLine="720"/>
        <w:jc w:val="both"/>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lastRenderedPageBreak/>
        <w:t>Mẫu số 11. Thông báo ngừng khai thác tuyến, ngừng phương tiện hoạt động vận tải hành khách cố định giữa Việt Nam, Lào và Campuchia</w:t>
      </w:r>
    </w:p>
    <w:tbl>
      <w:tblPr>
        <w:tblW w:w="5000" w:type="pct"/>
        <w:tblLook w:val="01E0" w:firstRow="1" w:lastRow="1" w:firstColumn="1" w:lastColumn="1" w:noHBand="0" w:noVBand="0"/>
      </w:tblPr>
      <w:tblGrid>
        <w:gridCol w:w="3412"/>
        <w:gridCol w:w="5614"/>
      </w:tblGrid>
      <w:tr w:rsidR="008558E1" w:rsidRPr="008558E1" w14:paraId="2C4D94B5" w14:textId="77777777" w:rsidTr="008558E1">
        <w:tc>
          <w:tcPr>
            <w:tcW w:w="3348" w:type="dxa"/>
          </w:tcPr>
          <w:p w14:paraId="5C811E42"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color w:val="auto"/>
                <w:sz w:val="20"/>
                <w:szCs w:val="20"/>
                <w:lang w:val="en-US" w:eastAsia="zh-CN"/>
              </w:rPr>
              <w:t>ỦY BAN NHÂN DÂN TỈNH....</w:t>
            </w:r>
            <w:r w:rsidRPr="008558E1">
              <w:rPr>
                <w:rFonts w:ascii="Arial" w:eastAsia="SimSun" w:hAnsi="Arial" w:cs="Arial"/>
                <w:color w:val="auto"/>
                <w:sz w:val="20"/>
                <w:szCs w:val="20"/>
                <w:lang w:val="en-US" w:eastAsia="zh-CN"/>
              </w:rPr>
              <w:br/>
            </w:r>
            <w:r w:rsidRPr="008558E1">
              <w:rPr>
                <w:rFonts w:ascii="Arial" w:eastAsia="SimSun" w:hAnsi="Arial" w:cs="Arial"/>
                <w:b/>
                <w:color w:val="auto"/>
                <w:sz w:val="20"/>
                <w:szCs w:val="20"/>
                <w:lang w:val="en-US" w:eastAsia="zh-CN"/>
              </w:rPr>
              <w:t>SỞ GIAO THÔNG VẬN TẢI...</w:t>
            </w:r>
            <w:r w:rsidRPr="008558E1">
              <w:rPr>
                <w:rFonts w:ascii="Arial" w:hAnsi="Arial" w:cs="Arial"/>
                <w:b/>
                <w:color w:val="auto"/>
                <w:sz w:val="20"/>
                <w:szCs w:val="20"/>
              </w:rPr>
              <w:br/>
            </w:r>
            <w:r w:rsidRPr="008558E1">
              <w:rPr>
                <w:rFonts w:ascii="Arial" w:hAnsi="Arial" w:cs="Arial"/>
                <w:bCs/>
                <w:color w:val="auto"/>
                <w:sz w:val="20"/>
                <w:szCs w:val="20"/>
                <w:vertAlign w:val="superscript"/>
                <w:lang w:val="en-US"/>
              </w:rPr>
              <w:t>________________</w:t>
            </w:r>
          </w:p>
        </w:tc>
        <w:tc>
          <w:tcPr>
            <w:tcW w:w="5508" w:type="dxa"/>
          </w:tcPr>
          <w:p w14:paraId="6072B9C5"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r w:rsidR="008558E1" w:rsidRPr="008558E1" w14:paraId="0E8BA272" w14:textId="77777777" w:rsidTr="008558E1">
        <w:tc>
          <w:tcPr>
            <w:tcW w:w="3348" w:type="dxa"/>
          </w:tcPr>
          <w:p w14:paraId="374EAAF0"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 xml:space="preserve">Số: </w:t>
            </w:r>
            <w:r w:rsidRPr="008558E1">
              <w:rPr>
                <w:rFonts w:ascii="Arial" w:eastAsia="SimSun" w:hAnsi="Arial" w:cs="Arial"/>
                <w:color w:val="auto"/>
                <w:sz w:val="20"/>
                <w:szCs w:val="20"/>
                <w:lang w:val="en-US" w:eastAsia="zh-CN"/>
              </w:rPr>
              <w:t>.../SGTVT-VT</w:t>
            </w:r>
          </w:p>
        </w:tc>
        <w:tc>
          <w:tcPr>
            <w:tcW w:w="5508" w:type="dxa"/>
          </w:tcPr>
          <w:p w14:paraId="60008217" w14:textId="77777777" w:rsidR="008558E1" w:rsidRPr="008558E1" w:rsidRDefault="008558E1" w:rsidP="008558E1">
            <w:pPr>
              <w:jc w:val="center"/>
              <w:rPr>
                <w:rFonts w:ascii="Arial" w:hAnsi="Arial" w:cs="Arial"/>
                <w:i/>
                <w:color w:val="auto"/>
                <w:sz w:val="20"/>
                <w:szCs w:val="20"/>
              </w:rPr>
            </w:pPr>
            <w:r w:rsidRPr="008558E1">
              <w:rPr>
                <w:rFonts w:ascii="Arial" w:hAnsi="Arial" w:cs="Arial"/>
                <w:i/>
                <w:color w:val="auto"/>
                <w:sz w:val="20"/>
                <w:szCs w:val="20"/>
                <w:lang w:val="en-US"/>
              </w:rPr>
              <w:t>…..</w:t>
            </w:r>
            <w:r w:rsidRPr="008558E1">
              <w:rPr>
                <w:rFonts w:ascii="Arial" w:hAnsi="Arial" w:cs="Arial"/>
                <w:i/>
                <w:color w:val="auto"/>
                <w:sz w:val="20"/>
                <w:szCs w:val="20"/>
              </w:rPr>
              <w:t>, ngày</w:t>
            </w:r>
            <w:r w:rsidRPr="008558E1">
              <w:rPr>
                <w:rFonts w:ascii="Arial" w:hAnsi="Arial" w:cs="Arial"/>
                <w:i/>
                <w:color w:val="auto"/>
                <w:sz w:val="20"/>
                <w:szCs w:val="20"/>
                <w:lang w:val="en-US"/>
              </w:rPr>
              <w:t xml:space="preserve"> ……</w:t>
            </w:r>
            <w:r w:rsidRPr="008558E1">
              <w:rPr>
                <w:rFonts w:ascii="Arial" w:hAnsi="Arial" w:cs="Arial"/>
                <w:i/>
                <w:color w:val="auto"/>
                <w:sz w:val="20"/>
                <w:szCs w:val="20"/>
              </w:rPr>
              <w:t xml:space="preserve"> tháng </w:t>
            </w:r>
            <w:r w:rsidRPr="008558E1">
              <w:rPr>
                <w:rFonts w:ascii="Arial" w:hAnsi="Arial" w:cs="Arial"/>
                <w:i/>
                <w:color w:val="auto"/>
                <w:sz w:val="20"/>
                <w:szCs w:val="20"/>
                <w:lang w:val="en-US"/>
              </w:rPr>
              <w:t>……</w:t>
            </w:r>
            <w:r w:rsidRPr="008558E1">
              <w:rPr>
                <w:rFonts w:ascii="Arial" w:hAnsi="Arial" w:cs="Arial"/>
                <w:i/>
                <w:color w:val="auto"/>
                <w:sz w:val="20"/>
                <w:szCs w:val="20"/>
              </w:rPr>
              <w:t xml:space="preserve"> năm</w:t>
            </w:r>
            <w:r w:rsidRPr="008558E1">
              <w:rPr>
                <w:rFonts w:ascii="Arial" w:hAnsi="Arial" w:cs="Arial"/>
                <w:i/>
                <w:color w:val="auto"/>
                <w:sz w:val="20"/>
                <w:szCs w:val="20"/>
                <w:lang w:val="en-US"/>
              </w:rPr>
              <w:t xml:space="preserve"> …..</w:t>
            </w:r>
          </w:p>
        </w:tc>
      </w:tr>
    </w:tbl>
    <w:p w14:paraId="1DE3AD15" w14:textId="77777777" w:rsidR="008558E1" w:rsidRPr="008558E1" w:rsidRDefault="008558E1" w:rsidP="008558E1">
      <w:pPr>
        <w:widowControl/>
        <w:jc w:val="center"/>
        <w:rPr>
          <w:rFonts w:ascii="Arial" w:eastAsia="SimSun" w:hAnsi="Arial" w:cs="Arial"/>
          <w:color w:val="auto"/>
          <w:sz w:val="20"/>
          <w:szCs w:val="20"/>
          <w:lang w:val="en-US" w:eastAsia="zh-CN"/>
        </w:rPr>
      </w:pPr>
    </w:p>
    <w:p w14:paraId="4273C4E9" w14:textId="77777777" w:rsidR="008558E1" w:rsidRPr="008558E1" w:rsidRDefault="008558E1" w:rsidP="008558E1">
      <w:pPr>
        <w:widowControl/>
        <w:jc w:val="center"/>
        <w:rPr>
          <w:rFonts w:ascii="Arial" w:eastAsia="SimSun" w:hAnsi="Arial" w:cs="Arial"/>
          <w:color w:val="auto"/>
          <w:sz w:val="20"/>
          <w:szCs w:val="20"/>
          <w:lang w:val="en-US" w:eastAsia="zh-CN"/>
        </w:rPr>
      </w:pPr>
    </w:p>
    <w:p w14:paraId="6E56070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THÔNG BÁO</w:t>
      </w:r>
      <w:r w:rsidRPr="008558E1">
        <w:rPr>
          <w:rFonts w:ascii="Arial" w:eastAsia="SimSun" w:hAnsi="Arial" w:cs="Arial"/>
          <w:b/>
          <w:bCs/>
          <w:color w:val="auto"/>
          <w:sz w:val="20"/>
          <w:szCs w:val="20"/>
          <w:lang w:val="en-US" w:eastAsia="zh-CN"/>
        </w:rPr>
        <w:br/>
        <w:t>NGỪNG KHAI THÁC TUYẾN, NGỪNG PHƯƠNG TIỆN</w:t>
      </w:r>
      <w:r w:rsidRPr="008558E1">
        <w:rPr>
          <w:rFonts w:ascii="Arial" w:eastAsia="SimSun" w:hAnsi="Arial" w:cs="Arial"/>
          <w:b/>
          <w:bCs/>
          <w:color w:val="auto"/>
          <w:sz w:val="20"/>
          <w:szCs w:val="20"/>
          <w:lang w:val="en-US" w:eastAsia="zh-CN"/>
        </w:rPr>
        <w:br/>
        <w:t>HOẠT ĐỘNG VẬN TẢI HÀNH KHÁCH CỐ ĐỊNH</w:t>
      </w:r>
      <w:r w:rsidRPr="008558E1">
        <w:rPr>
          <w:rFonts w:ascii="Arial" w:eastAsia="SimSun" w:hAnsi="Arial" w:cs="Arial"/>
          <w:b/>
          <w:bCs/>
          <w:color w:val="auto"/>
          <w:sz w:val="20"/>
          <w:szCs w:val="20"/>
          <w:lang w:val="en-US" w:eastAsia="zh-CN"/>
        </w:rPr>
        <w:br/>
        <w:t>GIỮA VIỆT NAM, LÀO VÀ CAMPUCHIA</w:t>
      </w:r>
    </w:p>
    <w:p w14:paraId="755825A0" w14:textId="77777777" w:rsidR="008558E1" w:rsidRPr="008558E1" w:rsidRDefault="008558E1" w:rsidP="008558E1">
      <w:pPr>
        <w:widowControl/>
        <w:jc w:val="center"/>
        <w:rPr>
          <w:rFonts w:ascii="Arial" w:eastAsia="SimSun" w:hAnsi="Arial" w:cs="Arial"/>
          <w:color w:val="auto"/>
          <w:sz w:val="20"/>
          <w:szCs w:val="20"/>
          <w:lang w:val="en-US" w:eastAsia="zh-CN"/>
        </w:rPr>
      </w:pPr>
    </w:p>
    <w:p w14:paraId="51A87105" w14:textId="77777777" w:rsidR="008558E1" w:rsidRPr="008558E1" w:rsidRDefault="008558E1" w:rsidP="008558E1">
      <w:pPr>
        <w:widowControl/>
        <w:jc w:val="center"/>
        <w:rPr>
          <w:rFonts w:ascii="Arial" w:eastAsia="SimSun" w:hAnsi="Arial" w:cs="Arial"/>
          <w:color w:val="auto"/>
          <w:sz w:val="20"/>
          <w:szCs w:val="20"/>
          <w:lang w:val="en-US" w:eastAsia="zh-CN"/>
        </w:rPr>
      </w:pPr>
    </w:p>
    <w:p w14:paraId="4604BD6F" w14:textId="77777777" w:rsidR="008558E1" w:rsidRPr="008558E1" w:rsidRDefault="008558E1" w:rsidP="008558E1">
      <w:pPr>
        <w:widowControl/>
        <w:jc w:val="center"/>
        <w:rPr>
          <w:rFonts w:ascii="Arial" w:eastAsia="SimSun" w:hAnsi="Arial" w:cs="Arial"/>
          <w:i/>
          <w:iCs/>
          <w:color w:val="auto"/>
          <w:sz w:val="20"/>
          <w:szCs w:val="20"/>
          <w:lang w:val="en-US" w:eastAsia="zh-CN"/>
        </w:rPr>
      </w:pPr>
      <w:r w:rsidRPr="008558E1">
        <w:rPr>
          <w:rFonts w:ascii="Arial" w:eastAsia="SimSun" w:hAnsi="Arial" w:cs="Arial"/>
          <w:color w:val="auto"/>
          <w:sz w:val="20"/>
          <w:szCs w:val="20"/>
          <w:lang w:val="en-US" w:eastAsia="zh-CN"/>
        </w:rPr>
        <w:t xml:space="preserve">Kính gửi: ... </w:t>
      </w:r>
      <w:r w:rsidRPr="008558E1">
        <w:rPr>
          <w:rFonts w:ascii="Arial" w:eastAsia="SimSun" w:hAnsi="Arial" w:cs="Arial"/>
          <w:i/>
          <w:iCs/>
          <w:color w:val="auto"/>
          <w:sz w:val="20"/>
          <w:szCs w:val="20"/>
          <w:lang w:val="en-US" w:eastAsia="zh-CN"/>
        </w:rPr>
        <w:t>(Tên đơn vị kinh doanh vận tải gửi hồ sơ đăng ký).</w:t>
      </w:r>
    </w:p>
    <w:p w14:paraId="3EE42563" w14:textId="77777777" w:rsidR="008558E1" w:rsidRPr="008558E1" w:rsidRDefault="008558E1" w:rsidP="008558E1">
      <w:pPr>
        <w:widowControl/>
        <w:jc w:val="center"/>
        <w:rPr>
          <w:rFonts w:ascii="Arial" w:eastAsia="SimSun" w:hAnsi="Arial" w:cs="Arial"/>
          <w:i/>
          <w:iCs/>
          <w:color w:val="auto"/>
          <w:sz w:val="20"/>
          <w:szCs w:val="20"/>
          <w:lang w:val="en-US" w:eastAsia="zh-CN"/>
        </w:rPr>
      </w:pPr>
    </w:p>
    <w:p w14:paraId="517B2D8A"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Căn cứ các quy định hiện hành về tổ chức, quản lý hoạt động vận tải hành khách theo cố định giữa Việt Nam, Lào và Campuchia:</w:t>
      </w:r>
    </w:p>
    <w:p w14:paraId="7D8EFA85"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Sở Giao thông vận tải....... thông báo Đơn vị kinh doanh vận tải được ngừng khai thác tuyến, ngừng phương tiện hoạt động vận tải hành khách cố định giữa Việt Nam, Lào và Campuchia.</w:t>
      </w:r>
    </w:p>
    <w:p w14:paraId="712DB60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Tên tuyến:............ đi............ và ngược lại.</w:t>
      </w:r>
    </w:p>
    <w:p w14:paraId="01AD122C"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xml:space="preserve">Bến đi: Bến xe.................... (thuộc tỉnh/thành phố..... </w:t>
      </w:r>
      <w:r w:rsidRPr="008558E1">
        <w:rPr>
          <w:rFonts w:ascii="Arial" w:eastAsia="SimSun" w:hAnsi="Arial" w:cs="Arial"/>
          <w:i/>
          <w:iCs/>
          <w:color w:val="auto"/>
          <w:sz w:val="20"/>
          <w:szCs w:val="20"/>
          <w:lang w:val="en-US" w:eastAsia="zh-CN"/>
        </w:rPr>
        <w:t>(nơi đi)........... )</w:t>
      </w:r>
    </w:p>
    <w:p w14:paraId="679EDD8D"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xml:space="preserve">Bến đến: Bến xe............... (thuộc tỉnh/thành phố........ </w:t>
      </w:r>
      <w:r w:rsidRPr="008558E1">
        <w:rPr>
          <w:rFonts w:ascii="Arial" w:eastAsia="SimSun" w:hAnsi="Arial" w:cs="Arial"/>
          <w:i/>
          <w:iCs/>
          <w:color w:val="auto"/>
          <w:sz w:val="20"/>
          <w:szCs w:val="20"/>
          <w:lang w:val="en-US" w:eastAsia="zh-CN"/>
        </w:rPr>
        <w:t>(nơi đến)...... ).</w:t>
      </w:r>
    </w:p>
    <w:p w14:paraId="54A65393"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xe ngừng khai thác tuyến:........ (đối với phương tiện ngừng hoạt động trên tuyến).</w:t>
      </w:r>
    </w:p>
    <w:p w14:paraId="0BE107B8" w14:textId="77777777" w:rsidR="008558E1" w:rsidRPr="008558E1" w:rsidRDefault="008558E1" w:rsidP="008558E1">
      <w:pPr>
        <w:widowControl/>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7C06A363" w14:textId="77777777" w:rsidTr="008558E1">
        <w:tc>
          <w:tcPr>
            <w:tcW w:w="4428" w:type="dxa"/>
          </w:tcPr>
          <w:p w14:paraId="52F1E51A"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24EEE652"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color w:val="auto"/>
                <w:sz w:val="20"/>
                <w:szCs w:val="20"/>
                <w:lang w:eastAsia="zh-CN"/>
              </w:rPr>
              <w:t>GIÁM ĐỐC</w:t>
            </w:r>
            <w:r w:rsidRPr="008558E1">
              <w:rPr>
                <w:rFonts w:ascii="Arial" w:eastAsia="SimSun" w:hAnsi="Arial" w:cs="Arial"/>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25B717BC" w14:textId="77777777" w:rsidR="008558E1" w:rsidRPr="008558E1" w:rsidRDefault="008558E1" w:rsidP="008558E1">
      <w:pPr>
        <w:widowControl/>
        <w:jc w:val="both"/>
        <w:rPr>
          <w:rFonts w:ascii="Arial" w:eastAsia="SimSun" w:hAnsi="Arial" w:cs="Arial"/>
          <w:color w:val="auto"/>
          <w:sz w:val="20"/>
          <w:szCs w:val="20"/>
          <w:lang w:eastAsia="zh-CN"/>
        </w:rPr>
      </w:pPr>
    </w:p>
    <w:p w14:paraId="7C164A0E" w14:textId="77777777" w:rsidR="008558E1" w:rsidRPr="008558E1" w:rsidRDefault="008558E1" w:rsidP="008558E1">
      <w:pPr>
        <w:widowControl/>
        <w:jc w:val="both"/>
        <w:rPr>
          <w:rFonts w:ascii="Arial" w:eastAsia="SimSun" w:hAnsi="Arial" w:cs="Arial"/>
          <w:b/>
          <w:bCs/>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7E23F537" w14:textId="77777777" w:rsidR="008558E1" w:rsidRPr="008558E1" w:rsidRDefault="008558E1" w:rsidP="008558E1">
      <w:pPr>
        <w:widowControl/>
        <w:spacing w:after="120"/>
        <w:ind w:firstLine="720"/>
        <w:jc w:val="both"/>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lastRenderedPageBreak/>
        <w:t>Mẫu số 12. Giấy đề nghị điều chỉnh tần suất chạy xe tuyến vận tải hành khách cố định giữa Việt Nam, Lào và Campuchia</w:t>
      </w:r>
    </w:p>
    <w:tbl>
      <w:tblPr>
        <w:tblW w:w="5000" w:type="pct"/>
        <w:tblLook w:val="01E0" w:firstRow="1" w:lastRow="1" w:firstColumn="1" w:lastColumn="1" w:noHBand="0" w:noVBand="0"/>
      </w:tblPr>
      <w:tblGrid>
        <w:gridCol w:w="3779"/>
        <w:gridCol w:w="5247"/>
      </w:tblGrid>
      <w:tr w:rsidR="008558E1" w:rsidRPr="008558E1" w14:paraId="509B4746" w14:textId="77777777" w:rsidTr="008558E1">
        <w:tc>
          <w:tcPr>
            <w:tcW w:w="3708" w:type="dxa"/>
          </w:tcPr>
          <w:p w14:paraId="4483422E"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color w:val="auto"/>
                <w:sz w:val="20"/>
                <w:szCs w:val="20"/>
                <w:lang w:eastAsia="zh-CN"/>
              </w:rPr>
              <w:t>TÊN ĐƠN VỊ KINH DOANH VẬN TẢI</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c>
          <w:tcPr>
            <w:tcW w:w="5148" w:type="dxa"/>
          </w:tcPr>
          <w:p w14:paraId="7A8EBAA5"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r w:rsidR="008558E1" w:rsidRPr="008558E1" w14:paraId="415E1713" w14:textId="77777777" w:rsidTr="008558E1">
        <w:tc>
          <w:tcPr>
            <w:tcW w:w="3708" w:type="dxa"/>
          </w:tcPr>
          <w:p w14:paraId="700A21AB" w14:textId="77777777" w:rsidR="008558E1" w:rsidRPr="008558E1" w:rsidRDefault="008558E1" w:rsidP="008558E1">
            <w:pPr>
              <w:jc w:val="center"/>
              <w:rPr>
                <w:rFonts w:ascii="Arial" w:hAnsi="Arial" w:cs="Arial"/>
                <w:color w:val="auto"/>
                <w:sz w:val="20"/>
                <w:szCs w:val="20"/>
                <w:lang w:val="en-US"/>
              </w:rPr>
            </w:pPr>
            <w:r w:rsidRPr="008558E1">
              <w:rPr>
                <w:rFonts w:ascii="Arial" w:hAnsi="Arial" w:cs="Arial"/>
                <w:color w:val="auto"/>
                <w:sz w:val="20"/>
                <w:szCs w:val="20"/>
              </w:rPr>
              <w:t xml:space="preserve">Số: </w:t>
            </w:r>
            <w:r w:rsidRPr="008558E1">
              <w:rPr>
                <w:rFonts w:ascii="Arial" w:hAnsi="Arial" w:cs="Arial"/>
                <w:color w:val="auto"/>
                <w:sz w:val="20"/>
                <w:szCs w:val="20"/>
                <w:lang w:val="en-US"/>
              </w:rPr>
              <w:t>…../…….</w:t>
            </w:r>
          </w:p>
        </w:tc>
        <w:tc>
          <w:tcPr>
            <w:tcW w:w="5148" w:type="dxa"/>
          </w:tcPr>
          <w:p w14:paraId="4FBA83C6" w14:textId="77777777" w:rsidR="008558E1" w:rsidRPr="008558E1" w:rsidRDefault="008558E1" w:rsidP="008558E1">
            <w:pPr>
              <w:jc w:val="center"/>
              <w:rPr>
                <w:rFonts w:ascii="Arial" w:hAnsi="Arial" w:cs="Arial"/>
                <w:i/>
                <w:color w:val="auto"/>
                <w:sz w:val="20"/>
                <w:szCs w:val="20"/>
              </w:rPr>
            </w:pPr>
            <w:r w:rsidRPr="008558E1">
              <w:rPr>
                <w:rFonts w:ascii="Arial" w:hAnsi="Arial" w:cs="Arial"/>
                <w:i/>
                <w:color w:val="auto"/>
                <w:sz w:val="20"/>
                <w:szCs w:val="20"/>
                <w:lang w:val="en-US"/>
              </w:rPr>
              <w:t>…..</w:t>
            </w:r>
            <w:r w:rsidRPr="008558E1">
              <w:rPr>
                <w:rFonts w:ascii="Arial" w:hAnsi="Arial" w:cs="Arial"/>
                <w:i/>
                <w:color w:val="auto"/>
                <w:sz w:val="20"/>
                <w:szCs w:val="20"/>
              </w:rPr>
              <w:t>, ngày</w:t>
            </w:r>
            <w:r w:rsidRPr="008558E1">
              <w:rPr>
                <w:rFonts w:ascii="Arial" w:hAnsi="Arial" w:cs="Arial"/>
                <w:i/>
                <w:color w:val="auto"/>
                <w:sz w:val="20"/>
                <w:szCs w:val="20"/>
                <w:lang w:val="en-US"/>
              </w:rPr>
              <w:t xml:space="preserve"> ……</w:t>
            </w:r>
            <w:r w:rsidRPr="008558E1">
              <w:rPr>
                <w:rFonts w:ascii="Arial" w:hAnsi="Arial" w:cs="Arial"/>
                <w:i/>
                <w:color w:val="auto"/>
                <w:sz w:val="20"/>
                <w:szCs w:val="20"/>
              </w:rPr>
              <w:t xml:space="preserve"> tháng </w:t>
            </w:r>
            <w:r w:rsidRPr="008558E1">
              <w:rPr>
                <w:rFonts w:ascii="Arial" w:hAnsi="Arial" w:cs="Arial"/>
                <w:i/>
                <w:color w:val="auto"/>
                <w:sz w:val="20"/>
                <w:szCs w:val="20"/>
                <w:lang w:val="en-US"/>
              </w:rPr>
              <w:t>……</w:t>
            </w:r>
            <w:r w:rsidRPr="008558E1">
              <w:rPr>
                <w:rFonts w:ascii="Arial" w:hAnsi="Arial" w:cs="Arial"/>
                <w:i/>
                <w:color w:val="auto"/>
                <w:sz w:val="20"/>
                <w:szCs w:val="20"/>
              </w:rPr>
              <w:t xml:space="preserve"> năm</w:t>
            </w:r>
            <w:r w:rsidRPr="008558E1">
              <w:rPr>
                <w:rFonts w:ascii="Arial" w:hAnsi="Arial" w:cs="Arial"/>
                <w:i/>
                <w:color w:val="auto"/>
                <w:sz w:val="20"/>
                <w:szCs w:val="20"/>
                <w:lang w:val="en-US"/>
              </w:rPr>
              <w:t xml:space="preserve"> …..</w:t>
            </w:r>
          </w:p>
        </w:tc>
      </w:tr>
    </w:tbl>
    <w:p w14:paraId="51A80D11" w14:textId="77777777" w:rsidR="008558E1" w:rsidRPr="008558E1" w:rsidRDefault="008558E1" w:rsidP="008558E1">
      <w:pPr>
        <w:widowControl/>
        <w:jc w:val="center"/>
        <w:rPr>
          <w:rFonts w:ascii="Arial" w:eastAsia="SimSun" w:hAnsi="Arial" w:cs="Arial"/>
          <w:color w:val="auto"/>
          <w:sz w:val="20"/>
          <w:szCs w:val="20"/>
          <w:lang w:val="en-US" w:eastAsia="zh-CN"/>
        </w:rPr>
      </w:pPr>
    </w:p>
    <w:p w14:paraId="370A24DC" w14:textId="77777777" w:rsidR="008558E1" w:rsidRPr="008558E1" w:rsidRDefault="008558E1" w:rsidP="008558E1">
      <w:pPr>
        <w:widowControl/>
        <w:jc w:val="center"/>
        <w:rPr>
          <w:rFonts w:ascii="Arial" w:eastAsia="SimSun" w:hAnsi="Arial" w:cs="Arial"/>
          <w:color w:val="auto"/>
          <w:sz w:val="20"/>
          <w:szCs w:val="20"/>
          <w:lang w:val="en-US" w:eastAsia="zh-CN"/>
        </w:rPr>
      </w:pPr>
    </w:p>
    <w:p w14:paraId="1B34E40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GIẤY ĐỀ NGHỊ</w:t>
      </w:r>
      <w:r w:rsidRPr="008558E1">
        <w:rPr>
          <w:rFonts w:ascii="Arial" w:eastAsia="SimSun" w:hAnsi="Arial" w:cs="Arial"/>
          <w:b/>
          <w:bCs/>
          <w:color w:val="auto"/>
          <w:sz w:val="20"/>
          <w:szCs w:val="20"/>
          <w:lang w:val="en-US" w:eastAsia="zh-CN"/>
        </w:rPr>
        <w:br/>
        <w:t>TĂNG/GIẢM TẦN SUẤT CHẠY XE TUYẾN VẬN TẢI</w:t>
      </w:r>
      <w:r w:rsidRPr="008558E1">
        <w:rPr>
          <w:rFonts w:ascii="Arial" w:eastAsia="SimSun" w:hAnsi="Arial" w:cs="Arial"/>
          <w:b/>
          <w:bCs/>
          <w:color w:val="auto"/>
          <w:sz w:val="20"/>
          <w:szCs w:val="20"/>
          <w:lang w:val="en-US" w:eastAsia="zh-CN"/>
        </w:rPr>
        <w:br/>
        <w:t>HÀNH KHÁCH CỐ ĐỊNH GIỮA VIỆT NAM, LÀO VÀ CAMPUCHIA</w:t>
      </w:r>
    </w:p>
    <w:p w14:paraId="571D1E7C" w14:textId="77777777" w:rsidR="008558E1" w:rsidRPr="008558E1" w:rsidRDefault="008558E1" w:rsidP="008558E1">
      <w:pPr>
        <w:widowControl/>
        <w:jc w:val="center"/>
        <w:rPr>
          <w:rFonts w:ascii="Arial" w:eastAsia="SimSun" w:hAnsi="Arial" w:cs="Arial"/>
          <w:color w:val="auto"/>
          <w:sz w:val="20"/>
          <w:szCs w:val="20"/>
          <w:lang w:val="en-US" w:eastAsia="zh-CN"/>
        </w:rPr>
      </w:pPr>
    </w:p>
    <w:p w14:paraId="1327667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Kính gửi: Sở Giao thông vận tải……</w:t>
      </w:r>
    </w:p>
    <w:p w14:paraId="6993DBBE" w14:textId="77777777" w:rsidR="008558E1" w:rsidRPr="008558E1" w:rsidRDefault="008558E1" w:rsidP="008558E1">
      <w:pPr>
        <w:widowControl/>
        <w:jc w:val="center"/>
        <w:rPr>
          <w:rFonts w:ascii="Arial" w:eastAsia="SimSun" w:hAnsi="Arial" w:cs="Arial"/>
          <w:color w:val="auto"/>
          <w:sz w:val="20"/>
          <w:szCs w:val="20"/>
          <w:lang w:val="en-US" w:eastAsia="zh-CN"/>
        </w:rPr>
      </w:pPr>
    </w:p>
    <w:p w14:paraId="6861FE68"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1. Tên đơn vị kinh doanh vận tải:................................................................</w:t>
      </w:r>
    </w:p>
    <w:p w14:paraId="1269DBB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2. Địa chỉ: ...................................................................................................</w:t>
      </w:r>
    </w:p>
    <w:p w14:paraId="021DA4BD"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3. Số điện thoại:........................................ Số fax:......................................</w:t>
      </w:r>
    </w:p>
    <w:p w14:paraId="4645AA2C"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4. Giấy phép vận tải đường bộ quốc tế giữa Việt Nam và Lào hoặc/và Giấy phép vận tải đường bộ quốc tế giữa Việt Nam và Campuchia số:.................. Ngày cấp: ………………</w:t>
      </w:r>
    </w:p>
    <w:p w14:paraId="799E26B6"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5. Kể từ ngày....... /…….. /.........,...... (đơn vị kinh doanh vận tải).............. sẽ tăng/giảm tần suất chạy xe trên tuyến ..............................................................</w:t>
      </w:r>
    </w:p>
    <w:p w14:paraId="434004F6"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6. Danh sách/số chuyến xe tăng/giảm tần suất khai thác: .............................</w:t>
      </w:r>
    </w:p>
    <w:p w14:paraId="0A0B1A20" w14:textId="77777777" w:rsidR="008558E1" w:rsidRPr="008558E1" w:rsidRDefault="008558E1" w:rsidP="008558E1">
      <w:pPr>
        <w:widowControl/>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6ADE0D67" w14:textId="77777777" w:rsidTr="008558E1">
        <w:tc>
          <w:tcPr>
            <w:tcW w:w="4428" w:type="dxa"/>
          </w:tcPr>
          <w:p w14:paraId="66F5FF69"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06544B6B"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eastAsia="zh-CN"/>
              </w:rPr>
              <w:t>Đơn vị kinh doanh vận tải</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63B517D6" w14:textId="77777777" w:rsidR="008558E1" w:rsidRPr="008558E1" w:rsidRDefault="008558E1" w:rsidP="008558E1">
      <w:pPr>
        <w:widowControl/>
        <w:jc w:val="both"/>
        <w:rPr>
          <w:rFonts w:ascii="Arial" w:eastAsia="SimSun" w:hAnsi="Arial" w:cs="Arial"/>
          <w:color w:val="auto"/>
          <w:sz w:val="20"/>
          <w:szCs w:val="20"/>
          <w:lang w:eastAsia="zh-CN"/>
        </w:rPr>
      </w:pPr>
    </w:p>
    <w:p w14:paraId="35604A7A" w14:textId="77777777" w:rsidR="008558E1" w:rsidRPr="008558E1" w:rsidRDefault="008558E1" w:rsidP="008558E1">
      <w:pPr>
        <w:widowControl/>
        <w:jc w:val="both"/>
        <w:rPr>
          <w:rFonts w:ascii="Arial" w:eastAsia="SimSun" w:hAnsi="Arial" w:cs="Arial"/>
          <w:b/>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4A160D13" w14:textId="77777777" w:rsidR="008558E1" w:rsidRPr="008558E1" w:rsidRDefault="008558E1" w:rsidP="008558E1">
      <w:pPr>
        <w:widowControl/>
        <w:spacing w:after="120"/>
        <w:ind w:firstLine="720"/>
        <w:jc w:val="both"/>
        <w:rPr>
          <w:rFonts w:ascii="Arial" w:eastAsia="SimSun" w:hAnsi="Arial" w:cs="Arial"/>
          <w:b/>
          <w:color w:val="auto"/>
          <w:sz w:val="20"/>
          <w:szCs w:val="20"/>
          <w:lang w:eastAsia="zh-CN"/>
        </w:rPr>
      </w:pPr>
      <w:r w:rsidRPr="008558E1">
        <w:rPr>
          <w:rFonts w:ascii="Arial" w:eastAsia="SimSun" w:hAnsi="Arial" w:cs="Arial"/>
          <w:b/>
          <w:color w:val="auto"/>
          <w:sz w:val="20"/>
          <w:szCs w:val="20"/>
          <w:lang w:eastAsia="zh-CN"/>
        </w:rPr>
        <w:lastRenderedPageBreak/>
        <w:t>Mẫu số 13. Thông báo điều chỉnh tần suất chạy xe trên tuyến vận tải hành khách cố định giữa Việt Nam, Lào và Campuchia</w:t>
      </w:r>
    </w:p>
    <w:tbl>
      <w:tblPr>
        <w:tblW w:w="5000" w:type="pct"/>
        <w:tblLook w:val="01E0" w:firstRow="1" w:lastRow="1" w:firstColumn="1" w:lastColumn="1" w:noHBand="0" w:noVBand="0"/>
      </w:tblPr>
      <w:tblGrid>
        <w:gridCol w:w="3412"/>
        <w:gridCol w:w="5614"/>
      </w:tblGrid>
      <w:tr w:rsidR="008558E1" w:rsidRPr="008558E1" w14:paraId="5E1FA087" w14:textId="77777777" w:rsidTr="008558E1">
        <w:tc>
          <w:tcPr>
            <w:tcW w:w="3348" w:type="dxa"/>
          </w:tcPr>
          <w:p w14:paraId="4B007B2D"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color w:val="auto"/>
                <w:sz w:val="20"/>
                <w:szCs w:val="20"/>
                <w:lang w:val="en-US" w:eastAsia="zh-CN"/>
              </w:rPr>
              <w:t>ỦY BAN NHÂN DÂN TỈNH....</w:t>
            </w:r>
            <w:r w:rsidRPr="008558E1">
              <w:rPr>
                <w:rFonts w:ascii="Arial" w:eastAsia="SimSun" w:hAnsi="Arial" w:cs="Arial"/>
                <w:color w:val="auto"/>
                <w:sz w:val="20"/>
                <w:szCs w:val="20"/>
                <w:lang w:val="en-US" w:eastAsia="zh-CN"/>
              </w:rPr>
              <w:br/>
            </w:r>
            <w:r w:rsidRPr="008558E1">
              <w:rPr>
                <w:rFonts w:ascii="Arial" w:eastAsia="SimSun" w:hAnsi="Arial" w:cs="Arial"/>
                <w:b/>
                <w:color w:val="auto"/>
                <w:sz w:val="20"/>
                <w:szCs w:val="20"/>
                <w:lang w:val="en-US" w:eastAsia="zh-CN"/>
              </w:rPr>
              <w:t>SỞ GIAO THÔNG VẬN TẢI...</w:t>
            </w:r>
            <w:r w:rsidRPr="008558E1">
              <w:rPr>
                <w:rFonts w:ascii="Arial" w:hAnsi="Arial" w:cs="Arial"/>
                <w:b/>
                <w:color w:val="auto"/>
                <w:sz w:val="20"/>
                <w:szCs w:val="20"/>
              </w:rPr>
              <w:br/>
            </w:r>
            <w:r w:rsidRPr="008558E1">
              <w:rPr>
                <w:rFonts w:ascii="Arial" w:hAnsi="Arial" w:cs="Arial"/>
                <w:bCs/>
                <w:color w:val="auto"/>
                <w:sz w:val="20"/>
                <w:szCs w:val="20"/>
                <w:vertAlign w:val="superscript"/>
                <w:lang w:val="en-US"/>
              </w:rPr>
              <w:t>________________</w:t>
            </w:r>
          </w:p>
        </w:tc>
        <w:tc>
          <w:tcPr>
            <w:tcW w:w="5508" w:type="dxa"/>
          </w:tcPr>
          <w:p w14:paraId="6C824F0D"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r w:rsidR="008558E1" w:rsidRPr="008558E1" w14:paraId="45937CAC" w14:textId="77777777" w:rsidTr="008558E1">
        <w:tc>
          <w:tcPr>
            <w:tcW w:w="3348" w:type="dxa"/>
          </w:tcPr>
          <w:p w14:paraId="7E5E5027" w14:textId="77777777" w:rsidR="008558E1" w:rsidRPr="008558E1" w:rsidRDefault="008558E1" w:rsidP="008558E1">
            <w:pPr>
              <w:jc w:val="center"/>
              <w:rPr>
                <w:rFonts w:ascii="Arial" w:hAnsi="Arial" w:cs="Arial"/>
                <w:color w:val="auto"/>
                <w:sz w:val="20"/>
                <w:szCs w:val="20"/>
              </w:rPr>
            </w:pPr>
            <w:r w:rsidRPr="008558E1">
              <w:rPr>
                <w:rFonts w:ascii="Arial" w:hAnsi="Arial" w:cs="Arial"/>
                <w:color w:val="auto"/>
                <w:sz w:val="20"/>
                <w:szCs w:val="20"/>
              </w:rPr>
              <w:t xml:space="preserve">Số: </w:t>
            </w:r>
            <w:r w:rsidRPr="008558E1">
              <w:rPr>
                <w:rFonts w:ascii="Arial" w:eastAsia="SimSun" w:hAnsi="Arial" w:cs="Arial"/>
                <w:color w:val="auto"/>
                <w:sz w:val="20"/>
                <w:szCs w:val="20"/>
                <w:lang w:val="en-US" w:eastAsia="zh-CN"/>
              </w:rPr>
              <w:t>.../SGTVT-VT</w:t>
            </w:r>
          </w:p>
        </w:tc>
        <w:tc>
          <w:tcPr>
            <w:tcW w:w="5508" w:type="dxa"/>
          </w:tcPr>
          <w:p w14:paraId="0335E4B4" w14:textId="77777777" w:rsidR="008558E1" w:rsidRPr="008558E1" w:rsidRDefault="008558E1" w:rsidP="008558E1">
            <w:pPr>
              <w:jc w:val="center"/>
              <w:rPr>
                <w:rFonts w:ascii="Arial" w:hAnsi="Arial" w:cs="Arial"/>
                <w:i/>
                <w:color w:val="auto"/>
                <w:sz w:val="20"/>
                <w:szCs w:val="20"/>
              </w:rPr>
            </w:pPr>
            <w:r w:rsidRPr="008558E1">
              <w:rPr>
                <w:rFonts w:ascii="Arial" w:hAnsi="Arial" w:cs="Arial"/>
                <w:i/>
                <w:color w:val="auto"/>
                <w:sz w:val="20"/>
                <w:szCs w:val="20"/>
                <w:lang w:val="en-US"/>
              </w:rPr>
              <w:t>…..</w:t>
            </w:r>
            <w:r w:rsidRPr="008558E1">
              <w:rPr>
                <w:rFonts w:ascii="Arial" w:hAnsi="Arial" w:cs="Arial"/>
                <w:i/>
                <w:color w:val="auto"/>
                <w:sz w:val="20"/>
                <w:szCs w:val="20"/>
              </w:rPr>
              <w:t>, ngày</w:t>
            </w:r>
            <w:r w:rsidRPr="008558E1">
              <w:rPr>
                <w:rFonts w:ascii="Arial" w:hAnsi="Arial" w:cs="Arial"/>
                <w:i/>
                <w:color w:val="auto"/>
                <w:sz w:val="20"/>
                <w:szCs w:val="20"/>
                <w:lang w:val="en-US"/>
              </w:rPr>
              <w:t xml:space="preserve"> ……</w:t>
            </w:r>
            <w:r w:rsidRPr="008558E1">
              <w:rPr>
                <w:rFonts w:ascii="Arial" w:hAnsi="Arial" w:cs="Arial"/>
                <w:i/>
                <w:color w:val="auto"/>
                <w:sz w:val="20"/>
                <w:szCs w:val="20"/>
              </w:rPr>
              <w:t xml:space="preserve"> tháng </w:t>
            </w:r>
            <w:r w:rsidRPr="008558E1">
              <w:rPr>
                <w:rFonts w:ascii="Arial" w:hAnsi="Arial" w:cs="Arial"/>
                <w:i/>
                <w:color w:val="auto"/>
                <w:sz w:val="20"/>
                <w:szCs w:val="20"/>
                <w:lang w:val="en-US"/>
              </w:rPr>
              <w:t>……</w:t>
            </w:r>
            <w:r w:rsidRPr="008558E1">
              <w:rPr>
                <w:rFonts w:ascii="Arial" w:hAnsi="Arial" w:cs="Arial"/>
                <w:i/>
                <w:color w:val="auto"/>
                <w:sz w:val="20"/>
                <w:szCs w:val="20"/>
              </w:rPr>
              <w:t xml:space="preserve"> năm</w:t>
            </w:r>
            <w:r w:rsidRPr="008558E1">
              <w:rPr>
                <w:rFonts w:ascii="Arial" w:hAnsi="Arial" w:cs="Arial"/>
                <w:i/>
                <w:color w:val="auto"/>
                <w:sz w:val="20"/>
                <w:szCs w:val="20"/>
                <w:lang w:val="en-US"/>
              </w:rPr>
              <w:t xml:space="preserve"> …..</w:t>
            </w:r>
          </w:p>
        </w:tc>
      </w:tr>
    </w:tbl>
    <w:p w14:paraId="46229D91" w14:textId="77777777" w:rsidR="008558E1" w:rsidRPr="008558E1" w:rsidRDefault="008558E1" w:rsidP="008558E1">
      <w:pPr>
        <w:widowControl/>
        <w:jc w:val="center"/>
        <w:rPr>
          <w:rFonts w:ascii="Arial" w:eastAsia="SimSun" w:hAnsi="Arial" w:cs="Arial"/>
          <w:color w:val="auto"/>
          <w:sz w:val="20"/>
          <w:szCs w:val="20"/>
          <w:lang w:val="en-US" w:eastAsia="zh-CN"/>
        </w:rPr>
      </w:pPr>
    </w:p>
    <w:p w14:paraId="39038E4E" w14:textId="77777777" w:rsidR="008558E1" w:rsidRPr="008558E1" w:rsidRDefault="008558E1" w:rsidP="008558E1">
      <w:pPr>
        <w:widowControl/>
        <w:jc w:val="center"/>
        <w:rPr>
          <w:rFonts w:ascii="Arial" w:eastAsia="SimSun" w:hAnsi="Arial" w:cs="Arial"/>
          <w:color w:val="auto"/>
          <w:sz w:val="20"/>
          <w:szCs w:val="20"/>
          <w:lang w:val="en-US" w:eastAsia="zh-CN"/>
        </w:rPr>
      </w:pPr>
    </w:p>
    <w:p w14:paraId="58771CE0" w14:textId="77777777" w:rsidR="008558E1" w:rsidRPr="008558E1" w:rsidRDefault="008558E1" w:rsidP="008558E1">
      <w:pPr>
        <w:widowControl/>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THÔNG BÁO</w:t>
      </w:r>
      <w:r w:rsidRPr="008558E1">
        <w:rPr>
          <w:rFonts w:ascii="Arial" w:eastAsia="SimSun" w:hAnsi="Arial" w:cs="Arial"/>
          <w:b/>
          <w:color w:val="auto"/>
          <w:sz w:val="20"/>
          <w:szCs w:val="20"/>
          <w:lang w:val="en-US" w:eastAsia="zh-CN"/>
        </w:rPr>
        <w:br/>
        <w:t>TĂNG/GIẢM TẦN SUẤT CHẠY XE TUYẾN VẬN TẢI HÀNH KHÁCH</w:t>
      </w:r>
      <w:r w:rsidRPr="008558E1">
        <w:rPr>
          <w:rFonts w:ascii="Arial" w:eastAsia="SimSun" w:hAnsi="Arial" w:cs="Arial"/>
          <w:b/>
          <w:color w:val="auto"/>
          <w:sz w:val="20"/>
          <w:szCs w:val="20"/>
          <w:lang w:val="en-US" w:eastAsia="zh-CN"/>
        </w:rPr>
        <w:br/>
        <w:t>CỐ ĐỊNH GIỮA VIỆT NAM, LÀO VÀ CAMPUCHIA</w:t>
      </w:r>
    </w:p>
    <w:p w14:paraId="6C9BB5B5" w14:textId="77777777" w:rsidR="008558E1" w:rsidRPr="008558E1" w:rsidRDefault="008558E1" w:rsidP="008558E1">
      <w:pPr>
        <w:widowControl/>
        <w:jc w:val="center"/>
        <w:rPr>
          <w:rFonts w:ascii="Arial" w:eastAsia="SimSun" w:hAnsi="Arial" w:cs="Arial"/>
          <w:b/>
          <w:color w:val="auto"/>
          <w:sz w:val="20"/>
          <w:szCs w:val="20"/>
          <w:lang w:val="en-US" w:eastAsia="zh-CN"/>
        </w:rPr>
      </w:pPr>
    </w:p>
    <w:p w14:paraId="2C96D605" w14:textId="77777777" w:rsidR="008558E1" w:rsidRPr="008558E1" w:rsidRDefault="008558E1" w:rsidP="008558E1">
      <w:pPr>
        <w:widowControl/>
        <w:jc w:val="center"/>
        <w:rPr>
          <w:rFonts w:ascii="Arial" w:eastAsia="SimSun" w:hAnsi="Arial" w:cs="Arial"/>
          <w:color w:val="auto"/>
          <w:sz w:val="20"/>
          <w:szCs w:val="20"/>
          <w:lang w:val="en-US" w:eastAsia="zh-CN"/>
        </w:rPr>
      </w:pPr>
    </w:p>
    <w:p w14:paraId="319D3BA2"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Kính gửi: …………………………….</w:t>
      </w:r>
    </w:p>
    <w:p w14:paraId="78058A11" w14:textId="77777777" w:rsidR="008558E1" w:rsidRPr="008558E1" w:rsidRDefault="008558E1" w:rsidP="008558E1">
      <w:pPr>
        <w:widowControl/>
        <w:jc w:val="both"/>
        <w:rPr>
          <w:rFonts w:ascii="Arial" w:eastAsia="SimSun" w:hAnsi="Arial" w:cs="Arial"/>
          <w:color w:val="auto"/>
          <w:sz w:val="20"/>
          <w:szCs w:val="20"/>
          <w:lang w:val="en-US" w:eastAsia="zh-CN"/>
        </w:rPr>
      </w:pPr>
    </w:p>
    <w:p w14:paraId="078EB4AD"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Căn cứ các quy định hiện hành về tổ chức, quản lý hoạt động vận tải hành khách cố định giữa Việt Nam, Lào và Campuchia;</w:t>
      </w:r>
    </w:p>
    <w:p w14:paraId="08B6062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Sở Giao thông vận tải .... thông báo cho Đơn vị kinh doanh vận tải tăng/giảm tần suất chạy xe tuyến vận tải hành khách cố định giữa Việt Nam, Lào và Campuchia.</w:t>
      </w:r>
    </w:p>
    <w:p w14:paraId="4A15B2B8"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Tên tuyến:.............................. đi....................... và ngược lại.</w:t>
      </w:r>
    </w:p>
    <w:p w14:paraId="3D76266B"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chuyến/xe tăng/giảm khai thác trên tuyến: ..........................................</w:t>
      </w:r>
    </w:p>
    <w:p w14:paraId="78ACAE16" w14:textId="77777777" w:rsidR="008558E1" w:rsidRPr="008558E1" w:rsidRDefault="008558E1" w:rsidP="008558E1">
      <w:pPr>
        <w:widowControl/>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5630C7ED" w14:textId="77777777" w:rsidTr="008558E1">
        <w:tc>
          <w:tcPr>
            <w:tcW w:w="4428" w:type="dxa"/>
          </w:tcPr>
          <w:p w14:paraId="139F6C52"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660B2FAC"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color w:val="auto"/>
                <w:sz w:val="20"/>
                <w:szCs w:val="20"/>
                <w:lang w:eastAsia="zh-CN"/>
              </w:rPr>
              <w:t>GIÁM ĐỐC</w:t>
            </w:r>
            <w:r w:rsidRPr="008558E1">
              <w:rPr>
                <w:rFonts w:ascii="Arial" w:eastAsia="SimSun" w:hAnsi="Arial" w:cs="Arial"/>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2872C543" w14:textId="77777777" w:rsidR="008558E1" w:rsidRPr="008558E1" w:rsidRDefault="008558E1" w:rsidP="008558E1">
      <w:pPr>
        <w:widowControl/>
        <w:jc w:val="both"/>
        <w:rPr>
          <w:rFonts w:ascii="Arial" w:eastAsia="SimSun" w:hAnsi="Arial" w:cs="Arial"/>
          <w:b/>
          <w:bCs/>
          <w:color w:val="auto"/>
          <w:sz w:val="20"/>
          <w:szCs w:val="20"/>
          <w:lang w:eastAsia="zh-CN"/>
        </w:rPr>
      </w:pPr>
    </w:p>
    <w:p w14:paraId="56065FF9" w14:textId="77777777" w:rsidR="008558E1" w:rsidRPr="008558E1" w:rsidRDefault="008558E1" w:rsidP="008558E1">
      <w:pPr>
        <w:widowControl/>
        <w:jc w:val="both"/>
        <w:rPr>
          <w:rFonts w:ascii="Arial" w:eastAsia="SimSun" w:hAnsi="Arial" w:cs="Arial"/>
          <w:b/>
          <w:bCs/>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4D9CBBFB" w14:textId="77777777" w:rsidR="008558E1" w:rsidRPr="008558E1" w:rsidRDefault="008558E1" w:rsidP="008558E1">
      <w:pPr>
        <w:widowControl/>
        <w:jc w:val="center"/>
        <w:rPr>
          <w:rFonts w:ascii="Arial" w:eastAsia="SimSun" w:hAnsi="Arial" w:cs="Arial"/>
          <w:b/>
          <w:color w:val="auto"/>
          <w:sz w:val="20"/>
          <w:szCs w:val="20"/>
          <w:lang w:eastAsia="zh-CN"/>
        </w:rPr>
      </w:pPr>
      <w:r w:rsidRPr="008558E1">
        <w:rPr>
          <w:rFonts w:ascii="Arial" w:eastAsia="SimSun" w:hAnsi="Arial" w:cs="Arial"/>
          <w:b/>
          <w:bCs/>
          <w:color w:val="auto"/>
          <w:sz w:val="20"/>
          <w:szCs w:val="20"/>
          <w:lang w:eastAsia="zh-CN"/>
        </w:rPr>
        <w:lastRenderedPageBreak/>
        <w:t>Phụ lục X</w:t>
      </w:r>
    </w:p>
    <w:p w14:paraId="10E474F0" w14:textId="77777777" w:rsidR="008558E1" w:rsidRPr="008558E1" w:rsidRDefault="008558E1" w:rsidP="008558E1">
      <w:pPr>
        <w:widowControl/>
        <w:jc w:val="center"/>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t xml:space="preserve">CÁC BIỂU MẪU LIÊN QUAN ĐẾN CẤP, CẤP LẠI GIẤY PHÉP VẬN TẢI </w:t>
      </w:r>
    </w:p>
    <w:p w14:paraId="2766CC1E" w14:textId="77777777" w:rsidR="008558E1" w:rsidRPr="008558E1" w:rsidRDefault="008558E1" w:rsidP="008558E1">
      <w:pPr>
        <w:widowControl/>
        <w:jc w:val="center"/>
        <w:rPr>
          <w:rFonts w:ascii="Arial" w:eastAsia="SimSun" w:hAnsi="Arial" w:cs="Arial"/>
          <w:i/>
          <w:iCs/>
          <w:color w:val="auto"/>
          <w:sz w:val="20"/>
          <w:szCs w:val="20"/>
          <w:lang w:eastAsia="zh-CN"/>
        </w:rPr>
      </w:pPr>
      <w:r w:rsidRPr="008558E1">
        <w:rPr>
          <w:rFonts w:ascii="Arial" w:eastAsia="SimSun" w:hAnsi="Arial" w:cs="Arial"/>
          <w:b/>
          <w:bCs/>
          <w:color w:val="auto"/>
          <w:sz w:val="20"/>
          <w:szCs w:val="20"/>
          <w:lang w:eastAsia="zh-CN"/>
        </w:rPr>
        <w:t>ĐƯỜNG BỘ QUỐC TẾ GIỮA VIỆT NAM VÀ TRUNG QUỐC</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 xml:space="preserve">(Kèm theo Nghị định số 158/2024/NĐ-CP </w:t>
      </w:r>
      <w:r w:rsidRPr="008558E1">
        <w:rPr>
          <w:rFonts w:ascii="Arial" w:eastAsia="SimSun" w:hAnsi="Arial" w:cs="Arial"/>
          <w:i/>
          <w:iCs/>
          <w:color w:val="auto"/>
          <w:sz w:val="20"/>
          <w:szCs w:val="20"/>
          <w:lang w:eastAsia="zh-CN"/>
        </w:rPr>
        <w:br/>
        <w:t>ngày 18 tháng 12 năm 2024 của Chính phủ)</w:t>
      </w:r>
    </w:p>
    <w:p w14:paraId="2DB165D4" w14:textId="77777777" w:rsidR="008558E1" w:rsidRPr="008558E1" w:rsidRDefault="008558E1" w:rsidP="008558E1">
      <w:pPr>
        <w:widowControl/>
        <w:jc w:val="center"/>
        <w:rPr>
          <w:rFonts w:ascii="Arial" w:eastAsia="SimSun" w:hAnsi="Arial" w:cs="Arial"/>
          <w:color w:val="auto"/>
          <w:sz w:val="20"/>
          <w:szCs w:val="20"/>
          <w:lang w:eastAsia="zh-CN"/>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2"/>
        <w:gridCol w:w="7906"/>
      </w:tblGrid>
      <w:tr w:rsidR="008558E1" w:rsidRPr="008558E1" w14:paraId="614CD2F0" w14:textId="77777777" w:rsidTr="008558E1">
        <w:tc>
          <w:tcPr>
            <w:tcW w:w="626" w:type="pct"/>
            <w:vAlign w:val="center"/>
          </w:tcPr>
          <w:p w14:paraId="099C4212"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01</w:t>
            </w:r>
          </w:p>
        </w:tc>
        <w:tc>
          <w:tcPr>
            <w:tcW w:w="4374" w:type="pct"/>
          </w:tcPr>
          <w:p w14:paraId="4A9F6E07"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cấp, cấp lại Giấy phép vận tải đường bộ quốc tế giữa Việt Nam và Trung Quốc (đối với phương tiện thương mại)</w:t>
            </w:r>
          </w:p>
        </w:tc>
      </w:tr>
      <w:tr w:rsidR="008558E1" w:rsidRPr="008558E1" w14:paraId="66109FF7" w14:textId="77777777" w:rsidTr="008558E1">
        <w:tc>
          <w:tcPr>
            <w:tcW w:w="626" w:type="pct"/>
            <w:vAlign w:val="center"/>
          </w:tcPr>
          <w:p w14:paraId="5B453D91"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02</w:t>
            </w:r>
          </w:p>
        </w:tc>
        <w:tc>
          <w:tcPr>
            <w:tcW w:w="4374" w:type="pct"/>
          </w:tcPr>
          <w:p w14:paraId="0A57D199"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cấp, cấp lại Giấy phép vận tải đường bộ quốc tế giữa Việt Nam và Trung Quốc (đối với xe công vụ)</w:t>
            </w:r>
          </w:p>
        </w:tc>
      </w:tr>
      <w:tr w:rsidR="008558E1" w:rsidRPr="008558E1" w14:paraId="22179A5B" w14:textId="77777777" w:rsidTr="008558E1">
        <w:tc>
          <w:tcPr>
            <w:tcW w:w="626" w:type="pct"/>
            <w:vAlign w:val="center"/>
          </w:tcPr>
          <w:p w14:paraId="26D5A837"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03</w:t>
            </w:r>
          </w:p>
        </w:tc>
        <w:tc>
          <w:tcPr>
            <w:tcW w:w="4374" w:type="pct"/>
          </w:tcPr>
          <w:p w14:paraId="6DA30584"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A</w:t>
            </w:r>
          </w:p>
        </w:tc>
      </w:tr>
      <w:tr w:rsidR="008558E1" w:rsidRPr="008558E1" w14:paraId="2F4DE6AB" w14:textId="77777777" w:rsidTr="008558E1">
        <w:tc>
          <w:tcPr>
            <w:tcW w:w="626" w:type="pct"/>
            <w:vAlign w:val="center"/>
          </w:tcPr>
          <w:p w14:paraId="7E89633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04</w:t>
            </w:r>
          </w:p>
        </w:tc>
        <w:tc>
          <w:tcPr>
            <w:tcW w:w="4374" w:type="pct"/>
          </w:tcPr>
          <w:p w14:paraId="77AFD36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B</w:t>
            </w:r>
          </w:p>
        </w:tc>
      </w:tr>
      <w:tr w:rsidR="008558E1" w:rsidRPr="008558E1" w14:paraId="0CEACCD4" w14:textId="77777777" w:rsidTr="008558E1">
        <w:tc>
          <w:tcPr>
            <w:tcW w:w="626" w:type="pct"/>
            <w:vAlign w:val="center"/>
          </w:tcPr>
          <w:p w14:paraId="5A96F647"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05</w:t>
            </w:r>
          </w:p>
        </w:tc>
        <w:tc>
          <w:tcPr>
            <w:tcW w:w="4374" w:type="pct"/>
          </w:tcPr>
          <w:p w14:paraId="6C72D88F"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C</w:t>
            </w:r>
          </w:p>
        </w:tc>
      </w:tr>
      <w:tr w:rsidR="008558E1" w:rsidRPr="008558E1" w14:paraId="343BB7B8" w14:textId="77777777" w:rsidTr="008558E1">
        <w:tc>
          <w:tcPr>
            <w:tcW w:w="626" w:type="pct"/>
            <w:vAlign w:val="center"/>
          </w:tcPr>
          <w:p w14:paraId="26C0A3A1"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06</w:t>
            </w:r>
          </w:p>
        </w:tc>
        <w:tc>
          <w:tcPr>
            <w:tcW w:w="4374" w:type="pct"/>
          </w:tcPr>
          <w:p w14:paraId="47521D5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D</w:t>
            </w:r>
          </w:p>
        </w:tc>
      </w:tr>
      <w:tr w:rsidR="008558E1" w:rsidRPr="008558E1" w14:paraId="3706C0D4" w14:textId="77777777" w:rsidTr="008558E1">
        <w:tc>
          <w:tcPr>
            <w:tcW w:w="626" w:type="pct"/>
            <w:vAlign w:val="center"/>
          </w:tcPr>
          <w:p w14:paraId="7203DB0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07</w:t>
            </w:r>
          </w:p>
        </w:tc>
        <w:tc>
          <w:tcPr>
            <w:tcW w:w="4374" w:type="pct"/>
          </w:tcPr>
          <w:p w14:paraId="18F62C1B"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E</w:t>
            </w:r>
          </w:p>
        </w:tc>
      </w:tr>
      <w:tr w:rsidR="008558E1" w:rsidRPr="008558E1" w14:paraId="68DA1B07" w14:textId="77777777" w:rsidTr="008558E1">
        <w:tc>
          <w:tcPr>
            <w:tcW w:w="626" w:type="pct"/>
            <w:vAlign w:val="center"/>
          </w:tcPr>
          <w:p w14:paraId="192067A0"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08</w:t>
            </w:r>
          </w:p>
        </w:tc>
        <w:tc>
          <w:tcPr>
            <w:tcW w:w="4374" w:type="pct"/>
          </w:tcPr>
          <w:p w14:paraId="0B341A1A"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F</w:t>
            </w:r>
          </w:p>
        </w:tc>
      </w:tr>
      <w:tr w:rsidR="008558E1" w:rsidRPr="008558E1" w14:paraId="10932DCF" w14:textId="77777777" w:rsidTr="008558E1">
        <w:tc>
          <w:tcPr>
            <w:tcW w:w="626" w:type="pct"/>
            <w:vAlign w:val="center"/>
          </w:tcPr>
          <w:p w14:paraId="124BD59B"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09</w:t>
            </w:r>
          </w:p>
        </w:tc>
        <w:tc>
          <w:tcPr>
            <w:tcW w:w="4374" w:type="pct"/>
          </w:tcPr>
          <w:p w14:paraId="024E4AAB"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phép vận tải loại G</w:t>
            </w:r>
          </w:p>
        </w:tc>
      </w:tr>
      <w:tr w:rsidR="008558E1" w:rsidRPr="008558E1" w14:paraId="3079B2CD" w14:textId="77777777" w:rsidTr="008558E1">
        <w:tc>
          <w:tcPr>
            <w:tcW w:w="626" w:type="pct"/>
            <w:vAlign w:val="center"/>
          </w:tcPr>
          <w:p w14:paraId="79510DB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10</w:t>
            </w:r>
          </w:p>
        </w:tc>
        <w:tc>
          <w:tcPr>
            <w:tcW w:w="4374" w:type="pct"/>
          </w:tcPr>
          <w:p w14:paraId="3587A961"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giới thiệu cấp Giấy phép vận tải loại D</w:t>
            </w:r>
          </w:p>
        </w:tc>
      </w:tr>
      <w:tr w:rsidR="008558E1" w:rsidRPr="008558E1" w14:paraId="1CB0CA68" w14:textId="77777777" w:rsidTr="008558E1">
        <w:tc>
          <w:tcPr>
            <w:tcW w:w="626" w:type="pct"/>
            <w:vAlign w:val="center"/>
          </w:tcPr>
          <w:p w14:paraId="47CD1DA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11</w:t>
            </w:r>
          </w:p>
        </w:tc>
        <w:tc>
          <w:tcPr>
            <w:tcW w:w="4374" w:type="pct"/>
          </w:tcPr>
          <w:p w14:paraId="22F7EFA1"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cấp Giấy phép vận tải loại D</w:t>
            </w:r>
          </w:p>
        </w:tc>
      </w:tr>
      <w:tr w:rsidR="008558E1" w:rsidRPr="008558E1" w14:paraId="31A6A656" w14:textId="77777777" w:rsidTr="008558E1">
        <w:tc>
          <w:tcPr>
            <w:tcW w:w="626" w:type="pct"/>
            <w:vAlign w:val="center"/>
          </w:tcPr>
          <w:p w14:paraId="4551C63B"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12</w:t>
            </w:r>
          </w:p>
        </w:tc>
        <w:tc>
          <w:tcPr>
            <w:tcW w:w="4374" w:type="pct"/>
          </w:tcPr>
          <w:p w14:paraId="6D2EA617"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gia hạn thời gian lưu hành của phương tiện tại Việt Nam</w:t>
            </w:r>
          </w:p>
        </w:tc>
      </w:tr>
      <w:tr w:rsidR="008558E1" w:rsidRPr="008558E1" w14:paraId="6AAC7950" w14:textId="77777777" w:rsidTr="008558E1">
        <w:tc>
          <w:tcPr>
            <w:tcW w:w="626" w:type="pct"/>
            <w:vAlign w:val="center"/>
          </w:tcPr>
          <w:p w14:paraId="6147ECF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13</w:t>
            </w:r>
          </w:p>
        </w:tc>
        <w:tc>
          <w:tcPr>
            <w:tcW w:w="4374" w:type="pct"/>
          </w:tcPr>
          <w:p w14:paraId="1F5A6A4B"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đăng ký/thay thế/bổ sung phương tiện khai thác tuyến vận tải hành khách định kỳ giữa Việt Nam và Trung Quốc</w:t>
            </w:r>
          </w:p>
        </w:tc>
      </w:tr>
      <w:tr w:rsidR="008558E1" w:rsidRPr="008558E1" w14:paraId="01E29323" w14:textId="77777777" w:rsidTr="008558E1">
        <w:tc>
          <w:tcPr>
            <w:tcW w:w="626" w:type="pct"/>
            <w:vAlign w:val="center"/>
          </w:tcPr>
          <w:p w14:paraId="75B6E97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14</w:t>
            </w:r>
          </w:p>
        </w:tc>
        <w:tc>
          <w:tcPr>
            <w:tcW w:w="4374" w:type="pct"/>
          </w:tcPr>
          <w:p w14:paraId="05289B83"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Phương án khai thác tuyến vận tải hành khách định kỳ giữa Việt Nam và Trung Quốc</w:t>
            </w:r>
          </w:p>
        </w:tc>
      </w:tr>
      <w:tr w:rsidR="008558E1" w:rsidRPr="008558E1" w14:paraId="0C6C011D" w14:textId="77777777" w:rsidTr="008558E1">
        <w:tc>
          <w:tcPr>
            <w:tcW w:w="626" w:type="pct"/>
            <w:vAlign w:val="center"/>
          </w:tcPr>
          <w:p w14:paraId="6C334F13"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15</w:t>
            </w:r>
          </w:p>
        </w:tc>
        <w:tc>
          <w:tcPr>
            <w:tcW w:w="4374" w:type="pct"/>
          </w:tcPr>
          <w:p w14:paraId="076D6FF0"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Thông báo khai thác/ngừng hoạt động tuyến/thay thế/bổ sung/ngừng phương tiện hoạt động tuyến vận tải hành khách định kỳ giữa Việt Nam và Trung Quốc</w:t>
            </w:r>
          </w:p>
        </w:tc>
      </w:tr>
      <w:tr w:rsidR="008558E1" w:rsidRPr="008558E1" w14:paraId="154A6940" w14:textId="77777777" w:rsidTr="008558E1">
        <w:tc>
          <w:tcPr>
            <w:tcW w:w="626" w:type="pct"/>
            <w:vAlign w:val="center"/>
          </w:tcPr>
          <w:p w14:paraId="26736E7C"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Mẫu số 16</w:t>
            </w:r>
          </w:p>
        </w:tc>
        <w:tc>
          <w:tcPr>
            <w:tcW w:w="4374" w:type="pct"/>
          </w:tcPr>
          <w:p w14:paraId="3562405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Giấy đề nghị ngừng hoạt động tuyến, ngừng hoạt động của phương tiện khai thác tuyến vận tải hành khách định kỳ giữa Việt Nam và Trung Quốc</w:t>
            </w:r>
          </w:p>
        </w:tc>
      </w:tr>
    </w:tbl>
    <w:p w14:paraId="62B47F75" w14:textId="77777777" w:rsidR="008558E1" w:rsidRPr="008558E1" w:rsidRDefault="008558E1" w:rsidP="008558E1">
      <w:pPr>
        <w:widowControl/>
        <w:jc w:val="both"/>
        <w:rPr>
          <w:rFonts w:ascii="Arial" w:eastAsia="SimSun" w:hAnsi="Arial" w:cs="Arial"/>
          <w:color w:val="auto"/>
          <w:sz w:val="20"/>
          <w:szCs w:val="20"/>
          <w:lang w:val="en-US" w:eastAsia="zh-CN"/>
        </w:rPr>
      </w:pPr>
    </w:p>
    <w:p w14:paraId="418AA915"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7F8574F3"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01. Giấy đề nghị cấp, cấp lại Giấy phép vận tải đường bộ quốc tế giữa Việt Nam và Trung Quốc (đối với phương tiện thương mại)</w:t>
      </w:r>
    </w:p>
    <w:tbl>
      <w:tblPr>
        <w:tblW w:w="5000" w:type="pct"/>
        <w:tblLook w:val="01E0" w:firstRow="1" w:lastRow="1" w:firstColumn="1" w:lastColumn="1" w:noHBand="0" w:noVBand="0"/>
      </w:tblPr>
      <w:tblGrid>
        <w:gridCol w:w="4513"/>
        <w:gridCol w:w="4513"/>
      </w:tblGrid>
      <w:tr w:rsidR="008558E1" w:rsidRPr="008558E1" w14:paraId="4EC89E4B" w14:textId="77777777" w:rsidTr="008558E1">
        <w:tc>
          <w:tcPr>
            <w:tcW w:w="4428" w:type="dxa"/>
          </w:tcPr>
          <w:p w14:paraId="3DE484D0"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val="en-US" w:eastAsia="zh-CN"/>
              </w:rPr>
              <w:t>TÊN ĐƠN VỊ KINH DOANH</w:t>
            </w:r>
            <w:r w:rsidRPr="008558E1">
              <w:rPr>
                <w:rFonts w:ascii="Arial" w:eastAsia="SimSun" w:hAnsi="Arial" w:cs="Arial"/>
                <w:b/>
                <w:bCs/>
                <w:color w:val="auto"/>
                <w:sz w:val="20"/>
                <w:szCs w:val="20"/>
                <w:lang w:val="en-US" w:eastAsia="zh-CN"/>
              </w:rPr>
              <w:br/>
              <w:t>VẬN TẢI ĐỀ NGHỊ CẤP GIẤY PHÉP</w:t>
            </w:r>
            <w:r w:rsidRPr="008558E1">
              <w:rPr>
                <w:rFonts w:ascii="Arial" w:hAnsi="Arial" w:cs="Arial"/>
                <w:b/>
                <w:color w:val="auto"/>
                <w:sz w:val="20"/>
                <w:szCs w:val="20"/>
              </w:rPr>
              <w:br/>
            </w:r>
            <w:r w:rsidRPr="008558E1">
              <w:rPr>
                <w:rFonts w:ascii="Arial" w:hAnsi="Arial" w:cs="Arial"/>
                <w:bCs/>
                <w:color w:val="auto"/>
                <w:sz w:val="20"/>
                <w:szCs w:val="20"/>
                <w:vertAlign w:val="superscript"/>
                <w:lang w:val="en-US"/>
              </w:rPr>
              <w:t>________________</w:t>
            </w:r>
          </w:p>
        </w:tc>
        <w:tc>
          <w:tcPr>
            <w:tcW w:w="4428" w:type="dxa"/>
          </w:tcPr>
          <w:p w14:paraId="02C80731"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bl>
    <w:p w14:paraId="016D85A2" w14:textId="77777777" w:rsidR="008558E1" w:rsidRPr="008558E1" w:rsidRDefault="008558E1" w:rsidP="008558E1">
      <w:pPr>
        <w:jc w:val="center"/>
        <w:rPr>
          <w:rFonts w:ascii="Arial" w:eastAsia="SimSun" w:hAnsi="Arial" w:cs="Arial"/>
          <w:b/>
          <w:bCs/>
          <w:color w:val="auto"/>
          <w:sz w:val="20"/>
          <w:szCs w:val="20"/>
          <w:lang w:eastAsia="zh-CN"/>
        </w:rPr>
      </w:pPr>
    </w:p>
    <w:p w14:paraId="61AC4EEC" w14:textId="77777777" w:rsidR="008558E1" w:rsidRPr="008558E1" w:rsidRDefault="008558E1" w:rsidP="008558E1">
      <w:pPr>
        <w:jc w:val="center"/>
        <w:rPr>
          <w:rFonts w:ascii="Arial" w:eastAsia="SimSun" w:hAnsi="Arial" w:cs="Arial"/>
          <w:b/>
          <w:bCs/>
          <w:color w:val="auto"/>
          <w:sz w:val="20"/>
          <w:szCs w:val="20"/>
          <w:lang w:eastAsia="zh-CN"/>
        </w:rPr>
      </w:pPr>
    </w:p>
    <w:p w14:paraId="2A5CA0FC" w14:textId="77777777" w:rsidR="008558E1" w:rsidRPr="008558E1" w:rsidRDefault="008558E1" w:rsidP="008558E1">
      <w:pPr>
        <w:jc w:val="center"/>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t>GIẤY ĐỀ NGHỊ CẤP, CẤP LẠI GIẤY PHÉP</w:t>
      </w:r>
      <w:r w:rsidRPr="008558E1">
        <w:rPr>
          <w:rFonts w:ascii="Arial" w:eastAsia="SimSun" w:hAnsi="Arial" w:cs="Arial"/>
          <w:b/>
          <w:bCs/>
          <w:color w:val="auto"/>
          <w:sz w:val="20"/>
          <w:szCs w:val="20"/>
          <w:lang w:eastAsia="zh-CN"/>
        </w:rPr>
        <w:br/>
        <w:t>VẬN TẢI ĐƯỜNG BỘ QUỐC TẾ GIỮA VIỆT NAM VÀ TRUNG QUỐC</w:t>
      </w:r>
    </w:p>
    <w:p w14:paraId="3E989C0B" w14:textId="77777777" w:rsidR="008558E1" w:rsidRPr="008558E1" w:rsidRDefault="008558E1" w:rsidP="008558E1">
      <w:pPr>
        <w:jc w:val="center"/>
        <w:rPr>
          <w:rFonts w:ascii="Arial" w:eastAsia="SimSun" w:hAnsi="Arial" w:cs="Arial"/>
          <w:b/>
          <w:bCs/>
          <w:color w:val="auto"/>
          <w:sz w:val="20"/>
          <w:szCs w:val="20"/>
          <w:lang w:eastAsia="zh-CN"/>
        </w:rPr>
      </w:pPr>
    </w:p>
    <w:p w14:paraId="7FA72A2F" w14:textId="77777777" w:rsidR="008558E1" w:rsidRPr="008558E1" w:rsidRDefault="008558E1" w:rsidP="008558E1">
      <w:pPr>
        <w:jc w:val="center"/>
        <w:rPr>
          <w:rFonts w:ascii="Arial" w:eastAsia="SimSun" w:hAnsi="Arial" w:cs="Arial"/>
          <w:b/>
          <w:bCs/>
          <w:color w:val="auto"/>
          <w:sz w:val="20"/>
          <w:szCs w:val="20"/>
          <w:lang w:eastAsia="zh-CN"/>
        </w:rPr>
      </w:pPr>
    </w:p>
    <w:p w14:paraId="4B0A4542" w14:textId="77777777" w:rsidR="008558E1" w:rsidRPr="008558E1" w:rsidRDefault="008558E1" w:rsidP="008558E1">
      <w:pPr>
        <w:jc w:val="center"/>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Kính gửi: ………………………………..</w:t>
      </w:r>
    </w:p>
    <w:p w14:paraId="640FDC4D" w14:textId="77777777" w:rsidR="008558E1" w:rsidRPr="008558E1" w:rsidRDefault="008558E1" w:rsidP="008558E1">
      <w:pPr>
        <w:jc w:val="center"/>
        <w:rPr>
          <w:rFonts w:ascii="Arial" w:eastAsia="SimSun" w:hAnsi="Arial" w:cs="Arial"/>
          <w:color w:val="auto"/>
          <w:sz w:val="20"/>
          <w:szCs w:val="20"/>
          <w:lang w:eastAsia="zh-CN"/>
        </w:rPr>
      </w:pPr>
    </w:p>
    <w:p w14:paraId="4F836251"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1. Tên đơn vị kinh doanh vận tải:...............................................................</w:t>
      </w:r>
    </w:p>
    <w:p w14:paraId="7E5FB04A"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2. Địa chỉ:...................................................................................................</w:t>
      </w:r>
    </w:p>
    <w:p w14:paraId="37FAF22E"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eastAsia="zh-CN"/>
        </w:rPr>
        <w:t xml:space="preserve">3. Số điện thoại:....................................... </w:t>
      </w:r>
      <w:r w:rsidRPr="008558E1">
        <w:rPr>
          <w:rFonts w:ascii="Arial" w:eastAsia="SimSun" w:hAnsi="Arial" w:cs="Arial"/>
          <w:color w:val="auto"/>
          <w:sz w:val="20"/>
          <w:szCs w:val="20"/>
          <w:lang w:val="fr-FR" w:eastAsia="zh-CN"/>
        </w:rPr>
        <w:t>Số Fax/Địa chỉ Email:...................................</w:t>
      </w:r>
    </w:p>
    <w:p w14:paraId="3129ACBF"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val="fr-FR" w:eastAsia="zh-CN"/>
        </w:rPr>
        <w:t>4. Giấy phép kinh doanh vận tải bằng xe ô tô số................ Ngày cấp...........................</w:t>
      </w:r>
    </w:p>
    <w:p w14:paraId="26D4F3A7"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val="fr-FR" w:eastAsia="zh-CN"/>
        </w:rPr>
        <w:t>5. Đề nghị cấp Giấy phép vận tải loại...... cho phương tiện theo danh sách dưới đây:</w:t>
      </w:r>
    </w:p>
    <w:p w14:paraId="52942675"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val="fr-FR" w:eastAsia="zh-CN"/>
        </w:rPr>
        <w:t>(Nếu có nhiều phương tiện thì lập bảng kê kèm theo đơn)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2"/>
        <w:gridCol w:w="635"/>
        <w:gridCol w:w="674"/>
        <w:gridCol w:w="727"/>
        <w:gridCol w:w="1067"/>
        <w:gridCol w:w="1138"/>
        <w:gridCol w:w="2277"/>
        <w:gridCol w:w="936"/>
        <w:gridCol w:w="1300"/>
      </w:tblGrid>
      <w:tr w:rsidR="008558E1" w:rsidRPr="008558E1" w14:paraId="77D5DAD9" w14:textId="77777777" w:rsidTr="008558E1">
        <w:tc>
          <w:tcPr>
            <w:tcW w:w="145" w:type="pct"/>
            <w:vAlign w:val="center"/>
          </w:tcPr>
          <w:p w14:paraId="189439B6"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TT</w:t>
            </w:r>
          </w:p>
        </w:tc>
        <w:tc>
          <w:tcPr>
            <w:tcW w:w="352" w:type="pct"/>
            <w:vAlign w:val="center"/>
          </w:tcPr>
          <w:p w14:paraId="0976C17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Biển số xe</w:t>
            </w:r>
          </w:p>
        </w:tc>
        <w:tc>
          <w:tcPr>
            <w:tcW w:w="374" w:type="pct"/>
            <w:vAlign w:val="center"/>
          </w:tcPr>
          <w:p w14:paraId="2BE92E4D"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Nhãn hiệu</w:t>
            </w:r>
          </w:p>
        </w:tc>
        <w:tc>
          <w:tcPr>
            <w:tcW w:w="403" w:type="pct"/>
            <w:vAlign w:val="center"/>
          </w:tcPr>
          <w:p w14:paraId="2BA216AB"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Năm sản xuất</w:t>
            </w:r>
          </w:p>
        </w:tc>
        <w:tc>
          <w:tcPr>
            <w:tcW w:w="592" w:type="pct"/>
            <w:vAlign w:val="center"/>
          </w:tcPr>
          <w:p w14:paraId="044C57AC"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Trọng tải (số ghế, tấn)</w:t>
            </w:r>
          </w:p>
        </w:tc>
        <w:tc>
          <w:tcPr>
            <w:tcW w:w="631" w:type="pct"/>
            <w:vAlign w:val="center"/>
          </w:tcPr>
          <w:p w14:paraId="7FCC01C6"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Thời hạn đề nghị cấp phép</w:t>
            </w:r>
          </w:p>
        </w:tc>
        <w:tc>
          <w:tcPr>
            <w:tcW w:w="1263" w:type="pct"/>
            <w:vAlign w:val="center"/>
          </w:tcPr>
          <w:p w14:paraId="506D142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Hình thức hoạt động (định kỳ, không định kỳ, vận tải hàng hóa)</w:t>
            </w:r>
          </w:p>
        </w:tc>
        <w:tc>
          <w:tcPr>
            <w:tcW w:w="519" w:type="pct"/>
            <w:vAlign w:val="center"/>
          </w:tcPr>
          <w:p w14:paraId="03AABC2B"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Tuyến hoạt động</w:t>
            </w:r>
          </w:p>
        </w:tc>
        <w:tc>
          <w:tcPr>
            <w:tcW w:w="721" w:type="pct"/>
            <w:vAlign w:val="center"/>
          </w:tcPr>
          <w:p w14:paraId="4801603D"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Điểm dừng nghỉ trên đường</w:t>
            </w:r>
          </w:p>
        </w:tc>
      </w:tr>
      <w:tr w:rsidR="008558E1" w:rsidRPr="008558E1" w14:paraId="66A8BE94" w14:textId="77777777" w:rsidTr="008558E1">
        <w:tc>
          <w:tcPr>
            <w:tcW w:w="145" w:type="pct"/>
            <w:vAlign w:val="center"/>
          </w:tcPr>
          <w:p w14:paraId="6239BD1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1</w:t>
            </w:r>
          </w:p>
        </w:tc>
        <w:tc>
          <w:tcPr>
            <w:tcW w:w="352" w:type="pct"/>
            <w:vAlign w:val="center"/>
          </w:tcPr>
          <w:p w14:paraId="5C187B77"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374" w:type="pct"/>
            <w:vAlign w:val="center"/>
          </w:tcPr>
          <w:p w14:paraId="3245691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03" w:type="pct"/>
            <w:vAlign w:val="center"/>
          </w:tcPr>
          <w:p w14:paraId="2BDD3734"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92" w:type="pct"/>
            <w:vAlign w:val="center"/>
          </w:tcPr>
          <w:p w14:paraId="609B80EF"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31" w:type="pct"/>
            <w:vAlign w:val="center"/>
          </w:tcPr>
          <w:p w14:paraId="48AE2FC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263" w:type="pct"/>
            <w:vAlign w:val="center"/>
          </w:tcPr>
          <w:p w14:paraId="5D6B04A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19" w:type="pct"/>
            <w:vAlign w:val="center"/>
          </w:tcPr>
          <w:p w14:paraId="6D9DAEEA"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721" w:type="pct"/>
            <w:vAlign w:val="center"/>
          </w:tcPr>
          <w:p w14:paraId="554C2EB5"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728EA5B3" w14:textId="77777777" w:rsidTr="008558E1">
        <w:tc>
          <w:tcPr>
            <w:tcW w:w="145" w:type="pct"/>
            <w:vAlign w:val="center"/>
          </w:tcPr>
          <w:p w14:paraId="72A41206"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2</w:t>
            </w:r>
          </w:p>
        </w:tc>
        <w:tc>
          <w:tcPr>
            <w:tcW w:w="352" w:type="pct"/>
            <w:vAlign w:val="center"/>
          </w:tcPr>
          <w:p w14:paraId="1B545D5A"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374" w:type="pct"/>
            <w:vAlign w:val="center"/>
          </w:tcPr>
          <w:p w14:paraId="0E8E123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03" w:type="pct"/>
            <w:vAlign w:val="center"/>
          </w:tcPr>
          <w:p w14:paraId="7B5CF375"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92" w:type="pct"/>
            <w:vAlign w:val="center"/>
          </w:tcPr>
          <w:p w14:paraId="37F4D3E7"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31" w:type="pct"/>
            <w:vAlign w:val="center"/>
          </w:tcPr>
          <w:p w14:paraId="46721D4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263" w:type="pct"/>
            <w:vAlign w:val="center"/>
          </w:tcPr>
          <w:p w14:paraId="22D94CBD"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19" w:type="pct"/>
            <w:vAlign w:val="center"/>
          </w:tcPr>
          <w:p w14:paraId="0561A76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721" w:type="pct"/>
            <w:vAlign w:val="center"/>
          </w:tcPr>
          <w:p w14:paraId="0E5F2156"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294E6173" w14:textId="77777777" w:rsidTr="008558E1">
        <w:tc>
          <w:tcPr>
            <w:tcW w:w="145" w:type="pct"/>
            <w:vAlign w:val="center"/>
          </w:tcPr>
          <w:p w14:paraId="6577AC7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3</w:t>
            </w:r>
          </w:p>
        </w:tc>
        <w:tc>
          <w:tcPr>
            <w:tcW w:w="352" w:type="pct"/>
            <w:vAlign w:val="center"/>
          </w:tcPr>
          <w:p w14:paraId="3B20A641"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374" w:type="pct"/>
            <w:vAlign w:val="center"/>
          </w:tcPr>
          <w:p w14:paraId="6E96CE99"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03" w:type="pct"/>
            <w:vAlign w:val="center"/>
          </w:tcPr>
          <w:p w14:paraId="2A80AC4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92" w:type="pct"/>
            <w:vAlign w:val="center"/>
          </w:tcPr>
          <w:p w14:paraId="255D306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31" w:type="pct"/>
            <w:vAlign w:val="center"/>
          </w:tcPr>
          <w:p w14:paraId="0315A8E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263" w:type="pct"/>
            <w:vAlign w:val="center"/>
          </w:tcPr>
          <w:p w14:paraId="70FD20BF"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19" w:type="pct"/>
            <w:vAlign w:val="center"/>
          </w:tcPr>
          <w:p w14:paraId="39DE2B2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721" w:type="pct"/>
            <w:vAlign w:val="center"/>
          </w:tcPr>
          <w:p w14:paraId="1B29AFEA"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1E1D1E84" w14:textId="77777777" w:rsidTr="008558E1">
        <w:tc>
          <w:tcPr>
            <w:tcW w:w="145" w:type="pct"/>
            <w:vAlign w:val="center"/>
          </w:tcPr>
          <w:p w14:paraId="3EFD5085"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4</w:t>
            </w:r>
          </w:p>
        </w:tc>
        <w:tc>
          <w:tcPr>
            <w:tcW w:w="352" w:type="pct"/>
            <w:vAlign w:val="center"/>
          </w:tcPr>
          <w:p w14:paraId="1706CCB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374" w:type="pct"/>
            <w:vAlign w:val="center"/>
          </w:tcPr>
          <w:p w14:paraId="7AE77BFD"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03" w:type="pct"/>
            <w:vAlign w:val="center"/>
          </w:tcPr>
          <w:p w14:paraId="1D8C830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92" w:type="pct"/>
            <w:vAlign w:val="center"/>
          </w:tcPr>
          <w:p w14:paraId="328AC55C"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31" w:type="pct"/>
            <w:vAlign w:val="center"/>
          </w:tcPr>
          <w:p w14:paraId="10C227E7"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263" w:type="pct"/>
            <w:vAlign w:val="center"/>
          </w:tcPr>
          <w:p w14:paraId="0381755B"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19" w:type="pct"/>
            <w:vAlign w:val="center"/>
          </w:tcPr>
          <w:p w14:paraId="187FCC8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721" w:type="pct"/>
            <w:vAlign w:val="center"/>
          </w:tcPr>
          <w:p w14:paraId="79D5E773" w14:textId="77777777" w:rsidR="008558E1" w:rsidRPr="008558E1" w:rsidRDefault="008558E1" w:rsidP="008558E1">
            <w:pPr>
              <w:widowControl/>
              <w:jc w:val="center"/>
              <w:rPr>
                <w:rFonts w:ascii="Arial" w:eastAsia="SimSun" w:hAnsi="Arial" w:cs="Arial"/>
                <w:color w:val="auto"/>
                <w:sz w:val="20"/>
                <w:szCs w:val="20"/>
                <w:lang w:val="en-US" w:eastAsia="zh-CN"/>
              </w:rPr>
            </w:pPr>
          </w:p>
        </w:tc>
      </w:tr>
    </w:tbl>
    <w:p w14:paraId="5E286B9E"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eastAsia="zh-CN"/>
        </w:rPr>
        <w:t xml:space="preserve">6. Người liên hệ để trả kết quả cấp phép: Họ tên:……………. </w:t>
      </w:r>
      <w:r w:rsidRPr="008558E1">
        <w:rPr>
          <w:rFonts w:ascii="Arial" w:eastAsia="SimSun" w:hAnsi="Arial" w:cs="Arial"/>
          <w:color w:val="auto"/>
          <w:sz w:val="20"/>
          <w:szCs w:val="20"/>
          <w:lang w:val="en-US" w:eastAsia="zh-CN"/>
        </w:rPr>
        <w:t>Điện thoại: ..............</w:t>
      </w:r>
    </w:p>
    <w:p w14:paraId="4FB5790B" w14:textId="77777777" w:rsidR="008558E1" w:rsidRPr="008558E1" w:rsidRDefault="008558E1" w:rsidP="008558E1">
      <w:pPr>
        <w:widowControl/>
        <w:jc w:val="both"/>
        <w:rPr>
          <w:rFonts w:ascii="Arial" w:eastAsia="SimSun" w:hAnsi="Arial" w:cs="Arial"/>
          <w:i/>
          <w:iCs/>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78B185AF" w14:textId="77777777" w:rsidTr="008558E1">
        <w:tc>
          <w:tcPr>
            <w:tcW w:w="4428" w:type="dxa"/>
          </w:tcPr>
          <w:p w14:paraId="7FF1835E"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6F49AE52"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i/>
                <w:iCs/>
                <w:color w:val="auto"/>
                <w:sz w:val="20"/>
                <w:szCs w:val="20"/>
                <w:lang w:eastAsia="zh-CN"/>
              </w:rPr>
              <w:t>……., ngày... tháng... năm ...</w:t>
            </w:r>
            <w:r w:rsidRPr="008558E1">
              <w:rPr>
                <w:rFonts w:ascii="Arial" w:eastAsia="SimSun" w:hAnsi="Arial" w:cs="Arial"/>
                <w:i/>
                <w:iCs/>
                <w:color w:val="auto"/>
                <w:sz w:val="20"/>
                <w:szCs w:val="20"/>
                <w:lang w:eastAsia="zh-CN"/>
              </w:rPr>
              <w:br/>
            </w:r>
            <w:r w:rsidRPr="008558E1">
              <w:rPr>
                <w:rFonts w:ascii="Arial" w:eastAsia="SimSun" w:hAnsi="Arial" w:cs="Arial"/>
                <w:b/>
                <w:bCs/>
                <w:color w:val="auto"/>
                <w:sz w:val="20"/>
                <w:szCs w:val="20"/>
                <w:lang w:eastAsia="zh-CN"/>
              </w:rPr>
              <w:t>Đơn vị kinh doanh vận tải</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4D627B31" w14:textId="77777777" w:rsidR="008558E1" w:rsidRPr="008558E1" w:rsidRDefault="008558E1" w:rsidP="008558E1">
      <w:pPr>
        <w:widowControl/>
        <w:jc w:val="both"/>
        <w:rPr>
          <w:rFonts w:ascii="Arial" w:eastAsia="SimSun" w:hAnsi="Arial" w:cs="Arial"/>
          <w:color w:val="auto"/>
          <w:sz w:val="20"/>
          <w:szCs w:val="20"/>
          <w:lang w:eastAsia="zh-CN"/>
        </w:rPr>
      </w:pPr>
    </w:p>
    <w:p w14:paraId="561CE0F0" w14:textId="77777777" w:rsidR="008558E1" w:rsidRPr="008558E1" w:rsidRDefault="008558E1" w:rsidP="008558E1">
      <w:pPr>
        <w:widowControl/>
        <w:jc w:val="both"/>
        <w:rPr>
          <w:rFonts w:ascii="Arial" w:eastAsia="SimSun" w:hAnsi="Arial" w:cs="Arial"/>
          <w:b/>
          <w:bCs/>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2CEE44BC"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b/>
          <w:bCs/>
          <w:color w:val="auto"/>
          <w:sz w:val="20"/>
          <w:szCs w:val="20"/>
          <w:lang w:eastAsia="zh-CN"/>
        </w:rPr>
        <w:lastRenderedPageBreak/>
        <w:t>Mẫu số 02. Giấy đề nghị cấp, cấp lại Giấy phép vận tải đường bộ quốc tế giữa Việt Nam và Trung Quốc (đối với xe công vụ)</w:t>
      </w:r>
    </w:p>
    <w:tbl>
      <w:tblPr>
        <w:tblW w:w="5000" w:type="pct"/>
        <w:tblLook w:val="01E0" w:firstRow="1" w:lastRow="1" w:firstColumn="1" w:lastColumn="1" w:noHBand="0" w:noVBand="0"/>
      </w:tblPr>
      <w:tblGrid>
        <w:gridCol w:w="3412"/>
        <w:gridCol w:w="5614"/>
      </w:tblGrid>
      <w:tr w:rsidR="008558E1" w:rsidRPr="008558E1" w14:paraId="6D4D0E10" w14:textId="77777777" w:rsidTr="008558E1">
        <w:tc>
          <w:tcPr>
            <w:tcW w:w="3348" w:type="dxa"/>
          </w:tcPr>
          <w:p w14:paraId="4BCFA934"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eastAsia="zh-CN"/>
              </w:rPr>
              <w:t>TÊN CƠ QUAN, ĐƠN VỊ</w:t>
            </w:r>
            <w:r w:rsidRPr="008558E1">
              <w:rPr>
                <w:rFonts w:ascii="Arial" w:eastAsia="SimSun" w:hAnsi="Arial" w:cs="Arial"/>
                <w:b/>
                <w:bCs/>
                <w:color w:val="auto"/>
                <w:sz w:val="20"/>
                <w:szCs w:val="20"/>
                <w:lang w:eastAsia="zh-CN"/>
              </w:rPr>
              <w:br/>
              <w:t>ĐỀ NGHỊ CẤP GIẤY PHÉP</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c>
          <w:tcPr>
            <w:tcW w:w="5508" w:type="dxa"/>
          </w:tcPr>
          <w:p w14:paraId="789AFF9C"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bl>
    <w:p w14:paraId="40216889" w14:textId="77777777" w:rsidR="008558E1" w:rsidRPr="008558E1" w:rsidRDefault="008558E1" w:rsidP="008558E1">
      <w:pPr>
        <w:widowControl/>
        <w:jc w:val="center"/>
        <w:rPr>
          <w:rFonts w:ascii="Arial" w:eastAsia="SimSun" w:hAnsi="Arial" w:cs="Arial"/>
          <w:b/>
          <w:bCs/>
          <w:color w:val="auto"/>
          <w:sz w:val="20"/>
          <w:szCs w:val="20"/>
          <w:lang w:eastAsia="zh-CN"/>
        </w:rPr>
      </w:pPr>
    </w:p>
    <w:p w14:paraId="5CB418D3" w14:textId="77777777" w:rsidR="008558E1" w:rsidRPr="008558E1" w:rsidRDefault="008558E1" w:rsidP="008558E1">
      <w:pPr>
        <w:widowControl/>
        <w:jc w:val="center"/>
        <w:rPr>
          <w:rFonts w:ascii="Arial" w:eastAsia="SimSun" w:hAnsi="Arial" w:cs="Arial"/>
          <w:b/>
          <w:bCs/>
          <w:color w:val="auto"/>
          <w:sz w:val="20"/>
          <w:szCs w:val="20"/>
          <w:lang w:eastAsia="zh-CN"/>
        </w:rPr>
      </w:pPr>
    </w:p>
    <w:p w14:paraId="04293451" w14:textId="77777777" w:rsidR="008558E1" w:rsidRPr="008558E1" w:rsidRDefault="008558E1" w:rsidP="008558E1">
      <w:pPr>
        <w:widowControl/>
        <w:jc w:val="center"/>
        <w:rPr>
          <w:rFonts w:ascii="Arial" w:eastAsia="SimSun" w:hAnsi="Arial" w:cs="Arial"/>
          <w:b/>
          <w:bCs/>
          <w:color w:val="auto"/>
          <w:sz w:val="20"/>
          <w:szCs w:val="20"/>
          <w:lang w:eastAsia="zh-CN"/>
        </w:rPr>
      </w:pPr>
      <w:r w:rsidRPr="008558E1">
        <w:rPr>
          <w:rFonts w:ascii="Arial" w:eastAsia="SimSun" w:hAnsi="Arial" w:cs="Arial"/>
          <w:b/>
          <w:bCs/>
          <w:color w:val="auto"/>
          <w:sz w:val="20"/>
          <w:szCs w:val="20"/>
          <w:lang w:eastAsia="zh-CN"/>
        </w:rPr>
        <w:t>GIẤY ĐỀ NGHỊ</w:t>
      </w:r>
      <w:r w:rsidRPr="008558E1">
        <w:rPr>
          <w:rFonts w:ascii="Arial" w:eastAsia="SimSun" w:hAnsi="Arial" w:cs="Arial"/>
          <w:b/>
          <w:bCs/>
          <w:color w:val="auto"/>
          <w:sz w:val="20"/>
          <w:szCs w:val="20"/>
          <w:lang w:eastAsia="zh-CN"/>
        </w:rPr>
        <w:br/>
        <w:t>CẤP, CẤP LẠI GIẤY PHÉP VẬN TẢI ĐƯỜNG BỘ QUỐC TẾ</w:t>
      </w:r>
      <w:r w:rsidRPr="008558E1">
        <w:rPr>
          <w:rFonts w:ascii="Arial" w:eastAsia="SimSun" w:hAnsi="Arial" w:cs="Arial"/>
          <w:b/>
          <w:bCs/>
          <w:color w:val="auto"/>
          <w:sz w:val="20"/>
          <w:szCs w:val="20"/>
          <w:lang w:eastAsia="zh-CN"/>
        </w:rPr>
        <w:br/>
        <w:t>GIỮA VIỆT NAM VÀ TRUNG QUỐC</w:t>
      </w:r>
    </w:p>
    <w:p w14:paraId="3BC8BCDA" w14:textId="77777777" w:rsidR="008558E1" w:rsidRPr="008558E1" w:rsidRDefault="008558E1" w:rsidP="008558E1">
      <w:pPr>
        <w:widowControl/>
        <w:jc w:val="center"/>
        <w:rPr>
          <w:rFonts w:ascii="Arial" w:eastAsia="SimSun" w:hAnsi="Arial" w:cs="Arial"/>
          <w:b/>
          <w:bCs/>
          <w:color w:val="auto"/>
          <w:sz w:val="20"/>
          <w:szCs w:val="20"/>
          <w:lang w:eastAsia="zh-CN"/>
        </w:rPr>
      </w:pPr>
    </w:p>
    <w:p w14:paraId="1F01BE3B" w14:textId="77777777" w:rsidR="008558E1" w:rsidRPr="008558E1" w:rsidRDefault="008558E1" w:rsidP="008558E1">
      <w:pPr>
        <w:widowControl/>
        <w:jc w:val="center"/>
        <w:rPr>
          <w:rFonts w:ascii="Arial" w:eastAsia="SimSun" w:hAnsi="Arial" w:cs="Arial"/>
          <w:color w:val="auto"/>
          <w:sz w:val="20"/>
          <w:szCs w:val="20"/>
          <w:lang w:eastAsia="zh-CN"/>
        </w:rPr>
      </w:pPr>
    </w:p>
    <w:p w14:paraId="20EB9868" w14:textId="77777777" w:rsidR="008558E1" w:rsidRPr="008558E1" w:rsidRDefault="008558E1" w:rsidP="008558E1">
      <w:pPr>
        <w:widowControl/>
        <w:jc w:val="center"/>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Kính gửi: …………………………</w:t>
      </w:r>
    </w:p>
    <w:p w14:paraId="09427F63" w14:textId="77777777" w:rsidR="008558E1" w:rsidRPr="008558E1" w:rsidRDefault="008558E1" w:rsidP="008558E1">
      <w:pPr>
        <w:widowControl/>
        <w:jc w:val="both"/>
        <w:rPr>
          <w:rFonts w:ascii="Arial" w:eastAsia="SimSun" w:hAnsi="Arial" w:cs="Arial"/>
          <w:color w:val="auto"/>
          <w:sz w:val="20"/>
          <w:szCs w:val="20"/>
          <w:lang w:eastAsia="zh-CN"/>
        </w:rPr>
      </w:pPr>
    </w:p>
    <w:p w14:paraId="571DB5E1"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1. Tên cơ quan, đơn vị:.............................................................................</w:t>
      </w:r>
    </w:p>
    <w:p w14:paraId="29D76C6E"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2. Địa chỉ:..................................................................................................</w:t>
      </w:r>
    </w:p>
    <w:p w14:paraId="48677CD2"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eastAsia="zh-CN"/>
        </w:rPr>
        <w:t xml:space="preserve">3. Số điện thoại:....................................... </w:t>
      </w:r>
      <w:r w:rsidRPr="008558E1">
        <w:rPr>
          <w:rFonts w:ascii="Arial" w:eastAsia="SimSun" w:hAnsi="Arial" w:cs="Arial"/>
          <w:color w:val="auto"/>
          <w:sz w:val="20"/>
          <w:szCs w:val="20"/>
          <w:lang w:val="fr-FR" w:eastAsia="zh-CN"/>
        </w:rPr>
        <w:t>Số Fax/Địa chỉ email:.................</w:t>
      </w:r>
    </w:p>
    <w:p w14:paraId="452C5B5B"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val="fr-FR" w:eastAsia="zh-CN"/>
        </w:rPr>
        <w:t>4. Mục đích đề nghị cấp giấy phép cho phương tiện:...................</w:t>
      </w:r>
    </w:p>
    <w:p w14:paraId="51B98E72" w14:textId="77777777" w:rsidR="008558E1" w:rsidRPr="008558E1" w:rsidRDefault="008558E1" w:rsidP="008558E1">
      <w:pPr>
        <w:widowControl/>
        <w:spacing w:after="120"/>
        <w:ind w:firstLine="720"/>
        <w:jc w:val="both"/>
        <w:rPr>
          <w:rFonts w:ascii="Arial" w:eastAsia="SimSun" w:hAnsi="Arial" w:cs="Arial"/>
          <w:color w:val="auto"/>
          <w:sz w:val="20"/>
          <w:szCs w:val="20"/>
          <w:lang w:val="fr-FR" w:eastAsia="zh-CN"/>
        </w:rPr>
      </w:pPr>
      <w:r w:rsidRPr="008558E1">
        <w:rPr>
          <w:rFonts w:ascii="Arial" w:eastAsia="SimSun" w:hAnsi="Arial" w:cs="Arial"/>
          <w:color w:val="auto"/>
          <w:sz w:val="20"/>
          <w:szCs w:val="20"/>
          <w:lang w:val="fr-FR" w:eastAsia="zh-CN"/>
        </w:rPr>
        <w:t>5. Đề nghị cấp Giấy phép vận tải loại………. cho phương tiện theo danh sách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
        <w:gridCol w:w="826"/>
        <w:gridCol w:w="831"/>
        <w:gridCol w:w="1019"/>
        <w:gridCol w:w="1585"/>
        <w:gridCol w:w="1877"/>
        <w:gridCol w:w="1515"/>
        <w:gridCol w:w="1102"/>
      </w:tblGrid>
      <w:tr w:rsidR="008558E1" w:rsidRPr="008558E1" w14:paraId="06D552E2" w14:textId="77777777" w:rsidTr="008558E1">
        <w:tc>
          <w:tcPr>
            <w:tcW w:w="145" w:type="pct"/>
            <w:vAlign w:val="center"/>
          </w:tcPr>
          <w:p w14:paraId="569A83D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TT</w:t>
            </w:r>
          </w:p>
        </w:tc>
        <w:tc>
          <w:tcPr>
            <w:tcW w:w="458" w:type="pct"/>
            <w:vAlign w:val="center"/>
          </w:tcPr>
          <w:p w14:paraId="00C042B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Biển số xe</w:t>
            </w:r>
          </w:p>
        </w:tc>
        <w:tc>
          <w:tcPr>
            <w:tcW w:w="461" w:type="pct"/>
            <w:vAlign w:val="center"/>
          </w:tcPr>
          <w:p w14:paraId="6ACD4DFC"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Nhãn hiệu</w:t>
            </w:r>
          </w:p>
        </w:tc>
        <w:tc>
          <w:tcPr>
            <w:tcW w:w="565" w:type="pct"/>
            <w:vAlign w:val="center"/>
          </w:tcPr>
          <w:p w14:paraId="6135AA0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Năm sản xuất</w:t>
            </w:r>
          </w:p>
        </w:tc>
        <w:tc>
          <w:tcPr>
            <w:tcW w:w="879" w:type="pct"/>
            <w:vAlign w:val="center"/>
          </w:tcPr>
          <w:p w14:paraId="62C84F5E"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Trọng tải (số ghế, tấn)</w:t>
            </w:r>
          </w:p>
        </w:tc>
        <w:tc>
          <w:tcPr>
            <w:tcW w:w="1041" w:type="pct"/>
            <w:vAlign w:val="center"/>
          </w:tcPr>
          <w:p w14:paraId="3999A2E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Thời gian đề nghị cấp phép</w:t>
            </w:r>
          </w:p>
        </w:tc>
        <w:tc>
          <w:tcPr>
            <w:tcW w:w="840" w:type="pct"/>
            <w:vAlign w:val="center"/>
          </w:tcPr>
          <w:p w14:paraId="560BB5B6" w14:textId="77777777" w:rsidR="008558E1" w:rsidRPr="008558E1" w:rsidRDefault="008558E1" w:rsidP="008558E1">
            <w:pPr>
              <w:widowControl/>
              <w:jc w:val="center"/>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t xml:space="preserve">Cửa khẩu </w:t>
            </w:r>
          </w:p>
          <w:p w14:paraId="1A46E4A1"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xuất - nhập</w:t>
            </w:r>
          </w:p>
        </w:tc>
        <w:tc>
          <w:tcPr>
            <w:tcW w:w="611" w:type="pct"/>
            <w:vAlign w:val="center"/>
          </w:tcPr>
          <w:p w14:paraId="2CBDC257"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Tuyến đường</w:t>
            </w:r>
          </w:p>
        </w:tc>
      </w:tr>
      <w:tr w:rsidR="008558E1" w:rsidRPr="008558E1" w14:paraId="2C645383" w14:textId="77777777" w:rsidTr="008558E1">
        <w:tc>
          <w:tcPr>
            <w:tcW w:w="145" w:type="pct"/>
            <w:vAlign w:val="center"/>
          </w:tcPr>
          <w:p w14:paraId="40D96252"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1</w:t>
            </w:r>
          </w:p>
        </w:tc>
        <w:tc>
          <w:tcPr>
            <w:tcW w:w="458" w:type="pct"/>
            <w:vAlign w:val="center"/>
          </w:tcPr>
          <w:p w14:paraId="6E9DC2CC"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3546F23D"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7DC7D7D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76AF359A"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3AA85CA4"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67F6D79E"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03BAB2A7"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0454E134" w14:textId="77777777" w:rsidTr="008558E1">
        <w:tc>
          <w:tcPr>
            <w:tcW w:w="145" w:type="pct"/>
            <w:vAlign w:val="center"/>
          </w:tcPr>
          <w:p w14:paraId="1FE48DD3"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2</w:t>
            </w:r>
          </w:p>
        </w:tc>
        <w:tc>
          <w:tcPr>
            <w:tcW w:w="458" w:type="pct"/>
            <w:vAlign w:val="center"/>
          </w:tcPr>
          <w:p w14:paraId="1E21AB3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0CB18B5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123A2FFE"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5D4FD207"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5A393D91"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60FBDA8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38FAB094"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003C73DD" w14:textId="77777777" w:rsidTr="008558E1">
        <w:tc>
          <w:tcPr>
            <w:tcW w:w="145" w:type="pct"/>
            <w:vAlign w:val="center"/>
          </w:tcPr>
          <w:p w14:paraId="47504DA6"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3</w:t>
            </w:r>
          </w:p>
        </w:tc>
        <w:tc>
          <w:tcPr>
            <w:tcW w:w="458" w:type="pct"/>
            <w:vAlign w:val="center"/>
          </w:tcPr>
          <w:p w14:paraId="6EBFB74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4BE67D0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645645FC"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5CC7BE58"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75DE221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65CEAA5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4468B6DF"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2EA35691" w14:textId="77777777" w:rsidTr="008558E1">
        <w:tc>
          <w:tcPr>
            <w:tcW w:w="145" w:type="pct"/>
            <w:vAlign w:val="center"/>
          </w:tcPr>
          <w:p w14:paraId="2A359983"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w:t>
            </w:r>
          </w:p>
        </w:tc>
        <w:tc>
          <w:tcPr>
            <w:tcW w:w="458" w:type="pct"/>
            <w:vAlign w:val="center"/>
          </w:tcPr>
          <w:p w14:paraId="654F0138"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22EEA64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386D989B"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5F844F98"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71EE598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5FED6BAE"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3248D1BF"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748C028A" w14:textId="77777777" w:rsidTr="008558E1">
        <w:tc>
          <w:tcPr>
            <w:tcW w:w="145" w:type="pct"/>
            <w:vAlign w:val="center"/>
          </w:tcPr>
          <w:p w14:paraId="4B3CCBC5"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58" w:type="pct"/>
            <w:vAlign w:val="center"/>
          </w:tcPr>
          <w:p w14:paraId="76622F4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2FBC105B"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5CCC4601"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23A6712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434EAD85"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3C639970"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54023A86" w14:textId="77777777" w:rsidR="008558E1" w:rsidRPr="008558E1" w:rsidRDefault="008558E1" w:rsidP="008558E1">
            <w:pPr>
              <w:widowControl/>
              <w:jc w:val="center"/>
              <w:rPr>
                <w:rFonts w:ascii="Arial" w:eastAsia="SimSun" w:hAnsi="Arial" w:cs="Arial"/>
                <w:color w:val="auto"/>
                <w:sz w:val="20"/>
                <w:szCs w:val="20"/>
                <w:lang w:val="en-US" w:eastAsia="zh-CN"/>
              </w:rPr>
            </w:pPr>
          </w:p>
        </w:tc>
      </w:tr>
      <w:tr w:rsidR="008558E1" w:rsidRPr="008558E1" w14:paraId="571FA2BF" w14:textId="77777777" w:rsidTr="008558E1">
        <w:tc>
          <w:tcPr>
            <w:tcW w:w="145" w:type="pct"/>
            <w:vAlign w:val="center"/>
          </w:tcPr>
          <w:p w14:paraId="3A4A5C7F"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58" w:type="pct"/>
            <w:vAlign w:val="center"/>
          </w:tcPr>
          <w:p w14:paraId="51CB516C"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461" w:type="pct"/>
            <w:vAlign w:val="center"/>
          </w:tcPr>
          <w:p w14:paraId="7FFF7B8A"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565" w:type="pct"/>
            <w:vAlign w:val="center"/>
          </w:tcPr>
          <w:p w14:paraId="07335F23"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79" w:type="pct"/>
            <w:vAlign w:val="center"/>
          </w:tcPr>
          <w:p w14:paraId="58D57AE2"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1041" w:type="pct"/>
            <w:vAlign w:val="center"/>
          </w:tcPr>
          <w:p w14:paraId="10D820A6"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840" w:type="pct"/>
            <w:vAlign w:val="center"/>
          </w:tcPr>
          <w:p w14:paraId="4E692D09" w14:textId="77777777" w:rsidR="008558E1" w:rsidRPr="008558E1" w:rsidRDefault="008558E1" w:rsidP="008558E1">
            <w:pPr>
              <w:widowControl/>
              <w:jc w:val="center"/>
              <w:rPr>
                <w:rFonts w:ascii="Arial" w:eastAsia="SimSun" w:hAnsi="Arial" w:cs="Arial"/>
                <w:color w:val="auto"/>
                <w:sz w:val="20"/>
                <w:szCs w:val="20"/>
                <w:lang w:val="en-US" w:eastAsia="zh-CN"/>
              </w:rPr>
            </w:pPr>
          </w:p>
        </w:tc>
        <w:tc>
          <w:tcPr>
            <w:tcW w:w="611" w:type="pct"/>
            <w:vAlign w:val="center"/>
          </w:tcPr>
          <w:p w14:paraId="33F19CF8" w14:textId="77777777" w:rsidR="008558E1" w:rsidRPr="008558E1" w:rsidRDefault="008558E1" w:rsidP="008558E1">
            <w:pPr>
              <w:widowControl/>
              <w:jc w:val="center"/>
              <w:rPr>
                <w:rFonts w:ascii="Arial" w:eastAsia="SimSun" w:hAnsi="Arial" w:cs="Arial"/>
                <w:color w:val="auto"/>
                <w:sz w:val="20"/>
                <w:szCs w:val="20"/>
                <w:lang w:val="en-US" w:eastAsia="zh-CN"/>
              </w:rPr>
            </w:pPr>
          </w:p>
        </w:tc>
      </w:tr>
    </w:tbl>
    <w:p w14:paraId="73B34C41"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eastAsia="zh-CN"/>
        </w:rPr>
        <w:t xml:space="preserve">6. Người liên hệ để trả kết quả cấp phép: Họ tên:…….. </w:t>
      </w:r>
      <w:r w:rsidRPr="008558E1">
        <w:rPr>
          <w:rFonts w:ascii="Arial" w:eastAsia="SimSun" w:hAnsi="Arial" w:cs="Arial"/>
          <w:color w:val="auto"/>
          <w:sz w:val="20"/>
          <w:szCs w:val="20"/>
          <w:lang w:val="en-US" w:eastAsia="zh-CN"/>
        </w:rPr>
        <w:t>Số điện thoại:……</w:t>
      </w:r>
    </w:p>
    <w:p w14:paraId="408155C5" w14:textId="77777777" w:rsidR="008558E1" w:rsidRPr="008558E1" w:rsidRDefault="008558E1" w:rsidP="008558E1">
      <w:pPr>
        <w:widowControl/>
        <w:jc w:val="both"/>
        <w:rPr>
          <w:rFonts w:ascii="Arial" w:eastAsia="SimSun" w:hAnsi="Arial" w:cs="Arial"/>
          <w:i/>
          <w:iCs/>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364FC3A0" w14:textId="77777777" w:rsidTr="008558E1">
        <w:tc>
          <w:tcPr>
            <w:tcW w:w="4428" w:type="dxa"/>
          </w:tcPr>
          <w:p w14:paraId="3CC43FA8" w14:textId="77777777" w:rsidR="008558E1" w:rsidRPr="008558E1" w:rsidRDefault="008558E1" w:rsidP="008558E1">
            <w:pPr>
              <w:rPr>
                <w:rFonts w:ascii="Arial" w:hAnsi="Arial" w:cs="Arial"/>
                <w:color w:val="auto"/>
                <w:sz w:val="20"/>
                <w:szCs w:val="20"/>
              </w:rPr>
            </w:pPr>
            <w:r w:rsidRPr="008558E1">
              <w:rPr>
                <w:rFonts w:ascii="Arial" w:hAnsi="Arial" w:cs="Arial"/>
                <w:b/>
                <w:i/>
                <w:color w:val="auto"/>
                <w:sz w:val="20"/>
                <w:szCs w:val="20"/>
              </w:rPr>
              <w:t>Nơi nhận:</w:t>
            </w:r>
            <w:r w:rsidRPr="008558E1">
              <w:rPr>
                <w:rFonts w:ascii="Arial" w:hAnsi="Arial" w:cs="Arial"/>
                <w:b/>
                <w:i/>
                <w:color w:val="auto"/>
                <w:sz w:val="20"/>
                <w:szCs w:val="20"/>
              </w:rPr>
              <w:br/>
            </w:r>
            <w:r w:rsidRPr="008558E1">
              <w:rPr>
                <w:rFonts w:ascii="Arial" w:hAnsi="Arial" w:cs="Arial"/>
                <w:color w:val="auto"/>
                <w:sz w:val="20"/>
                <w:szCs w:val="20"/>
              </w:rPr>
              <w:t xml:space="preserve">- </w:t>
            </w:r>
            <w:r w:rsidRPr="008558E1">
              <w:rPr>
                <w:rFonts w:ascii="Arial" w:eastAsia="SimSun" w:hAnsi="Arial" w:cs="Arial"/>
                <w:color w:val="auto"/>
                <w:sz w:val="20"/>
                <w:szCs w:val="20"/>
                <w:lang w:val="en-US" w:eastAsia="zh-CN"/>
              </w:rPr>
              <w:t>Như trên;</w:t>
            </w:r>
            <w:r w:rsidRPr="008558E1">
              <w:rPr>
                <w:rFonts w:ascii="Arial" w:eastAsia="SimSun" w:hAnsi="Arial" w:cs="Arial"/>
                <w:color w:val="auto"/>
                <w:sz w:val="20"/>
                <w:szCs w:val="20"/>
                <w:lang w:val="en-US" w:eastAsia="zh-CN"/>
              </w:rPr>
              <w:br/>
              <w:t>- ………</w:t>
            </w:r>
            <w:r w:rsidRPr="008558E1">
              <w:rPr>
                <w:rFonts w:ascii="Arial" w:eastAsia="SimSun" w:hAnsi="Arial" w:cs="Arial"/>
                <w:color w:val="auto"/>
                <w:sz w:val="20"/>
                <w:szCs w:val="20"/>
                <w:lang w:val="en-US" w:eastAsia="zh-CN"/>
              </w:rPr>
              <w:br/>
              <w:t>- Lưu:...</w:t>
            </w:r>
          </w:p>
        </w:tc>
        <w:tc>
          <w:tcPr>
            <w:tcW w:w="4428" w:type="dxa"/>
          </w:tcPr>
          <w:p w14:paraId="4FCAE8BF"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i/>
                <w:iCs/>
                <w:color w:val="auto"/>
                <w:sz w:val="20"/>
                <w:szCs w:val="20"/>
                <w:lang w:eastAsia="zh-CN"/>
              </w:rPr>
              <w:t>……., ngày... tháng... năm ...</w:t>
            </w:r>
            <w:r w:rsidRPr="008558E1">
              <w:rPr>
                <w:rFonts w:ascii="Arial" w:eastAsia="SimSun" w:hAnsi="Arial" w:cs="Arial"/>
                <w:i/>
                <w:iCs/>
                <w:color w:val="auto"/>
                <w:sz w:val="20"/>
                <w:szCs w:val="20"/>
                <w:lang w:eastAsia="zh-CN"/>
              </w:rPr>
              <w:br/>
            </w:r>
            <w:r w:rsidRPr="008558E1">
              <w:rPr>
                <w:rFonts w:ascii="Arial" w:eastAsia="SimSun" w:hAnsi="Arial" w:cs="Arial"/>
                <w:b/>
                <w:bCs/>
                <w:color w:val="auto"/>
                <w:sz w:val="20"/>
                <w:szCs w:val="20"/>
                <w:lang w:eastAsia="zh-CN"/>
              </w:rPr>
              <w:t>Thủ trưởng cơ quan, đơn vị</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2D109B9B" w14:textId="77777777" w:rsidR="008558E1" w:rsidRPr="008558E1" w:rsidRDefault="008558E1" w:rsidP="008558E1">
      <w:pPr>
        <w:widowControl/>
        <w:jc w:val="both"/>
        <w:rPr>
          <w:rFonts w:ascii="Arial" w:eastAsia="SimSun" w:hAnsi="Arial" w:cs="Arial"/>
          <w:b/>
          <w:color w:val="auto"/>
          <w:sz w:val="20"/>
          <w:szCs w:val="20"/>
          <w:lang w:eastAsia="zh-CN"/>
        </w:rPr>
        <w:sectPr w:rsidR="008558E1" w:rsidRPr="008558E1" w:rsidSect="00BC4457">
          <w:pgSz w:w="11906" w:h="16838" w:code="9"/>
          <w:pgMar w:top="1440" w:right="1440" w:bottom="1440" w:left="1440" w:header="0" w:footer="0" w:gutter="0"/>
          <w:cols w:space="720"/>
          <w:noEndnote/>
          <w:docGrid w:linePitch="360"/>
        </w:sectPr>
      </w:pPr>
    </w:p>
    <w:p w14:paraId="712E51E9" w14:textId="77777777" w:rsidR="008558E1" w:rsidRPr="008558E1" w:rsidRDefault="008558E1" w:rsidP="008558E1">
      <w:pPr>
        <w:widowControl/>
        <w:spacing w:after="120"/>
        <w:ind w:firstLine="720"/>
        <w:jc w:val="both"/>
        <w:rPr>
          <w:rFonts w:ascii="Arial" w:eastAsia="SimSun" w:hAnsi="Arial" w:cs="Arial"/>
          <w:b/>
          <w:color w:val="auto"/>
          <w:sz w:val="20"/>
          <w:szCs w:val="20"/>
          <w:lang w:eastAsia="zh-CN"/>
        </w:rPr>
      </w:pPr>
      <w:r w:rsidRPr="008558E1">
        <w:rPr>
          <w:rFonts w:ascii="Arial" w:eastAsia="SimSun" w:hAnsi="Arial" w:cs="Arial"/>
          <w:b/>
          <w:color w:val="auto"/>
          <w:sz w:val="20"/>
          <w:szCs w:val="20"/>
          <w:lang w:eastAsia="zh-CN"/>
        </w:rPr>
        <w:lastRenderedPageBreak/>
        <w:t>Ký hiệu phân biệt quốc gia</w:t>
      </w:r>
    </w:p>
    <w:p w14:paraId="19095839" w14:textId="77777777" w:rsidR="008558E1" w:rsidRPr="008558E1" w:rsidRDefault="008558E1" w:rsidP="008558E1">
      <w:pPr>
        <w:widowControl/>
        <w:jc w:val="center"/>
        <w:rPr>
          <w:rFonts w:ascii="Arial" w:eastAsia="SimSun" w:hAnsi="Arial" w:cs="Arial"/>
          <w:b/>
          <w:color w:val="auto"/>
          <w:sz w:val="20"/>
          <w:szCs w:val="20"/>
          <w:lang w:val="en-US" w:eastAsia="zh-CN"/>
        </w:rPr>
      </w:pPr>
      <w:r w:rsidRPr="008558E1">
        <w:rPr>
          <w:rFonts w:ascii="Arial" w:eastAsia="SimSun" w:hAnsi="Arial" w:cs="Arial"/>
          <w:b/>
          <w:noProof/>
          <w:color w:val="auto"/>
          <w:sz w:val="20"/>
          <w:szCs w:val="20"/>
          <w:lang w:val="en-US" w:eastAsia="en-US"/>
        </w:rPr>
        <w:drawing>
          <wp:inline distT="0" distB="0" distL="0" distR="0" wp14:anchorId="12BFF12D" wp14:editId="68940E7B">
            <wp:extent cx="4613275" cy="3370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275" cy="3370580"/>
                    </a:xfrm>
                    <a:prstGeom prst="rect">
                      <a:avLst/>
                    </a:prstGeom>
                    <a:noFill/>
                    <a:ln>
                      <a:noFill/>
                    </a:ln>
                  </pic:spPr>
                </pic:pic>
              </a:graphicData>
            </a:graphic>
          </wp:inline>
        </w:drawing>
      </w:r>
    </w:p>
    <w:p w14:paraId="168A50DC"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b/>
          <w:bCs/>
          <w:i/>
          <w:iCs/>
          <w:color w:val="auto"/>
          <w:sz w:val="20"/>
          <w:szCs w:val="20"/>
          <w:lang w:eastAsia="zh-CN"/>
        </w:rPr>
        <w:t>Ghi chú:</w:t>
      </w:r>
      <w:r w:rsidRPr="008558E1">
        <w:rPr>
          <w:rFonts w:ascii="Arial" w:eastAsia="SimSun" w:hAnsi="Arial" w:cs="Arial"/>
          <w:color w:val="auto"/>
          <w:sz w:val="20"/>
          <w:szCs w:val="20"/>
          <w:lang w:eastAsia="zh-CN"/>
        </w:rPr>
        <w:t xml:space="preserve"> Chữ hoa La-tinh, chữ có chiều cao 80 mm, nét chữ có bề rộng 10 mm, các chữ có màu đen trên một biển nền trắng có dạng hình e-lip với trục chính nằm ngang.</w:t>
      </w:r>
    </w:p>
    <w:p w14:paraId="534CCCB5"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44560BDA"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03. Giấy phép vận tải loại A</w:t>
      </w:r>
    </w:p>
    <w:p w14:paraId="34118AB4"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A in chìm mầu hồng.</w:t>
      </w:r>
    </w:p>
    <w:p w14:paraId="2002F36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12FC7B4C" wp14:editId="7B12DAB0">
            <wp:extent cx="4677410" cy="6236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7410" cy="6236970"/>
                    </a:xfrm>
                    <a:prstGeom prst="rect">
                      <a:avLst/>
                    </a:prstGeom>
                    <a:noFill/>
                    <a:ln>
                      <a:noFill/>
                    </a:ln>
                  </pic:spPr>
                </pic:pic>
              </a:graphicData>
            </a:graphic>
          </wp:inline>
        </w:drawing>
      </w:r>
    </w:p>
    <w:p w14:paraId="2C41AD36" w14:textId="77777777" w:rsidR="008558E1" w:rsidRPr="008558E1" w:rsidRDefault="008558E1" w:rsidP="008558E1">
      <w:pPr>
        <w:widowControl/>
        <w:jc w:val="both"/>
        <w:rPr>
          <w:rFonts w:ascii="Arial" w:eastAsia="SimSun" w:hAnsi="Arial" w:cs="Arial"/>
          <w:color w:val="auto"/>
          <w:sz w:val="20"/>
          <w:szCs w:val="20"/>
          <w:lang w:val="en-US" w:eastAsia="zh-CN"/>
        </w:rPr>
      </w:pPr>
    </w:p>
    <w:p w14:paraId="6E9EB9D2"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5A4B98E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2135100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0BB40AE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1511E74E"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Người lái xe hoạt động trên lãnh thổ hai nước Việt - Trung phải tuân theo Luật pháp quốc gia, quản lý hành chính, quy định về vận tải đường bộ và quy tắc giao thông của nước bên kia.</w:t>
      </w:r>
    </w:p>
    <w:p w14:paraId="6AE34A17" w14:textId="77777777" w:rsidR="008558E1" w:rsidRPr="008558E1" w:rsidRDefault="008558E1" w:rsidP="008558E1">
      <w:pPr>
        <w:widowControl/>
        <w:jc w:val="center"/>
        <w:rPr>
          <w:rFonts w:ascii="Arial" w:eastAsia="SimSun" w:hAnsi="Arial" w:cs="Arial"/>
          <w:b/>
          <w:bCs/>
          <w:color w:val="auto"/>
          <w:sz w:val="20"/>
          <w:szCs w:val="20"/>
          <w:lang w:val="en-US" w:eastAsia="zh-CN"/>
        </w:rPr>
      </w:pPr>
      <w:r w:rsidRPr="008558E1">
        <w:rPr>
          <w:rFonts w:ascii="Arial" w:eastAsia="SimSun" w:hAnsi="Arial" w:cs="Arial"/>
          <w:noProof/>
          <w:color w:val="auto"/>
          <w:sz w:val="20"/>
          <w:szCs w:val="20"/>
          <w:lang w:val="en-US" w:eastAsia="en-US"/>
        </w:rPr>
        <w:lastRenderedPageBreak/>
        <w:drawing>
          <wp:inline distT="0" distB="0" distL="0" distR="0" wp14:anchorId="1D5C881A" wp14:editId="01DE1229">
            <wp:extent cx="5058410" cy="1184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8410" cy="1184275"/>
                    </a:xfrm>
                    <a:prstGeom prst="rect">
                      <a:avLst/>
                    </a:prstGeom>
                    <a:noFill/>
                    <a:ln>
                      <a:noFill/>
                    </a:ln>
                  </pic:spPr>
                </pic:pic>
              </a:graphicData>
            </a:graphic>
          </wp:inline>
        </w:drawing>
      </w:r>
    </w:p>
    <w:p w14:paraId="2C9E3B62" w14:textId="77777777" w:rsidR="008558E1" w:rsidRPr="008558E1" w:rsidRDefault="008558E1" w:rsidP="008558E1">
      <w:pPr>
        <w:widowControl/>
        <w:jc w:val="both"/>
        <w:rPr>
          <w:rFonts w:ascii="Arial" w:eastAsia="SimSun" w:hAnsi="Arial" w:cs="Arial"/>
          <w:b/>
          <w:bCs/>
          <w:color w:val="auto"/>
          <w:sz w:val="20"/>
          <w:szCs w:val="20"/>
          <w:lang w:val="en-US" w:eastAsia="zh-CN"/>
        </w:rPr>
      </w:pPr>
    </w:p>
    <w:p w14:paraId="4D58EF26"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67DB68C2"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04. Giấy phép vận tải loại B</w:t>
      </w:r>
    </w:p>
    <w:p w14:paraId="674EC02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B in chìm màu lam nhạt.</w:t>
      </w:r>
    </w:p>
    <w:p w14:paraId="532E84AA"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3F6B51A9" wp14:editId="1328A507">
            <wp:extent cx="4789170" cy="6687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170" cy="6687820"/>
                    </a:xfrm>
                    <a:prstGeom prst="rect">
                      <a:avLst/>
                    </a:prstGeom>
                    <a:noFill/>
                    <a:ln>
                      <a:noFill/>
                    </a:ln>
                  </pic:spPr>
                </pic:pic>
              </a:graphicData>
            </a:graphic>
          </wp:inline>
        </w:drawing>
      </w:r>
    </w:p>
    <w:p w14:paraId="3AA44832" w14:textId="77777777" w:rsidR="008558E1" w:rsidRPr="008558E1" w:rsidRDefault="008558E1" w:rsidP="008558E1">
      <w:pPr>
        <w:widowControl/>
        <w:jc w:val="both"/>
        <w:rPr>
          <w:rFonts w:ascii="Arial" w:eastAsia="SimSun" w:hAnsi="Arial" w:cs="Arial"/>
          <w:color w:val="auto"/>
          <w:sz w:val="20"/>
          <w:szCs w:val="20"/>
          <w:lang w:val="en-US" w:eastAsia="zh-CN"/>
        </w:rPr>
      </w:pPr>
    </w:p>
    <w:p w14:paraId="4B728938"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04070822"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1CCFAB3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65E80C8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1236B0E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Người lái xe hoạt động trên lãnh thổ hai nước Việt - Trung phải tuân theo Luật pháp quốc gia, quản lý hành chính, quy định về vận tải đường bộ và quy tắc giao thông của nước bên kia.</w:t>
      </w:r>
    </w:p>
    <w:p w14:paraId="572D576C"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194FC5DA" wp14:editId="2465FA8A">
            <wp:extent cx="4894580" cy="12484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4580" cy="1248410"/>
                    </a:xfrm>
                    <a:prstGeom prst="rect">
                      <a:avLst/>
                    </a:prstGeom>
                    <a:noFill/>
                    <a:ln>
                      <a:noFill/>
                    </a:ln>
                  </pic:spPr>
                </pic:pic>
              </a:graphicData>
            </a:graphic>
          </wp:inline>
        </w:drawing>
      </w:r>
    </w:p>
    <w:p w14:paraId="017FAB58" w14:textId="77777777" w:rsidR="008558E1" w:rsidRPr="008558E1" w:rsidRDefault="008558E1" w:rsidP="008558E1">
      <w:pPr>
        <w:widowControl/>
        <w:jc w:val="both"/>
        <w:rPr>
          <w:rFonts w:ascii="Arial" w:eastAsia="SimSun" w:hAnsi="Arial" w:cs="Arial"/>
          <w:b/>
          <w:bCs/>
          <w:color w:val="auto"/>
          <w:sz w:val="20"/>
          <w:szCs w:val="20"/>
          <w:lang w:val="en-US" w:eastAsia="zh-CN"/>
        </w:rPr>
      </w:pPr>
    </w:p>
    <w:p w14:paraId="19DD1208"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5109863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05. Giấy phép vận tải loại C</w:t>
      </w:r>
    </w:p>
    <w:p w14:paraId="756DB72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C in chìm màu vàng nhạt.</w:t>
      </w:r>
    </w:p>
    <w:p w14:paraId="0D17BE31"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77493867" wp14:editId="4F05B111">
            <wp:extent cx="4906010" cy="7204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6010" cy="7204075"/>
                    </a:xfrm>
                    <a:prstGeom prst="rect">
                      <a:avLst/>
                    </a:prstGeom>
                    <a:noFill/>
                    <a:ln>
                      <a:noFill/>
                    </a:ln>
                  </pic:spPr>
                </pic:pic>
              </a:graphicData>
            </a:graphic>
          </wp:inline>
        </w:drawing>
      </w:r>
    </w:p>
    <w:p w14:paraId="62E816AB" w14:textId="77777777" w:rsidR="008558E1" w:rsidRPr="008558E1" w:rsidRDefault="008558E1" w:rsidP="008558E1">
      <w:pPr>
        <w:widowControl/>
        <w:jc w:val="both"/>
        <w:rPr>
          <w:rFonts w:ascii="Arial" w:eastAsia="SimSun" w:hAnsi="Arial" w:cs="Arial"/>
          <w:color w:val="auto"/>
          <w:sz w:val="20"/>
          <w:szCs w:val="20"/>
          <w:lang w:val="en-US" w:eastAsia="zh-CN"/>
        </w:rPr>
      </w:pPr>
    </w:p>
    <w:p w14:paraId="7CBA9926"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1D9250C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113098AA"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105D6D1B"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6B2F52E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Người lái xe hoạt động trên lãnh thổ hai nước Việt - Trung phải tuân theo Luật pháp quốc gia, quản lý hành chính, quy định về vận tải đường bộ và quy tắc giao thông của nước bên kia.</w:t>
      </w:r>
    </w:p>
    <w:p w14:paraId="118BC382"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2866B783" wp14:editId="079AEA5F">
            <wp:extent cx="4982210" cy="1248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210" cy="1248410"/>
                    </a:xfrm>
                    <a:prstGeom prst="rect">
                      <a:avLst/>
                    </a:prstGeom>
                    <a:noFill/>
                    <a:ln>
                      <a:noFill/>
                    </a:ln>
                  </pic:spPr>
                </pic:pic>
              </a:graphicData>
            </a:graphic>
          </wp:inline>
        </w:drawing>
      </w:r>
    </w:p>
    <w:p w14:paraId="39D7FB37" w14:textId="77777777" w:rsidR="008558E1" w:rsidRPr="008558E1" w:rsidRDefault="008558E1" w:rsidP="008558E1">
      <w:pPr>
        <w:widowControl/>
        <w:jc w:val="both"/>
        <w:rPr>
          <w:rFonts w:ascii="Arial" w:eastAsia="SimSun" w:hAnsi="Arial" w:cs="Arial"/>
          <w:color w:val="auto"/>
          <w:sz w:val="20"/>
          <w:szCs w:val="20"/>
          <w:lang w:val="en-US" w:eastAsia="zh-CN"/>
        </w:rPr>
      </w:pPr>
    </w:p>
    <w:p w14:paraId="2DCD2E2B"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33710283"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06. Giấy phép vận tải loại D</w:t>
      </w:r>
    </w:p>
    <w:p w14:paraId="117A1BBB"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D in chìm màu vàng đậm.</w:t>
      </w:r>
    </w:p>
    <w:p w14:paraId="14869AFF"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5D1DE074" wp14:editId="5E38A6D8">
            <wp:extent cx="4789170" cy="6869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9170" cy="6869430"/>
                    </a:xfrm>
                    <a:prstGeom prst="rect">
                      <a:avLst/>
                    </a:prstGeom>
                    <a:noFill/>
                    <a:ln>
                      <a:noFill/>
                    </a:ln>
                  </pic:spPr>
                </pic:pic>
              </a:graphicData>
            </a:graphic>
          </wp:inline>
        </w:drawing>
      </w:r>
    </w:p>
    <w:p w14:paraId="0AF4D5BF"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6DB8C132"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63D89FE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087C8EE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2D842B0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Người lái xe hoạt động trên lãnh thổ hai nước Việt - Trung phải tuân theo Luật pháp quốc gia, quản lý hành chính, quy định về vận tải đường bộ và quy tắc giao thông của nước bên kia.</w:t>
      </w:r>
    </w:p>
    <w:p w14:paraId="4272D0CE"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3E658B1B" wp14:editId="58964E18">
            <wp:extent cx="4829810" cy="1154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810" cy="1154430"/>
                    </a:xfrm>
                    <a:prstGeom prst="rect">
                      <a:avLst/>
                    </a:prstGeom>
                    <a:noFill/>
                    <a:ln>
                      <a:noFill/>
                    </a:ln>
                  </pic:spPr>
                </pic:pic>
              </a:graphicData>
            </a:graphic>
          </wp:inline>
        </w:drawing>
      </w:r>
    </w:p>
    <w:p w14:paraId="49C149F3" w14:textId="77777777" w:rsidR="008558E1" w:rsidRPr="008558E1" w:rsidRDefault="008558E1" w:rsidP="008558E1">
      <w:pPr>
        <w:widowControl/>
        <w:jc w:val="both"/>
        <w:rPr>
          <w:rFonts w:ascii="Arial" w:eastAsia="SimSun" w:hAnsi="Arial" w:cs="Arial"/>
          <w:b/>
          <w:bCs/>
          <w:color w:val="auto"/>
          <w:sz w:val="20"/>
          <w:szCs w:val="20"/>
          <w:lang w:val="en-US" w:eastAsia="zh-CN"/>
        </w:rPr>
      </w:pPr>
    </w:p>
    <w:p w14:paraId="173EC453"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5DFE5DD8"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07. Giấy phép vận tải loại E</w:t>
      </w:r>
    </w:p>
    <w:p w14:paraId="0263226E"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E in chìm viền mầu xám trong mầu trắng.</w:t>
      </w:r>
    </w:p>
    <w:p w14:paraId="302C8C36"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193ECCE8" wp14:editId="1947A01F">
            <wp:extent cx="4935220" cy="7192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5220" cy="7192010"/>
                    </a:xfrm>
                    <a:prstGeom prst="rect">
                      <a:avLst/>
                    </a:prstGeom>
                    <a:noFill/>
                    <a:ln>
                      <a:noFill/>
                    </a:ln>
                  </pic:spPr>
                </pic:pic>
              </a:graphicData>
            </a:graphic>
          </wp:inline>
        </w:drawing>
      </w:r>
    </w:p>
    <w:p w14:paraId="380BBA94" w14:textId="77777777" w:rsidR="008558E1" w:rsidRPr="008558E1" w:rsidRDefault="008558E1" w:rsidP="008558E1">
      <w:pPr>
        <w:widowControl/>
        <w:jc w:val="both"/>
        <w:rPr>
          <w:rFonts w:ascii="Arial" w:eastAsia="SimSun" w:hAnsi="Arial" w:cs="Arial"/>
          <w:color w:val="auto"/>
          <w:sz w:val="20"/>
          <w:szCs w:val="20"/>
          <w:lang w:val="en-US" w:eastAsia="zh-CN"/>
        </w:rPr>
      </w:pPr>
    </w:p>
    <w:p w14:paraId="35018AC5"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17357A97"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79ACB038"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70F14B7A"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73E98054"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Người lái xe hoạt động trên lãnh thổ hai nước Việt - Trung phải tuân theo Luật pháp quốc gia, quản lý hành chính, quy định về vận tải đường bộ và quy tắc giao thông của nước bên kia.</w:t>
      </w:r>
    </w:p>
    <w:p w14:paraId="5FECFDD7"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6BD695CF" wp14:editId="223E0A28">
            <wp:extent cx="4964430" cy="1172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4430" cy="1172210"/>
                    </a:xfrm>
                    <a:prstGeom prst="rect">
                      <a:avLst/>
                    </a:prstGeom>
                    <a:noFill/>
                    <a:ln>
                      <a:noFill/>
                    </a:ln>
                  </pic:spPr>
                </pic:pic>
              </a:graphicData>
            </a:graphic>
          </wp:inline>
        </w:drawing>
      </w:r>
    </w:p>
    <w:p w14:paraId="21D30D87" w14:textId="77777777" w:rsidR="008558E1" w:rsidRPr="008558E1" w:rsidRDefault="008558E1" w:rsidP="008558E1">
      <w:pPr>
        <w:widowControl/>
        <w:jc w:val="both"/>
        <w:rPr>
          <w:rFonts w:ascii="Arial" w:eastAsia="SimSun" w:hAnsi="Arial" w:cs="Arial"/>
          <w:color w:val="auto"/>
          <w:sz w:val="20"/>
          <w:szCs w:val="20"/>
          <w:lang w:val="en-US" w:eastAsia="zh-CN"/>
        </w:rPr>
      </w:pPr>
    </w:p>
    <w:p w14:paraId="38BAC784"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7084D3C3"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08. Giấy phép vận tải loại F</w:t>
      </w:r>
    </w:p>
    <w:p w14:paraId="32BCE49D"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F in chìm viền mầu xám trong mầu trắng.</w:t>
      </w:r>
    </w:p>
    <w:p w14:paraId="139B2FC8"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41185FFF" wp14:editId="5F278DB4">
            <wp:extent cx="4859020" cy="6951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6951980"/>
                    </a:xfrm>
                    <a:prstGeom prst="rect">
                      <a:avLst/>
                    </a:prstGeom>
                    <a:noFill/>
                    <a:ln>
                      <a:noFill/>
                    </a:ln>
                  </pic:spPr>
                </pic:pic>
              </a:graphicData>
            </a:graphic>
          </wp:inline>
        </w:drawing>
      </w:r>
    </w:p>
    <w:p w14:paraId="4384CFD7" w14:textId="77777777" w:rsidR="008558E1" w:rsidRPr="008558E1" w:rsidRDefault="008558E1" w:rsidP="008558E1">
      <w:pPr>
        <w:widowControl/>
        <w:jc w:val="both"/>
        <w:rPr>
          <w:rFonts w:ascii="Arial" w:eastAsia="SimSun" w:hAnsi="Arial" w:cs="Arial"/>
          <w:b/>
          <w:color w:val="auto"/>
          <w:sz w:val="20"/>
          <w:szCs w:val="20"/>
          <w:lang w:val="en-US" w:eastAsia="zh-CN"/>
        </w:rPr>
      </w:pPr>
    </w:p>
    <w:p w14:paraId="5926502F"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2DDEF630"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5D97647B"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13F6A2B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77CE279D"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Người lái xe hoạt động trên lãnh thổ hai nước Việt - Trung phải tuân theo Luật pháp quốc gia, quản lý hành chính, quy định về vận tải đường bộ và quy tắc giao thông của nước bên kia.</w:t>
      </w:r>
    </w:p>
    <w:p w14:paraId="3AD2B503"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0B742AF4" wp14:editId="02A09016">
            <wp:extent cx="4923790" cy="1160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3790" cy="1160780"/>
                    </a:xfrm>
                    <a:prstGeom prst="rect">
                      <a:avLst/>
                    </a:prstGeom>
                    <a:noFill/>
                    <a:ln>
                      <a:noFill/>
                    </a:ln>
                  </pic:spPr>
                </pic:pic>
              </a:graphicData>
            </a:graphic>
          </wp:inline>
        </w:drawing>
      </w:r>
    </w:p>
    <w:p w14:paraId="4076FB0C" w14:textId="77777777" w:rsidR="008558E1" w:rsidRPr="008558E1" w:rsidRDefault="008558E1" w:rsidP="008558E1">
      <w:pPr>
        <w:widowControl/>
        <w:jc w:val="both"/>
        <w:rPr>
          <w:rFonts w:ascii="Arial" w:eastAsia="SimSun" w:hAnsi="Arial" w:cs="Arial"/>
          <w:color w:val="auto"/>
          <w:sz w:val="20"/>
          <w:szCs w:val="20"/>
          <w:lang w:val="en-US" w:eastAsia="zh-CN"/>
        </w:rPr>
      </w:pPr>
    </w:p>
    <w:p w14:paraId="2F89D5B9"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55D8F64B" w14:textId="77777777" w:rsidR="008558E1" w:rsidRPr="008558E1" w:rsidRDefault="008558E1" w:rsidP="008558E1">
      <w:pPr>
        <w:widowControl/>
        <w:spacing w:after="120"/>
        <w:ind w:firstLine="720"/>
        <w:jc w:val="both"/>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09. Giấy phép vận tải loại G</w:t>
      </w:r>
    </w:p>
    <w:p w14:paraId="7F6D7E26"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Khổ giấy A4, Nền trắng in chữ đen, riêng chữ G in chìm viền mầu xám trong mầu trắng.</w:t>
      </w:r>
    </w:p>
    <w:p w14:paraId="268D6F04"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64C44D5E" wp14:editId="59D903E3">
            <wp:extent cx="4812030" cy="7104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2030" cy="7104380"/>
                    </a:xfrm>
                    <a:prstGeom prst="rect">
                      <a:avLst/>
                    </a:prstGeom>
                    <a:noFill/>
                    <a:ln>
                      <a:noFill/>
                    </a:ln>
                  </pic:spPr>
                </pic:pic>
              </a:graphicData>
            </a:graphic>
          </wp:inline>
        </w:drawing>
      </w:r>
    </w:p>
    <w:p w14:paraId="1AE8C5FF" w14:textId="77777777" w:rsidR="008558E1" w:rsidRPr="008558E1" w:rsidRDefault="008558E1" w:rsidP="008558E1">
      <w:pPr>
        <w:widowControl/>
        <w:jc w:val="both"/>
        <w:rPr>
          <w:rFonts w:ascii="Arial" w:eastAsia="SimSun" w:hAnsi="Arial" w:cs="Arial"/>
          <w:b/>
          <w:color w:val="auto"/>
          <w:sz w:val="20"/>
          <w:szCs w:val="20"/>
          <w:lang w:val="en-US" w:eastAsia="zh-CN"/>
        </w:rPr>
      </w:pPr>
    </w:p>
    <w:p w14:paraId="6F007D6F" w14:textId="77777777" w:rsidR="008558E1" w:rsidRPr="008558E1" w:rsidRDefault="008558E1" w:rsidP="008558E1">
      <w:pPr>
        <w:widowControl/>
        <w:spacing w:after="120"/>
        <w:jc w:val="center"/>
        <w:rPr>
          <w:rFonts w:ascii="Arial" w:eastAsia="SimSun" w:hAnsi="Arial" w:cs="Arial"/>
          <w:b/>
          <w:color w:val="auto"/>
          <w:sz w:val="20"/>
          <w:szCs w:val="20"/>
          <w:lang w:val="en-US" w:eastAsia="zh-CN"/>
        </w:rPr>
      </w:pPr>
      <w:r w:rsidRPr="008558E1">
        <w:rPr>
          <w:rFonts w:ascii="Arial" w:eastAsia="SimSun" w:hAnsi="Arial" w:cs="Arial"/>
          <w:b/>
          <w:color w:val="auto"/>
          <w:sz w:val="20"/>
          <w:szCs w:val="20"/>
          <w:lang w:val="en-US" w:eastAsia="zh-CN"/>
        </w:rPr>
        <w:t>GHI CHÚ</w:t>
      </w:r>
    </w:p>
    <w:p w14:paraId="00D8F534"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Phương tiện vận tải hành khách (bao gồm cả khách du lịch), hàng hóa định kỳ hoặc không định kỳ và xe công vụ giữa hai nước phải có giấy phép vận tải đường bộ quốc tế và hoạt động trên các tuyến đường bộ được hai nước mở cho vận tải đường bộ quốc tế.</w:t>
      </w:r>
    </w:p>
    <w:p w14:paraId="1E437255"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Giấy phép này viết bằng tiếng Việt và tiếng Trung. Xe ô tô phải mang theo giấy phép này và phải chịu sự kiểm tra, kiểm soát của cơ quan có thẩm quyền.</w:t>
      </w:r>
    </w:p>
    <w:p w14:paraId="1C85E154"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lastRenderedPageBreak/>
        <w:t>- Giấy phép này chỉ dành riêng cho phương tiện vận tải hành khách (bao gồm cả khách du lịch) và hàng hóa đường bộ quốc tế và xe công vụ, không thay cho giấy phép vận tải đường bộ trong nước của mỗi nước và không được chuyển nhượng cho người thứ ba sử dụng.</w:t>
      </w:r>
    </w:p>
    <w:p w14:paraId="57220634"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 Người lái xe hoạt động trên lãnh thổ hai nước Việt - Trung phải tuân theo Luật pháp quốc gia, quản lý hành chính, quy định về vận tải đường bộ và quy tắc giao thông của nước bên kia.</w:t>
      </w:r>
    </w:p>
    <w:p w14:paraId="4F54E14D" w14:textId="77777777" w:rsidR="008558E1" w:rsidRPr="008558E1" w:rsidRDefault="008558E1" w:rsidP="008558E1">
      <w:pPr>
        <w:widowControl/>
        <w:jc w:val="center"/>
        <w:rPr>
          <w:rFonts w:ascii="Arial" w:eastAsia="SimSun" w:hAnsi="Arial" w:cs="Arial"/>
          <w:color w:val="auto"/>
          <w:sz w:val="20"/>
          <w:szCs w:val="20"/>
          <w:lang w:val="en-US" w:eastAsia="zh-CN"/>
        </w:rPr>
      </w:pPr>
      <w:r w:rsidRPr="008558E1">
        <w:rPr>
          <w:rFonts w:ascii="Arial" w:eastAsia="SimSun" w:hAnsi="Arial" w:cs="Arial"/>
          <w:noProof/>
          <w:color w:val="auto"/>
          <w:sz w:val="20"/>
          <w:szCs w:val="20"/>
          <w:lang w:val="en-US" w:eastAsia="en-US"/>
        </w:rPr>
        <w:drawing>
          <wp:inline distT="0" distB="0" distL="0" distR="0" wp14:anchorId="75770C27" wp14:editId="731A3B90">
            <wp:extent cx="5480685" cy="1301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685" cy="1301115"/>
                    </a:xfrm>
                    <a:prstGeom prst="rect">
                      <a:avLst/>
                    </a:prstGeom>
                    <a:noFill/>
                    <a:ln>
                      <a:noFill/>
                    </a:ln>
                  </pic:spPr>
                </pic:pic>
              </a:graphicData>
            </a:graphic>
          </wp:inline>
        </w:drawing>
      </w:r>
    </w:p>
    <w:p w14:paraId="0654386B" w14:textId="77777777" w:rsidR="008558E1" w:rsidRPr="008558E1" w:rsidRDefault="008558E1" w:rsidP="008558E1">
      <w:pPr>
        <w:widowControl/>
        <w:jc w:val="both"/>
        <w:rPr>
          <w:rFonts w:ascii="Arial" w:eastAsia="SimSun" w:hAnsi="Arial" w:cs="Arial"/>
          <w:b/>
          <w:bCs/>
          <w:color w:val="auto"/>
          <w:sz w:val="20"/>
          <w:szCs w:val="20"/>
          <w:lang w:val="en-US" w:eastAsia="zh-CN"/>
        </w:rPr>
      </w:pPr>
    </w:p>
    <w:p w14:paraId="6805147F" w14:textId="77777777" w:rsidR="008558E1" w:rsidRPr="008558E1" w:rsidRDefault="008558E1" w:rsidP="008558E1">
      <w:pPr>
        <w:widowControl/>
        <w:jc w:val="both"/>
        <w:rPr>
          <w:rFonts w:ascii="Arial" w:eastAsia="SimSun" w:hAnsi="Arial" w:cs="Arial"/>
          <w:b/>
          <w:bCs/>
          <w:color w:val="auto"/>
          <w:sz w:val="20"/>
          <w:szCs w:val="20"/>
          <w:lang w:val="en-US" w:eastAsia="zh-CN"/>
        </w:rPr>
        <w:sectPr w:rsidR="008558E1" w:rsidRPr="008558E1" w:rsidSect="00BC4457">
          <w:pgSz w:w="11906" w:h="16838" w:code="9"/>
          <w:pgMar w:top="1440" w:right="1440" w:bottom="1440" w:left="1440" w:header="0" w:footer="0" w:gutter="0"/>
          <w:cols w:space="720"/>
          <w:noEndnote/>
          <w:docGrid w:linePitch="360"/>
        </w:sectPr>
      </w:pPr>
    </w:p>
    <w:p w14:paraId="25F02BB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lastRenderedPageBreak/>
        <w:t>Mẫu số 10. Giấy đề nghị giới thiệu cấp Giấy phép vận tải loại D</w:t>
      </w:r>
    </w:p>
    <w:tbl>
      <w:tblPr>
        <w:tblW w:w="5000" w:type="pct"/>
        <w:tblLook w:val="01E0" w:firstRow="1" w:lastRow="1" w:firstColumn="1" w:lastColumn="1" w:noHBand="0" w:noVBand="0"/>
      </w:tblPr>
      <w:tblGrid>
        <w:gridCol w:w="3779"/>
        <w:gridCol w:w="5247"/>
      </w:tblGrid>
      <w:tr w:rsidR="008558E1" w:rsidRPr="008558E1" w14:paraId="348B6919" w14:textId="77777777" w:rsidTr="008558E1">
        <w:tc>
          <w:tcPr>
            <w:tcW w:w="3708" w:type="dxa"/>
          </w:tcPr>
          <w:p w14:paraId="09CB0F8A"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b/>
                <w:bCs/>
                <w:color w:val="auto"/>
                <w:sz w:val="20"/>
                <w:szCs w:val="20"/>
                <w:lang w:val="en-US" w:eastAsia="zh-CN"/>
              </w:rPr>
              <w:t>TÊN ĐƠN VỊ KINH DOANH VẬN TẢI</w:t>
            </w:r>
            <w:r w:rsidRPr="008558E1">
              <w:rPr>
                <w:rFonts w:ascii="Arial" w:hAnsi="Arial" w:cs="Arial"/>
                <w:b/>
                <w:color w:val="auto"/>
                <w:sz w:val="20"/>
                <w:szCs w:val="20"/>
              </w:rPr>
              <w:br/>
            </w:r>
            <w:r w:rsidRPr="008558E1">
              <w:rPr>
                <w:rFonts w:ascii="Arial" w:hAnsi="Arial" w:cs="Arial"/>
                <w:bCs/>
                <w:color w:val="auto"/>
                <w:sz w:val="20"/>
                <w:szCs w:val="20"/>
                <w:vertAlign w:val="superscript"/>
                <w:lang w:val="en-US"/>
              </w:rPr>
              <w:t>________________</w:t>
            </w:r>
          </w:p>
        </w:tc>
        <w:tc>
          <w:tcPr>
            <w:tcW w:w="5148" w:type="dxa"/>
          </w:tcPr>
          <w:p w14:paraId="4E1FC9BE" w14:textId="77777777" w:rsidR="008558E1" w:rsidRPr="008558E1" w:rsidRDefault="008558E1" w:rsidP="008558E1">
            <w:pPr>
              <w:jc w:val="center"/>
              <w:rPr>
                <w:rFonts w:ascii="Arial" w:hAnsi="Arial" w:cs="Arial"/>
                <w:color w:val="auto"/>
                <w:sz w:val="20"/>
                <w:szCs w:val="20"/>
              </w:rPr>
            </w:pPr>
            <w:r w:rsidRPr="008558E1">
              <w:rPr>
                <w:rFonts w:ascii="Arial" w:hAnsi="Arial" w:cs="Arial"/>
                <w:b/>
                <w:color w:val="auto"/>
                <w:sz w:val="20"/>
                <w:szCs w:val="20"/>
              </w:rPr>
              <w:t>CỘNG HÒA XÃ HỘI CHỦ NGHĨA VIỆT NAM</w:t>
            </w:r>
            <w:r w:rsidRPr="008558E1">
              <w:rPr>
                <w:rFonts w:ascii="Arial" w:hAnsi="Arial" w:cs="Arial"/>
                <w:b/>
                <w:color w:val="auto"/>
                <w:sz w:val="20"/>
                <w:szCs w:val="20"/>
              </w:rPr>
              <w:br/>
              <w:t xml:space="preserve">Độc lập - Tự do - Hạnh phúc </w:t>
            </w:r>
            <w:r w:rsidRPr="008558E1">
              <w:rPr>
                <w:rFonts w:ascii="Arial" w:hAnsi="Arial" w:cs="Arial"/>
                <w:b/>
                <w:color w:val="auto"/>
                <w:sz w:val="20"/>
                <w:szCs w:val="20"/>
              </w:rPr>
              <w:br/>
            </w:r>
            <w:r w:rsidRPr="008558E1">
              <w:rPr>
                <w:rFonts w:ascii="Arial" w:hAnsi="Arial" w:cs="Arial"/>
                <w:bCs/>
                <w:color w:val="auto"/>
                <w:sz w:val="20"/>
                <w:szCs w:val="20"/>
                <w:vertAlign w:val="superscript"/>
              </w:rPr>
              <w:t>________________</w:t>
            </w:r>
          </w:p>
        </w:tc>
      </w:tr>
    </w:tbl>
    <w:p w14:paraId="634BAD36" w14:textId="77777777" w:rsidR="008558E1" w:rsidRPr="008558E1" w:rsidRDefault="008558E1" w:rsidP="008558E1">
      <w:pPr>
        <w:widowControl/>
        <w:jc w:val="center"/>
        <w:rPr>
          <w:rFonts w:ascii="Arial" w:eastAsia="SimSun" w:hAnsi="Arial" w:cs="Arial"/>
          <w:color w:val="auto"/>
          <w:sz w:val="20"/>
          <w:szCs w:val="20"/>
          <w:lang w:eastAsia="zh-CN"/>
        </w:rPr>
      </w:pPr>
    </w:p>
    <w:p w14:paraId="6940D53E" w14:textId="77777777" w:rsidR="008558E1" w:rsidRPr="008558E1" w:rsidRDefault="008558E1" w:rsidP="008558E1">
      <w:pPr>
        <w:widowControl/>
        <w:jc w:val="center"/>
        <w:rPr>
          <w:rFonts w:ascii="Arial" w:eastAsia="SimSun" w:hAnsi="Arial" w:cs="Arial"/>
          <w:color w:val="auto"/>
          <w:sz w:val="20"/>
          <w:szCs w:val="20"/>
          <w:lang w:eastAsia="zh-CN"/>
        </w:rPr>
      </w:pPr>
    </w:p>
    <w:p w14:paraId="7741A98D" w14:textId="77777777" w:rsidR="008558E1" w:rsidRPr="005753F2" w:rsidRDefault="008558E1" w:rsidP="008558E1">
      <w:pPr>
        <w:widowControl/>
        <w:jc w:val="center"/>
        <w:rPr>
          <w:rFonts w:ascii="Arial" w:eastAsia="SimSun" w:hAnsi="Arial" w:cs="Arial"/>
          <w:b/>
          <w:color w:val="auto"/>
          <w:sz w:val="20"/>
          <w:szCs w:val="20"/>
          <w:lang w:eastAsia="zh-CN"/>
        </w:rPr>
      </w:pPr>
      <w:r w:rsidRPr="005753F2">
        <w:rPr>
          <w:rFonts w:ascii="Arial" w:eastAsia="SimSun" w:hAnsi="Arial" w:cs="Arial"/>
          <w:b/>
          <w:color w:val="auto"/>
          <w:sz w:val="20"/>
          <w:szCs w:val="20"/>
          <w:lang w:eastAsia="zh-CN"/>
        </w:rPr>
        <w:t>GIẤY ĐỀ NGHỊ</w:t>
      </w:r>
      <w:r w:rsidRPr="005753F2">
        <w:rPr>
          <w:rFonts w:ascii="Arial" w:eastAsia="SimSun" w:hAnsi="Arial" w:cs="Arial"/>
          <w:b/>
          <w:color w:val="auto"/>
          <w:sz w:val="20"/>
          <w:szCs w:val="20"/>
          <w:lang w:eastAsia="zh-CN"/>
        </w:rPr>
        <w:br/>
        <w:t>GIỚI THIỆU CẤP GIẤY PHÉP VẬN TẢI LOẠI D</w:t>
      </w:r>
    </w:p>
    <w:p w14:paraId="2D1273FE" w14:textId="77777777" w:rsidR="008558E1" w:rsidRPr="005753F2" w:rsidRDefault="008558E1" w:rsidP="008558E1">
      <w:pPr>
        <w:widowControl/>
        <w:jc w:val="center"/>
        <w:rPr>
          <w:rFonts w:ascii="Arial" w:eastAsia="SimSun" w:hAnsi="Arial" w:cs="Arial"/>
          <w:b/>
          <w:color w:val="auto"/>
          <w:sz w:val="20"/>
          <w:szCs w:val="20"/>
          <w:lang w:eastAsia="zh-CN"/>
        </w:rPr>
      </w:pPr>
    </w:p>
    <w:p w14:paraId="37F8B529" w14:textId="77777777" w:rsidR="008558E1" w:rsidRPr="005753F2" w:rsidRDefault="008558E1" w:rsidP="008558E1">
      <w:pPr>
        <w:widowControl/>
        <w:jc w:val="center"/>
        <w:rPr>
          <w:rFonts w:ascii="Arial" w:eastAsia="SimSun" w:hAnsi="Arial" w:cs="Arial"/>
          <w:b/>
          <w:color w:val="auto"/>
          <w:sz w:val="20"/>
          <w:szCs w:val="20"/>
          <w:lang w:eastAsia="zh-CN"/>
        </w:rPr>
      </w:pPr>
    </w:p>
    <w:p w14:paraId="5B4AB039" w14:textId="77777777" w:rsidR="008558E1" w:rsidRPr="005753F2" w:rsidRDefault="008558E1" w:rsidP="008558E1">
      <w:pPr>
        <w:widowControl/>
        <w:jc w:val="center"/>
        <w:rPr>
          <w:rFonts w:ascii="Arial" w:eastAsia="SimSun" w:hAnsi="Arial" w:cs="Arial"/>
          <w:color w:val="auto"/>
          <w:sz w:val="20"/>
          <w:szCs w:val="20"/>
          <w:lang w:eastAsia="zh-CN"/>
        </w:rPr>
      </w:pPr>
      <w:r w:rsidRPr="005753F2">
        <w:rPr>
          <w:rFonts w:ascii="Arial" w:eastAsia="SimSun" w:hAnsi="Arial" w:cs="Arial"/>
          <w:color w:val="auto"/>
          <w:sz w:val="20"/>
          <w:szCs w:val="20"/>
          <w:lang w:eastAsia="zh-CN"/>
        </w:rPr>
        <w:t>Kính gửi: Sở Giao thông vận tải ……………….</w:t>
      </w:r>
    </w:p>
    <w:p w14:paraId="5B575BBD" w14:textId="77777777" w:rsidR="008558E1" w:rsidRPr="005753F2" w:rsidRDefault="008558E1" w:rsidP="008558E1">
      <w:pPr>
        <w:widowControl/>
        <w:jc w:val="center"/>
        <w:rPr>
          <w:rFonts w:ascii="Arial" w:eastAsia="SimSun" w:hAnsi="Arial" w:cs="Arial"/>
          <w:color w:val="auto"/>
          <w:sz w:val="20"/>
          <w:szCs w:val="20"/>
          <w:lang w:eastAsia="zh-CN"/>
        </w:rPr>
      </w:pPr>
    </w:p>
    <w:p w14:paraId="4167441E" w14:textId="77777777" w:rsidR="008558E1" w:rsidRPr="005753F2" w:rsidRDefault="008558E1" w:rsidP="008558E1">
      <w:pPr>
        <w:widowControl/>
        <w:spacing w:after="120"/>
        <w:ind w:firstLine="720"/>
        <w:jc w:val="both"/>
        <w:rPr>
          <w:rFonts w:ascii="Arial" w:eastAsia="SimSun" w:hAnsi="Arial" w:cs="Arial"/>
          <w:color w:val="auto"/>
          <w:sz w:val="20"/>
          <w:szCs w:val="20"/>
          <w:lang w:eastAsia="zh-CN"/>
        </w:rPr>
      </w:pPr>
      <w:r w:rsidRPr="005753F2">
        <w:rPr>
          <w:rFonts w:ascii="Arial" w:eastAsia="SimSun" w:hAnsi="Arial" w:cs="Arial"/>
          <w:color w:val="auto"/>
          <w:sz w:val="20"/>
          <w:szCs w:val="20"/>
          <w:lang w:eastAsia="zh-CN"/>
        </w:rPr>
        <w:t>1. Tên đơn vị kinh doanh vận tải:.............................................................</w:t>
      </w:r>
    </w:p>
    <w:p w14:paraId="31AD004D" w14:textId="77777777" w:rsidR="008558E1" w:rsidRPr="005753F2" w:rsidRDefault="008558E1" w:rsidP="008558E1">
      <w:pPr>
        <w:widowControl/>
        <w:spacing w:after="120"/>
        <w:ind w:firstLine="720"/>
        <w:jc w:val="both"/>
        <w:rPr>
          <w:rFonts w:ascii="Arial" w:eastAsia="SimSun" w:hAnsi="Arial" w:cs="Arial"/>
          <w:color w:val="auto"/>
          <w:sz w:val="20"/>
          <w:szCs w:val="20"/>
          <w:lang w:eastAsia="zh-CN"/>
        </w:rPr>
      </w:pPr>
      <w:r w:rsidRPr="005753F2">
        <w:rPr>
          <w:rFonts w:ascii="Arial" w:eastAsia="SimSun" w:hAnsi="Arial" w:cs="Arial"/>
          <w:color w:val="auto"/>
          <w:sz w:val="20"/>
          <w:szCs w:val="20"/>
          <w:lang w:eastAsia="zh-CN"/>
        </w:rPr>
        <w:t>2. Địa chỉ..................................................................................................</w:t>
      </w:r>
    </w:p>
    <w:p w14:paraId="54F155CD" w14:textId="77777777" w:rsidR="008558E1" w:rsidRPr="005753F2" w:rsidRDefault="008558E1" w:rsidP="008558E1">
      <w:pPr>
        <w:widowControl/>
        <w:spacing w:after="120"/>
        <w:ind w:firstLine="720"/>
        <w:jc w:val="both"/>
        <w:rPr>
          <w:rFonts w:ascii="Arial" w:eastAsia="SimSun" w:hAnsi="Arial" w:cs="Arial"/>
          <w:color w:val="auto"/>
          <w:sz w:val="20"/>
          <w:szCs w:val="20"/>
          <w:lang w:val="fr-FR" w:eastAsia="zh-CN"/>
        </w:rPr>
      </w:pPr>
      <w:r w:rsidRPr="005753F2">
        <w:rPr>
          <w:rFonts w:ascii="Arial" w:eastAsia="SimSun" w:hAnsi="Arial" w:cs="Arial"/>
          <w:color w:val="auto"/>
          <w:sz w:val="20"/>
          <w:szCs w:val="20"/>
          <w:lang w:eastAsia="zh-CN"/>
        </w:rPr>
        <w:t xml:space="preserve">3. Số điện thoại:....................................... </w:t>
      </w:r>
      <w:r w:rsidRPr="005753F2">
        <w:rPr>
          <w:rFonts w:ascii="Arial" w:eastAsia="SimSun" w:hAnsi="Arial" w:cs="Arial"/>
          <w:color w:val="auto"/>
          <w:sz w:val="20"/>
          <w:szCs w:val="20"/>
          <w:lang w:val="fr-FR" w:eastAsia="zh-CN"/>
        </w:rPr>
        <w:t>Số Fax:...................................</w:t>
      </w:r>
    </w:p>
    <w:p w14:paraId="49756C6B" w14:textId="77777777" w:rsidR="008558E1" w:rsidRPr="005753F2" w:rsidRDefault="008558E1" w:rsidP="008558E1">
      <w:pPr>
        <w:widowControl/>
        <w:spacing w:after="120"/>
        <w:ind w:firstLine="720"/>
        <w:jc w:val="both"/>
        <w:rPr>
          <w:rFonts w:ascii="Arial" w:eastAsia="SimSun" w:hAnsi="Arial" w:cs="Arial"/>
          <w:color w:val="auto"/>
          <w:sz w:val="20"/>
          <w:szCs w:val="20"/>
          <w:lang w:val="fr-FR" w:eastAsia="zh-CN"/>
        </w:rPr>
      </w:pPr>
      <w:r w:rsidRPr="005753F2">
        <w:rPr>
          <w:rFonts w:ascii="Arial" w:eastAsia="SimSun" w:hAnsi="Arial" w:cs="Arial"/>
          <w:color w:val="auto"/>
          <w:sz w:val="20"/>
          <w:szCs w:val="20"/>
          <w:lang w:val="fr-FR" w:eastAsia="zh-CN"/>
        </w:rPr>
        <w:t>4. Địa chỉ Email:.......................................................................................</w:t>
      </w:r>
    </w:p>
    <w:p w14:paraId="38CD21A2" w14:textId="77777777" w:rsidR="008558E1" w:rsidRPr="005753F2" w:rsidRDefault="008558E1" w:rsidP="008558E1">
      <w:pPr>
        <w:widowControl/>
        <w:spacing w:after="120"/>
        <w:ind w:firstLine="720"/>
        <w:jc w:val="both"/>
        <w:rPr>
          <w:rFonts w:ascii="Arial" w:eastAsia="SimSun" w:hAnsi="Arial" w:cs="Arial"/>
          <w:color w:val="auto"/>
          <w:sz w:val="20"/>
          <w:szCs w:val="20"/>
          <w:lang w:val="fr-FR" w:eastAsia="zh-CN"/>
        </w:rPr>
      </w:pPr>
      <w:r w:rsidRPr="005753F2">
        <w:rPr>
          <w:rFonts w:ascii="Arial" w:eastAsia="SimSun" w:hAnsi="Arial" w:cs="Arial"/>
          <w:color w:val="auto"/>
          <w:sz w:val="20"/>
          <w:szCs w:val="20"/>
          <w:lang w:val="fr-FR" w:eastAsia="zh-CN"/>
        </w:rPr>
        <w:t>5. Giấy phép (vận chuyển hàng quá khổ, quá tải hoặc hàng nguy hiểm) số…………….... cấp ngày………….</w:t>
      </w:r>
    </w:p>
    <w:p w14:paraId="309018BF" w14:textId="77777777" w:rsidR="008558E1" w:rsidRPr="005753F2" w:rsidRDefault="008558E1" w:rsidP="008558E1">
      <w:pPr>
        <w:widowControl/>
        <w:spacing w:after="120"/>
        <w:ind w:firstLine="720"/>
        <w:jc w:val="both"/>
        <w:rPr>
          <w:rFonts w:ascii="Arial" w:eastAsia="SimSun" w:hAnsi="Arial" w:cs="Arial"/>
          <w:color w:val="auto"/>
          <w:sz w:val="20"/>
          <w:szCs w:val="20"/>
          <w:lang w:val="fr-FR" w:eastAsia="zh-CN"/>
        </w:rPr>
      </w:pPr>
      <w:r w:rsidRPr="005753F2">
        <w:rPr>
          <w:rFonts w:ascii="Arial" w:eastAsia="SimSun" w:hAnsi="Arial" w:cs="Arial"/>
          <w:color w:val="auto"/>
          <w:sz w:val="20"/>
          <w:szCs w:val="20"/>
          <w:lang w:val="fr-FR" w:eastAsia="zh-CN"/>
        </w:rPr>
        <w:t>6. Đề nghị giới thiệu cấp Giấy phép vận tải loại D cho phương tiện Việt Nam thực hiện vận tải hàng hóa sang Trung Quốc như sau:</w:t>
      </w:r>
    </w:p>
    <w:p w14:paraId="23122983"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Xe số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1"/>
        <w:gridCol w:w="1893"/>
        <w:gridCol w:w="2680"/>
        <w:gridCol w:w="2802"/>
      </w:tblGrid>
      <w:tr w:rsidR="008558E1" w:rsidRPr="008558E1" w14:paraId="20C98908" w14:textId="77777777" w:rsidTr="00FA5314">
        <w:trPr>
          <w:trHeight w:val="144"/>
        </w:trPr>
        <w:tc>
          <w:tcPr>
            <w:tcW w:w="910" w:type="pct"/>
            <w:vAlign w:val="center"/>
          </w:tcPr>
          <w:p w14:paraId="0ACF3D11" w14:textId="77777777" w:rsidR="008558E1" w:rsidRPr="008558E1" w:rsidRDefault="008558E1" w:rsidP="008558E1">
            <w:pPr>
              <w:widowControl/>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t>Biến kiểm soát:</w:t>
            </w:r>
          </w:p>
          <w:p w14:paraId="4B666AAD"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w:t>
            </w:r>
          </w:p>
        </w:tc>
        <w:tc>
          <w:tcPr>
            <w:tcW w:w="1050" w:type="pct"/>
            <w:vAlign w:val="center"/>
          </w:tcPr>
          <w:p w14:paraId="33173CD9"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khung:</w:t>
            </w:r>
          </w:p>
          <w:p w14:paraId="1D862E0C"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3FA1345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Màu sơn:</w:t>
            </w:r>
          </w:p>
          <w:p w14:paraId="2661A701" w14:textId="77777777" w:rsidR="008558E1" w:rsidRPr="008558E1" w:rsidRDefault="008558E1" w:rsidP="008558E1">
            <w:pPr>
              <w:widowControl/>
              <w:rPr>
                <w:rFonts w:ascii="Arial" w:eastAsia="SimSun" w:hAnsi="Arial" w:cs="Arial"/>
                <w:color w:val="auto"/>
                <w:sz w:val="20"/>
                <w:szCs w:val="20"/>
                <w:lang w:val="en-US" w:eastAsia="zh-CN"/>
              </w:rPr>
            </w:pPr>
          </w:p>
        </w:tc>
        <w:tc>
          <w:tcPr>
            <w:tcW w:w="1554" w:type="pct"/>
            <w:vAlign w:val="center"/>
          </w:tcPr>
          <w:p w14:paraId="0B508A16"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Trọng tải:</w:t>
            </w:r>
          </w:p>
          <w:p w14:paraId="2BCE34BA"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5761DB92" w14:textId="77777777" w:rsidTr="00FA5314">
        <w:trPr>
          <w:trHeight w:val="144"/>
        </w:trPr>
        <w:tc>
          <w:tcPr>
            <w:tcW w:w="910" w:type="pct"/>
            <w:vAlign w:val="center"/>
          </w:tcPr>
          <w:p w14:paraId="6E9AB9FE"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máy :</w:t>
            </w:r>
          </w:p>
          <w:p w14:paraId="40DE270E" w14:textId="77777777" w:rsidR="008558E1" w:rsidRPr="008558E1" w:rsidRDefault="008558E1" w:rsidP="008558E1">
            <w:pPr>
              <w:widowControl/>
              <w:rPr>
                <w:rFonts w:ascii="Arial" w:eastAsia="SimSun" w:hAnsi="Arial" w:cs="Arial"/>
                <w:color w:val="auto"/>
                <w:sz w:val="20"/>
                <w:szCs w:val="20"/>
                <w:lang w:val="en-US" w:eastAsia="zh-CN"/>
              </w:rPr>
            </w:pPr>
          </w:p>
        </w:tc>
        <w:tc>
          <w:tcPr>
            <w:tcW w:w="1050" w:type="pct"/>
            <w:vAlign w:val="center"/>
          </w:tcPr>
          <w:p w14:paraId="258D1F93"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Nhãn hiệu:</w:t>
            </w:r>
          </w:p>
          <w:p w14:paraId="32011BED"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6F991E8C"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Loại hàng vận chuyển:</w:t>
            </w:r>
          </w:p>
          <w:p w14:paraId="6035DDB0" w14:textId="77777777" w:rsidR="008558E1" w:rsidRPr="008558E1" w:rsidRDefault="008558E1" w:rsidP="008558E1">
            <w:pPr>
              <w:widowControl/>
              <w:rPr>
                <w:rFonts w:ascii="Arial" w:eastAsia="SimSun" w:hAnsi="Arial" w:cs="Arial"/>
                <w:color w:val="auto"/>
                <w:sz w:val="20"/>
                <w:szCs w:val="20"/>
                <w:lang w:val="en-US" w:eastAsia="zh-CN"/>
              </w:rPr>
            </w:pPr>
          </w:p>
        </w:tc>
        <w:tc>
          <w:tcPr>
            <w:tcW w:w="1554" w:type="pct"/>
            <w:vAlign w:val="center"/>
          </w:tcPr>
          <w:p w14:paraId="0D869A75"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Thời gian cấp phép:</w:t>
            </w:r>
          </w:p>
          <w:p w14:paraId="7FE03518"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79AE552A" w14:textId="77777777" w:rsidTr="00FA5314">
        <w:trPr>
          <w:trHeight w:val="144"/>
        </w:trPr>
        <w:tc>
          <w:tcPr>
            <w:tcW w:w="910" w:type="pct"/>
            <w:vAlign w:val="center"/>
          </w:tcPr>
          <w:p w14:paraId="603141A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Tuyến:</w:t>
            </w:r>
          </w:p>
          <w:p w14:paraId="5CAFDCA2" w14:textId="77777777" w:rsidR="008558E1" w:rsidRPr="008558E1" w:rsidRDefault="008558E1" w:rsidP="008558E1">
            <w:pPr>
              <w:widowControl/>
              <w:rPr>
                <w:rFonts w:ascii="Arial" w:eastAsia="SimSun" w:hAnsi="Arial" w:cs="Arial"/>
                <w:color w:val="auto"/>
                <w:sz w:val="20"/>
                <w:szCs w:val="20"/>
                <w:lang w:val="en-US" w:eastAsia="zh-CN"/>
              </w:rPr>
            </w:pPr>
          </w:p>
        </w:tc>
        <w:tc>
          <w:tcPr>
            <w:tcW w:w="1050" w:type="pct"/>
            <w:vAlign w:val="center"/>
          </w:tcPr>
          <w:p w14:paraId="61B02B8F"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Hành trình đề nghị:</w:t>
            </w:r>
          </w:p>
          <w:p w14:paraId="3E83FEB1"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68CE9BCC"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Các điểm dừng đỗ đề nghị:</w:t>
            </w:r>
          </w:p>
          <w:p w14:paraId="593BD699" w14:textId="77777777" w:rsidR="008558E1" w:rsidRPr="008558E1" w:rsidRDefault="008558E1" w:rsidP="008558E1">
            <w:pPr>
              <w:widowControl/>
              <w:rPr>
                <w:rFonts w:ascii="Arial" w:eastAsia="SimSun" w:hAnsi="Arial" w:cs="Arial"/>
                <w:color w:val="auto"/>
                <w:sz w:val="20"/>
                <w:szCs w:val="20"/>
                <w:lang w:val="en-US" w:eastAsia="zh-CN"/>
              </w:rPr>
            </w:pPr>
          </w:p>
        </w:tc>
        <w:tc>
          <w:tcPr>
            <w:tcW w:w="1554" w:type="pct"/>
            <w:vAlign w:val="center"/>
          </w:tcPr>
          <w:p w14:paraId="67A47E3A"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Dự kiến thời gian khởi hành:</w:t>
            </w:r>
          </w:p>
          <w:p w14:paraId="2C8B5E53" w14:textId="77777777" w:rsidR="008558E1" w:rsidRPr="008558E1" w:rsidRDefault="008558E1" w:rsidP="008558E1">
            <w:pPr>
              <w:widowControl/>
              <w:rPr>
                <w:rFonts w:ascii="Arial" w:eastAsia="SimSun" w:hAnsi="Arial" w:cs="Arial"/>
                <w:color w:val="auto"/>
                <w:sz w:val="20"/>
                <w:szCs w:val="20"/>
                <w:lang w:val="en-US" w:eastAsia="zh-CN"/>
              </w:rPr>
            </w:pPr>
          </w:p>
        </w:tc>
      </w:tr>
    </w:tbl>
    <w:p w14:paraId="3006233F"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Xe số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1"/>
        <w:gridCol w:w="1893"/>
        <w:gridCol w:w="2680"/>
        <w:gridCol w:w="2802"/>
      </w:tblGrid>
      <w:tr w:rsidR="008558E1" w:rsidRPr="008558E1" w14:paraId="11F4AC55" w14:textId="77777777" w:rsidTr="008558E1">
        <w:tc>
          <w:tcPr>
            <w:tcW w:w="910" w:type="pct"/>
            <w:vAlign w:val="center"/>
          </w:tcPr>
          <w:p w14:paraId="7682EC71" w14:textId="77777777" w:rsidR="008558E1" w:rsidRPr="008558E1" w:rsidRDefault="008558E1" w:rsidP="008558E1">
            <w:pPr>
              <w:widowControl/>
              <w:rPr>
                <w:rFonts w:ascii="Arial" w:eastAsia="SimSun" w:hAnsi="Arial" w:cs="Arial"/>
                <w:b/>
                <w:bCs/>
                <w:color w:val="auto"/>
                <w:sz w:val="20"/>
                <w:szCs w:val="20"/>
                <w:lang w:val="en-US" w:eastAsia="zh-CN"/>
              </w:rPr>
            </w:pPr>
            <w:r w:rsidRPr="008558E1">
              <w:rPr>
                <w:rFonts w:ascii="Arial" w:eastAsia="SimSun" w:hAnsi="Arial" w:cs="Arial"/>
                <w:b/>
                <w:bCs/>
                <w:color w:val="auto"/>
                <w:sz w:val="20"/>
                <w:szCs w:val="20"/>
                <w:lang w:val="en-US" w:eastAsia="zh-CN"/>
              </w:rPr>
              <w:t>Biển kiểm soát:</w:t>
            </w:r>
          </w:p>
          <w:p w14:paraId="17B5B2F9"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b/>
                <w:bCs/>
                <w:color w:val="auto"/>
                <w:sz w:val="20"/>
                <w:szCs w:val="20"/>
                <w:lang w:val="en-US" w:eastAsia="zh-CN"/>
              </w:rPr>
              <w:t>…</w:t>
            </w:r>
          </w:p>
        </w:tc>
        <w:tc>
          <w:tcPr>
            <w:tcW w:w="1050" w:type="pct"/>
            <w:vAlign w:val="center"/>
          </w:tcPr>
          <w:p w14:paraId="309FC11E"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khung:</w:t>
            </w:r>
          </w:p>
          <w:p w14:paraId="7BC05A63"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1D58748A"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Màu sơn:</w:t>
            </w:r>
          </w:p>
          <w:p w14:paraId="657B8D40" w14:textId="77777777" w:rsidR="008558E1" w:rsidRPr="008558E1" w:rsidRDefault="008558E1" w:rsidP="008558E1">
            <w:pPr>
              <w:widowControl/>
              <w:rPr>
                <w:rFonts w:ascii="Arial" w:eastAsia="SimSun" w:hAnsi="Arial" w:cs="Arial"/>
                <w:color w:val="auto"/>
                <w:sz w:val="20"/>
                <w:szCs w:val="20"/>
                <w:lang w:val="en-US" w:eastAsia="zh-CN"/>
              </w:rPr>
            </w:pPr>
          </w:p>
        </w:tc>
        <w:tc>
          <w:tcPr>
            <w:tcW w:w="1555" w:type="pct"/>
            <w:vAlign w:val="center"/>
          </w:tcPr>
          <w:p w14:paraId="4FE6B627"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Trọng tải:</w:t>
            </w:r>
          </w:p>
          <w:p w14:paraId="60E6D134"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187261F6" w14:textId="77777777" w:rsidTr="008558E1">
        <w:tc>
          <w:tcPr>
            <w:tcW w:w="910" w:type="pct"/>
            <w:vAlign w:val="center"/>
          </w:tcPr>
          <w:p w14:paraId="7283F6B1"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Số máy :</w:t>
            </w:r>
          </w:p>
          <w:p w14:paraId="4B9BDEE2" w14:textId="77777777" w:rsidR="008558E1" w:rsidRPr="008558E1" w:rsidRDefault="008558E1" w:rsidP="008558E1">
            <w:pPr>
              <w:widowControl/>
              <w:rPr>
                <w:rFonts w:ascii="Arial" w:eastAsia="SimSun" w:hAnsi="Arial" w:cs="Arial"/>
                <w:color w:val="auto"/>
                <w:sz w:val="20"/>
                <w:szCs w:val="20"/>
                <w:lang w:val="en-US" w:eastAsia="zh-CN"/>
              </w:rPr>
            </w:pPr>
          </w:p>
        </w:tc>
        <w:tc>
          <w:tcPr>
            <w:tcW w:w="1050" w:type="pct"/>
            <w:vAlign w:val="center"/>
          </w:tcPr>
          <w:p w14:paraId="35C2643C"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Nhãn hiệu:</w:t>
            </w:r>
          </w:p>
          <w:p w14:paraId="7D8C2D5B"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05B4FAEB"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Loại hàng vận chuyển:</w:t>
            </w:r>
          </w:p>
          <w:p w14:paraId="0B0AAA6B" w14:textId="77777777" w:rsidR="008558E1" w:rsidRPr="008558E1" w:rsidRDefault="008558E1" w:rsidP="008558E1">
            <w:pPr>
              <w:widowControl/>
              <w:rPr>
                <w:rFonts w:ascii="Arial" w:eastAsia="SimSun" w:hAnsi="Arial" w:cs="Arial"/>
                <w:color w:val="auto"/>
                <w:sz w:val="20"/>
                <w:szCs w:val="20"/>
                <w:lang w:val="en-US" w:eastAsia="zh-CN"/>
              </w:rPr>
            </w:pPr>
          </w:p>
        </w:tc>
        <w:tc>
          <w:tcPr>
            <w:tcW w:w="1555" w:type="pct"/>
            <w:vAlign w:val="center"/>
          </w:tcPr>
          <w:p w14:paraId="33388252"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Thời gian cấp phép:</w:t>
            </w:r>
          </w:p>
          <w:p w14:paraId="19EC4727" w14:textId="77777777" w:rsidR="008558E1" w:rsidRPr="008558E1" w:rsidRDefault="008558E1" w:rsidP="008558E1">
            <w:pPr>
              <w:widowControl/>
              <w:rPr>
                <w:rFonts w:ascii="Arial" w:eastAsia="SimSun" w:hAnsi="Arial" w:cs="Arial"/>
                <w:color w:val="auto"/>
                <w:sz w:val="20"/>
                <w:szCs w:val="20"/>
                <w:lang w:val="en-US" w:eastAsia="zh-CN"/>
              </w:rPr>
            </w:pPr>
          </w:p>
        </w:tc>
      </w:tr>
      <w:tr w:rsidR="008558E1" w:rsidRPr="008558E1" w14:paraId="19E13708" w14:textId="77777777" w:rsidTr="008558E1">
        <w:tc>
          <w:tcPr>
            <w:tcW w:w="910" w:type="pct"/>
            <w:vAlign w:val="center"/>
          </w:tcPr>
          <w:p w14:paraId="7724D615"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Tuyến:</w:t>
            </w:r>
          </w:p>
          <w:p w14:paraId="5B35DAEA" w14:textId="77777777" w:rsidR="008558E1" w:rsidRPr="008558E1" w:rsidRDefault="008558E1" w:rsidP="008558E1">
            <w:pPr>
              <w:widowControl/>
              <w:rPr>
                <w:rFonts w:ascii="Arial" w:eastAsia="SimSun" w:hAnsi="Arial" w:cs="Arial"/>
                <w:color w:val="auto"/>
                <w:sz w:val="20"/>
                <w:szCs w:val="20"/>
                <w:lang w:val="en-US" w:eastAsia="zh-CN"/>
              </w:rPr>
            </w:pPr>
          </w:p>
        </w:tc>
        <w:tc>
          <w:tcPr>
            <w:tcW w:w="1050" w:type="pct"/>
            <w:vAlign w:val="center"/>
          </w:tcPr>
          <w:p w14:paraId="3C1C2371"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Hành trình đề nghị:</w:t>
            </w:r>
          </w:p>
          <w:p w14:paraId="1E887720" w14:textId="77777777" w:rsidR="008558E1" w:rsidRPr="008558E1" w:rsidRDefault="008558E1" w:rsidP="008558E1">
            <w:pPr>
              <w:widowControl/>
              <w:rPr>
                <w:rFonts w:ascii="Arial" w:eastAsia="SimSun" w:hAnsi="Arial" w:cs="Arial"/>
                <w:color w:val="auto"/>
                <w:sz w:val="20"/>
                <w:szCs w:val="20"/>
                <w:lang w:val="en-US" w:eastAsia="zh-CN"/>
              </w:rPr>
            </w:pPr>
          </w:p>
        </w:tc>
        <w:tc>
          <w:tcPr>
            <w:tcW w:w="1486" w:type="pct"/>
            <w:vAlign w:val="center"/>
          </w:tcPr>
          <w:p w14:paraId="744ECEA1"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Các điểm dừng đỗ đề nghị:</w:t>
            </w:r>
          </w:p>
          <w:p w14:paraId="0E59E5AF" w14:textId="77777777" w:rsidR="008558E1" w:rsidRPr="008558E1" w:rsidRDefault="008558E1" w:rsidP="008558E1">
            <w:pPr>
              <w:widowControl/>
              <w:rPr>
                <w:rFonts w:ascii="Arial" w:eastAsia="SimSun" w:hAnsi="Arial" w:cs="Arial"/>
                <w:color w:val="auto"/>
                <w:sz w:val="20"/>
                <w:szCs w:val="20"/>
                <w:lang w:val="en-US" w:eastAsia="zh-CN"/>
              </w:rPr>
            </w:pPr>
          </w:p>
        </w:tc>
        <w:tc>
          <w:tcPr>
            <w:tcW w:w="1555" w:type="pct"/>
            <w:vAlign w:val="center"/>
          </w:tcPr>
          <w:p w14:paraId="29CD3355" w14:textId="77777777" w:rsidR="008558E1" w:rsidRPr="008558E1" w:rsidRDefault="008558E1" w:rsidP="008558E1">
            <w:pPr>
              <w:widowControl/>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Dự kiến thời gian khởi hành:</w:t>
            </w:r>
          </w:p>
          <w:p w14:paraId="403705AB" w14:textId="77777777" w:rsidR="008558E1" w:rsidRPr="008558E1" w:rsidRDefault="008558E1" w:rsidP="008558E1">
            <w:pPr>
              <w:widowControl/>
              <w:rPr>
                <w:rFonts w:ascii="Arial" w:eastAsia="SimSun" w:hAnsi="Arial" w:cs="Arial"/>
                <w:color w:val="auto"/>
                <w:sz w:val="20"/>
                <w:szCs w:val="20"/>
                <w:lang w:val="en-US" w:eastAsia="zh-CN"/>
              </w:rPr>
            </w:pPr>
          </w:p>
        </w:tc>
      </w:tr>
    </w:tbl>
    <w:p w14:paraId="7008F370"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Xe số 3:.............................</w:t>
      </w:r>
    </w:p>
    <w:p w14:paraId="226FFF1C"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i/>
          <w:iCs/>
          <w:color w:val="auto"/>
          <w:sz w:val="20"/>
          <w:szCs w:val="20"/>
          <w:lang w:eastAsia="zh-CN"/>
        </w:rPr>
        <w:t>Ghi rõ tuyến, hành trình đề xuất theo tuyến quốc lộ, điểm dừng đỗ cả ở Việt Nam và Trung Quốc</w:t>
      </w:r>
    </w:p>
    <w:p w14:paraId="3D9A8C8B"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7. Đề nghị Sở Giao thông vận tải.................. giới thiệu với cơ quan có thẩm quyền phía Trung Quốc tạo điều kiện cấp giấy phép cho phương tiện.</w:t>
      </w:r>
    </w:p>
    <w:p w14:paraId="6D0E9340" w14:textId="77777777" w:rsidR="008558E1" w:rsidRPr="008558E1" w:rsidRDefault="008558E1" w:rsidP="008558E1">
      <w:pPr>
        <w:widowControl/>
        <w:spacing w:after="120"/>
        <w:ind w:firstLine="720"/>
        <w:jc w:val="both"/>
        <w:rPr>
          <w:rFonts w:ascii="Arial" w:eastAsia="SimSun" w:hAnsi="Arial" w:cs="Arial"/>
          <w:color w:val="auto"/>
          <w:sz w:val="20"/>
          <w:szCs w:val="20"/>
          <w:lang w:eastAsia="zh-CN"/>
        </w:rPr>
      </w:pPr>
      <w:r w:rsidRPr="008558E1">
        <w:rPr>
          <w:rFonts w:ascii="Arial" w:eastAsia="SimSun" w:hAnsi="Arial" w:cs="Arial"/>
          <w:color w:val="auto"/>
          <w:sz w:val="20"/>
          <w:szCs w:val="20"/>
          <w:lang w:eastAsia="zh-CN"/>
        </w:rPr>
        <w:t>8. Người liên hệ nhận giấy giới thiệu:...........................................................</w:t>
      </w:r>
    </w:p>
    <w:p w14:paraId="6333E786" w14:textId="77777777" w:rsidR="008558E1" w:rsidRPr="008558E1" w:rsidRDefault="008558E1" w:rsidP="008558E1">
      <w:pPr>
        <w:widowControl/>
        <w:spacing w:after="120"/>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Địa chỉ:........................................................................................................</w:t>
      </w:r>
    </w:p>
    <w:p w14:paraId="5945E176" w14:textId="77777777" w:rsidR="008558E1" w:rsidRPr="008558E1" w:rsidRDefault="008558E1" w:rsidP="008558E1">
      <w:pPr>
        <w:widowControl/>
        <w:ind w:firstLine="720"/>
        <w:jc w:val="both"/>
        <w:rPr>
          <w:rFonts w:ascii="Arial" w:eastAsia="SimSun" w:hAnsi="Arial" w:cs="Arial"/>
          <w:color w:val="auto"/>
          <w:sz w:val="20"/>
          <w:szCs w:val="20"/>
          <w:lang w:val="en-US" w:eastAsia="zh-CN"/>
        </w:rPr>
      </w:pPr>
      <w:r w:rsidRPr="008558E1">
        <w:rPr>
          <w:rFonts w:ascii="Arial" w:eastAsia="SimSun" w:hAnsi="Arial" w:cs="Arial"/>
          <w:color w:val="auto"/>
          <w:sz w:val="20"/>
          <w:szCs w:val="20"/>
          <w:lang w:val="en-US" w:eastAsia="zh-CN"/>
        </w:rPr>
        <w:t>Điện thoại:...................................................................................................</w:t>
      </w:r>
    </w:p>
    <w:p w14:paraId="68E74747" w14:textId="77777777" w:rsidR="008558E1" w:rsidRPr="008558E1" w:rsidRDefault="008558E1" w:rsidP="008558E1">
      <w:pPr>
        <w:widowControl/>
        <w:jc w:val="both"/>
        <w:rPr>
          <w:rFonts w:ascii="Arial" w:eastAsia="SimSun" w:hAnsi="Arial" w:cs="Arial"/>
          <w:i/>
          <w:iCs/>
          <w:color w:val="auto"/>
          <w:sz w:val="20"/>
          <w:szCs w:val="20"/>
          <w:lang w:val="en-US" w:eastAsia="zh-CN"/>
        </w:rPr>
      </w:pPr>
    </w:p>
    <w:tbl>
      <w:tblPr>
        <w:tblW w:w="5000" w:type="pct"/>
        <w:tblLook w:val="01E0" w:firstRow="1" w:lastRow="1" w:firstColumn="1" w:lastColumn="1" w:noHBand="0" w:noVBand="0"/>
      </w:tblPr>
      <w:tblGrid>
        <w:gridCol w:w="4513"/>
        <w:gridCol w:w="4513"/>
      </w:tblGrid>
      <w:tr w:rsidR="008558E1" w:rsidRPr="008558E1" w14:paraId="46989465" w14:textId="77777777" w:rsidTr="008558E1">
        <w:tc>
          <w:tcPr>
            <w:tcW w:w="4428" w:type="dxa"/>
          </w:tcPr>
          <w:p w14:paraId="0BA65FB7" w14:textId="77777777" w:rsidR="008558E1" w:rsidRPr="008558E1" w:rsidRDefault="008558E1" w:rsidP="008558E1">
            <w:pPr>
              <w:jc w:val="center"/>
              <w:rPr>
                <w:rFonts w:ascii="Arial" w:hAnsi="Arial" w:cs="Arial"/>
                <w:color w:val="auto"/>
                <w:sz w:val="20"/>
                <w:szCs w:val="20"/>
              </w:rPr>
            </w:pPr>
          </w:p>
        </w:tc>
        <w:tc>
          <w:tcPr>
            <w:tcW w:w="4428" w:type="dxa"/>
          </w:tcPr>
          <w:p w14:paraId="08B298B2" w14:textId="77777777" w:rsidR="008558E1" w:rsidRPr="008558E1" w:rsidRDefault="008558E1" w:rsidP="008558E1">
            <w:pPr>
              <w:jc w:val="center"/>
              <w:rPr>
                <w:rFonts w:ascii="Arial" w:hAnsi="Arial" w:cs="Arial"/>
                <w:b/>
                <w:color w:val="auto"/>
                <w:sz w:val="20"/>
                <w:szCs w:val="20"/>
              </w:rPr>
            </w:pPr>
            <w:r w:rsidRPr="008558E1">
              <w:rPr>
                <w:rFonts w:ascii="Arial" w:eastAsia="SimSun" w:hAnsi="Arial" w:cs="Arial"/>
                <w:i/>
                <w:iCs/>
                <w:color w:val="auto"/>
                <w:sz w:val="20"/>
                <w:szCs w:val="20"/>
                <w:lang w:eastAsia="zh-CN"/>
              </w:rPr>
              <w:t>..., ngày ... tháng... năm...</w:t>
            </w:r>
            <w:r w:rsidRPr="008558E1">
              <w:rPr>
                <w:rFonts w:ascii="Arial" w:eastAsia="SimSun" w:hAnsi="Arial" w:cs="Arial"/>
                <w:i/>
                <w:iCs/>
                <w:color w:val="auto"/>
                <w:sz w:val="20"/>
                <w:szCs w:val="20"/>
                <w:lang w:eastAsia="zh-CN"/>
              </w:rPr>
              <w:br/>
            </w:r>
            <w:r w:rsidRPr="008558E1">
              <w:rPr>
                <w:rFonts w:ascii="Arial" w:eastAsia="SimSun" w:hAnsi="Arial" w:cs="Arial"/>
                <w:b/>
                <w:bCs/>
                <w:color w:val="auto"/>
                <w:sz w:val="20"/>
                <w:szCs w:val="20"/>
                <w:lang w:eastAsia="zh-CN"/>
              </w:rPr>
              <w:t>Thủ trưởng đơn vị</w:t>
            </w:r>
            <w:r w:rsidRPr="008558E1">
              <w:rPr>
                <w:rFonts w:ascii="Arial" w:eastAsia="SimSun" w:hAnsi="Arial" w:cs="Arial"/>
                <w:b/>
                <w:bCs/>
                <w:color w:val="auto"/>
                <w:sz w:val="20"/>
                <w:szCs w:val="20"/>
                <w:lang w:eastAsia="zh-CN"/>
              </w:rPr>
              <w:br/>
            </w:r>
            <w:r w:rsidRPr="008558E1">
              <w:rPr>
                <w:rFonts w:ascii="Arial" w:eastAsia="SimSun" w:hAnsi="Arial" w:cs="Arial"/>
                <w:i/>
                <w:iCs/>
                <w:color w:val="auto"/>
                <w:sz w:val="20"/>
                <w:szCs w:val="20"/>
                <w:lang w:eastAsia="zh-CN"/>
              </w:rPr>
              <w:t>(Ký tên, đóng dấu)</w:t>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r w:rsidRPr="008558E1">
              <w:rPr>
                <w:rFonts w:ascii="Arial" w:eastAsia="SimSun" w:hAnsi="Arial" w:cs="Arial"/>
                <w:i/>
                <w:iCs/>
                <w:color w:val="auto"/>
                <w:sz w:val="20"/>
                <w:szCs w:val="20"/>
                <w:lang w:eastAsia="zh-CN"/>
              </w:rPr>
              <w:br/>
            </w:r>
          </w:p>
        </w:tc>
      </w:tr>
    </w:tbl>
    <w:p w14:paraId="6681B537" w14:textId="77777777" w:rsidR="008558E1" w:rsidRPr="008558E1" w:rsidRDefault="008558E1" w:rsidP="008558E1">
      <w:pPr>
        <w:widowControl/>
        <w:jc w:val="both"/>
        <w:rPr>
          <w:rFonts w:ascii="Arial" w:eastAsia="SimSun" w:hAnsi="Arial" w:cs="Arial"/>
          <w:i/>
          <w:iCs/>
          <w:color w:val="auto"/>
          <w:sz w:val="20"/>
          <w:szCs w:val="20"/>
          <w:lang w:eastAsia="zh-CN"/>
        </w:rPr>
      </w:pPr>
    </w:p>
    <w:p w14:paraId="058C4BE9" w14:textId="2BBFC50C" w:rsidR="00FA5314" w:rsidRDefault="00FA5314">
      <w:pPr>
        <w:widowControl/>
        <w:rPr>
          <w:rFonts w:asciiTheme="minorHAnsi" w:eastAsia="Times New Roman" w:hAnsiTheme="minorHAnsi" w:cstheme="minorHAnsi"/>
          <w:color w:val="auto"/>
          <w:sz w:val="20"/>
          <w:szCs w:val="20"/>
          <w:lang w:eastAsia="en-US"/>
        </w:rPr>
      </w:pPr>
      <w:r>
        <w:rPr>
          <w:rFonts w:asciiTheme="minorHAnsi" w:eastAsia="Times New Roman" w:hAnsiTheme="minorHAnsi" w:cstheme="minorHAnsi"/>
          <w:color w:val="auto"/>
          <w:sz w:val="20"/>
          <w:szCs w:val="20"/>
          <w:lang w:eastAsia="en-US"/>
        </w:rPr>
        <w:br w:type="page"/>
      </w:r>
    </w:p>
    <w:p w14:paraId="5D626253"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Mẫu số 11. Giấy đề nghị cấp Giấy phép vận tải loại D</w:t>
      </w:r>
    </w:p>
    <w:tbl>
      <w:tblPr>
        <w:tblW w:w="5000" w:type="pct"/>
        <w:tblLook w:val="01E0" w:firstRow="1" w:lastRow="1" w:firstColumn="1" w:lastColumn="1" w:noHBand="0" w:noVBand="0"/>
      </w:tblPr>
      <w:tblGrid>
        <w:gridCol w:w="4146"/>
        <w:gridCol w:w="4880"/>
      </w:tblGrid>
      <w:tr w:rsidR="00FA5314" w:rsidRPr="00FA5314" w14:paraId="6BBE861C" w14:textId="77777777" w:rsidTr="00F6163E">
        <w:tc>
          <w:tcPr>
            <w:tcW w:w="4068" w:type="dxa"/>
          </w:tcPr>
          <w:p w14:paraId="2262F800"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val="en-US" w:eastAsia="zh-CN"/>
              </w:rPr>
              <w:t>TÊN ĐƠN VỊ KINH DOANH VẬN TẢI</w:t>
            </w:r>
            <w:r w:rsidRPr="00FA5314">
              <w:rPr>
                <w:rFonts w:ascii="Arial" w:eastAsia="SimSun" w:hAnsi="Arial" w:cs="Arial"/>
                <w:b/>
                <w:bCs/>
                <w:color w:val="auto"/>
                <w:sz w:val="20"/>
                <w:szCs w:val="20"/>
                <w:lang w:val="en-US" w:eastAsia="zh-CN"/>
              </w:rPr>
              <w:br/>
              <w:t>TRANSPORT OPERATOR NAME</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tc>
        <w:tc>
          <w:tcPr>
            <w:tcW w:w="4788" w:type="dxa"/>
          </w:tcPr>
          <w:p w14:paraId="49D0D66A" w14:textId="77777777" w:rsidR="00FA5314" w:rsidRPr="00FA5314" w:rsidRDefault="00FA5314" w:rsidP="00FA5314">
            <w:pPr>
              <w:jc w:val="center"/>
              <w:rPr>
                <w:rFonts w:ascii="Arial" w:hAnsi="Arial" w:cs="Arial"/>
                <w:color w:val="auto"/>
                <w:sz w:val="20"/>
                <w:szCs w:val="20"/>
              </w:rPr>
            </w:pPr>
          </w:p>
        </w:tc>
      </w:tr>
    </w:tbl>
    <w:p w14:paraId="072BC5B4" w14:textId="77777777" w:rsidR="00FA5314" w:rsidRPr="00FA5314" w:rsidRDefault="00FA5314" w:rsidP="00FA5314">
      <w:pPr>
        <w:widowControl/>
        <w:jc w:val="center"/>
        <w:rPr>
          <w:rFonts w:ascii="Arial" w:eastAsia="SimSun" w:hAnsi="Arial" w:cs="Arial"/>
          <w:color w:val="auto"/>
          <w:sz w:val="20"/>
          <w:szCs w:val="20"/>
          <w:lang w:val="en-US" w:eastAsia="zh-CN"/>
        </w:rPr>
      </w:pPr>
    </w:p>
    <w:p w14:paraId="354C42AA" w14:textId="77777777" w:rsidR="00FA5314" w:rsidRPr="00FA5314" w:rsidRDefault="00FA5314" w:rsidP="00FA5314">
      <w:pPr>
        <w:widowControl/>
        <w:jc w:val="center"/>
        <w:rPr>
          <w:rFonts w:ascii="Arial" w:eastAsia="SimSun" w:hAnsi="Arial" w:cs="Arial"/>
          <w:color w:val="auto"/>
          <w:sz w:val="20"/>
          <w:szCs w:val="20"/>
          <w:lang w:val="en-US" w:eastAsia="zh-CN"/>
        </w:rPr>
      </w:pPr>
    </w:p>
    <w:p w14:paraId="49A6370B" w14:textId="77777777" w:rsidR="00FA5314" w:rsidRPr="00FA5314" w:rsidRDefault="00FA5314" w:rsidP="00FA5314">
      <w:pPr>
        <w:widowControl/>
        <w:jc w:val="center"/>
        <w:rPr>
          <w:rFonts w:ascii="Arial" w:eastAsia="SimSun" w:hAnsi="Arial" w:cs="Arial"/>
          <w:b/>
          <w:color w:val="auto"/>
          <w:sz w:val="20"/>
          <w:szCs w:val="20"/>
          <w:lang w:val="en-US" w:eastAsia="zh-CN"/>
        </w:rPr>
      </w:pPr>
      <w:r w:rsidRPr="00FA5314">
        <w:rPr>
          <w:rFonts w:ascii="Arial" w:eastAsia="SimSun" w:hAnsi="Arial" w:cs="Arial"/>
          <w:b/>
          <w:color w:val="auto"/>
          <w:sz w:val="20"/>
          <w:szCs w:val="20"/>
          <w:lang w:val="en-US" w:eastAsia="zh-CN"/>
        </w:rPr>
        <w:t>GIẤY ĐỀ NGHỊ CẤP GIẤY PHÉP VẬN TẢI LOẠI D</w:t>
      </w:r>
      <w:r w:rsidRPr="00FA5314">
        <w:rPr>
          <w:rFonts w:ascii="Arial" w:eastAsia="SimSun" w:hAnsi="Arial" w:cs="Arial"/>
          <w:b/>
          <w:color w:val="auto"/>
          <w:sz w:val="20"/>
          <w:szCs w:val="20"/>
          <w:lang w:val="en-US" w:eastAsia="zh-CN"/>
        </w:rPr>
        <w:br/>
        <w:t>APPLICATION FORM FOR TRANSPORT PERMIT - D</w:t>
      </w:r>
    </w:p>
    <w:p w14:paraId="089A7F2F" w14:textId="77777777" w:rsidR="00FA5314" w:rsidRPr="00FA5314" w:rsidRDefault="00FA5314" w:rsidP="00FA5314">
      <w:pPr>
        <w:widowControl/>
        <w:jc w:val="center"/>
        <w:rPr>
          <w:rFonts w:ascii="Arial" w:eastAsia="SimSun" w:hAnsi="Arial" w:cs="Arial"/>
          <w:color w:val="auto"/>
          <w:sz w:val="20"/>
          <w:szCs w:val="20"/>
          <w:vertAlign w:val="superscript"/>
          <w:lang w:val="en-US" w:eastAsia="zh-CN"/>
        </w:rPr>
      </w:pPr>
      <w:r w:rsidRPr="00FA5314">
        <w:rPr>
          <w:rFonts w:ascii="Arial" w:eastAsia="SimSun" w:hAnsi="Arial" w:cs="Arial"/>
          <w:color w:val="auto"/>
          <w:sz w:val="20"/>
          <w:szCs w:val="20"/>
          <w:vertAlign w:val="superscript"/>
          <w:lang w:val="en-US" w:eastAsia="zh-CN"/>
        </w:rPr>
        <w:t>________________</w:t>
      </w:r>
    </w:p>
    <w:p w14:paraId="2A0DEDE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Kính gửi: Sở Giao thông vận tải…………….</w:t>
      </w:r>
    </w:p>
    <w:p w14:paraId="736CFA8E" w14:textId="77777777" w:rsidR="00FA5314" w:rsidRPr="00FA5314" w:rsidRDefault="00FA5314" w:rsidP="00FA5314">
      <w:pPr>
        <w:widowControl/>
        <w:jc w:val="center"/>
        <w:rPr>
          <w:rFonts w:ascii="Arial" w:eastAsia="SimSun" w:hAnsi="Arial" w:cs="Arial"/>
          <w:color w:val="auto"/>
          <w:sz w:val="20"/>
          <w:szCs w:val="20"/>
          <w:lang w:val="en-US" w:eastAsia="zh-CN"/>
        </w:rPr>
      </w:pPr>
    </w:p>
    <w:p w14:paraId="36D4FD8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To: Department of Transport of……………… province</w:t>
      </w:r>
    </w:p>
    <w:p w14:paraId="240F7CF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Tên đơn vị kinh doanh vận tải (Transport Operator Name):.......................................</w:t>
      </w:r>
    </w:p>
    <w:p w14:paraId="0139BD7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Địa chỉ (Address):.......................................................................................................</w:t>
      </w:r>
    </w:p>
    <w:p w14:paraId="1F2543E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 Số điện thoại (Telephone number):...................... Số Fax (Fax number):…………….</w:t>
      </w:r>
    </w:p>
    <w:p w14:paraId="73AA18E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 Địa chỉ email (Email address):.....................................................................................</w:t>
      </w:r>
    </w:p>
    <w:p w14:paraId="5F8A5F8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 Giấy phép (vận chuyển hàng siêu trường, siêu trọng hoặc hàng nguy hiểm) số……….. ngày.. ................................</w:t>
      </w:r>
    </w:p>
    <w:p w14:paraId="5A7F74D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Permit number (for carrying oversized, overweight or dangerous goods) ………………..dated ……………………………..(dd/mm/yyyy).</w:t>
      </w:r>
    </w:p>
    <w:p w14:paraId="66B1474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 Giấy phép (vận chuyển hàng siêu trường, siêu trọng hoặc hàng nguy hiểm) số ……………….do (cơ quan của Trung Quốc)................................... cấp ngày ........................ Permit number (for carrying oversized, overweight or dangerous goods) ............................... issued by (Chinese authority)..................... dated............................................. (dd/mm/yyyy).</w:t>
      </w:r>
    </w:p>
    <w:p w14:paraId="3A09127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7. Đề nghị cấp Giấy phép vận tải loại D cho các phương tiện sau đây (Request for issuing Transport Permit - D for following vehicles):</w:t>
      </w:r>
    </w:p>
    <w:p w14:paraId="0917242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số 1:</w:t>
      </w:r>
    </w:p>
    <w:p w14:paraId="57D1838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Vehicle No.1: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2"/>
        <w:gridCol w:w="1895"/>
        <w:gridCol w:w="2732"/>
        <w:gridCol w:w="2757"/>
      </w:tblGrid>
      <w:tr w:rsidR="00FA5314" w:rsidRPr="00FA5314" w14:paraId="4BD2758F" w14:textId="77777777" w:rsidTr="00F6163E">
        <w:tc>
          <w:tcPr>
            <w:tcW w:w="905" w:type="pct"/>
          </w:tcPr>
          <w:p w14:paraId="1BAF390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Biển số xe:</w:t>
            </w:r>
          </w:p>
          <w:p w14:paraId="2C2B350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Plate Number:....</w:t>
            </w:r>
          </w:p>
        </w:tc>
        <w:tc>
          <w:tcPr>
            <w:tcW w:w="1051" w:type="pct"/>
          </w:tcPr>
          <w:p w14:paraId="109E40F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khung:</w:t>
            </w:r>
          </w:p>
          <w:p w14:paraId="222DE02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Chassis Number:</w:t>
            </w:r>
          </w:p>
        </w:tc>
        <w:tc>
          <w:tcPr>
            <w:tcW w:w="1515" w:type="pct"/>
          </w:tcPr>
          <w:p w14:paraId="54FDDF8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Màu sơn:</w:t>
            </w:r>
          </w:p>
          <w:p w14:paraId="2A7565A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Color:</w:t>
            </w:r>
          </w:p>
        </w:tc>
        <w:tc>
          <w:tcPr>
            <w:tcW w:w="1529" w:type="pct"/>
          </w:tcPr>
          <w:p w14:paraId="74C9C48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Trọng tải:</w:t>
            </w:r>
          </w:p>
          <w:p w14:paraId="7B8581D3"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Gross weight:</w:t>
            </w:r>
          </w:p>
        </w:tc>
      </w:tr>
      <w:tr w:rsidR="00FA5314" w:rsidRPr="00FA5314" w14:paraId="7EA1F4AC" w14:textId="77777777" w:rsidTr="00F6163E">
        <w:tc>
          <w:tcPr>
            <w:tcW w:w="905" w:type="pct"/>
          </w:tcPr>
          <w:p w14:paraId="63F4DD2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máy:</w:t>
            </w:r>
          </w:p>
          <w:p w14:paraId="43D59BE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Engine Number:</w:t>
            </w:r>
          </w:p>
        </w:tc>
        <w:tc>
          <w:tcPr>
            <w:tcW w:w="1051" w:type="pct"/>
          </w:tcPr>
          <w:p w14:paraId="74C9D7B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Nhãn hiệu:</w:t>
            </w:r>
          </w:p>
          <w:p w14:paraId="7E662EB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Brand/trademark:</w:t>
            </w:r>
          </w:p>
        </w:tc>
        <w:tc>
          <w:tcPr>
            <w:tcW w:w="1515" w:type="pct"/>
          </w:tcPr>
          <w:p w14:paraId="311A55F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Loại hàng vận chuyển:</w:t>
            </w:r>
          </w:p>
          <w:p w14:paraId="5A6146A3"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Type of goods:</w:t>
            </w:r>
          </w:p>
        </w:tc>
        <w:tc>
          <w:tcPr>
            <w:tcW w:w="1529" w:type="pct"/>
          </w:tcPr>
          <w:p w14:paraId="60DFCDD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Thời gian cấp phép:</w:t>
            </w:r>
          </w:p>
          <w:p w14:paraId="04E920F4"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Date of issuance:</w:t>
            </w:r>
          </w:p>
        </w:tc>
      </w:tr>
      <w:tr w:rsidR="00FA5314" w:rsidRPr="00FA5314" w14:paraId="128B655B" w14:textId="77777777" w:rsidTr="00F6163E">
        <w:tc>
          <w:tcPr>
            <w:tcW w:w="905" w:type="pct"/>
          </w:tcPr>
          <w:p w14:paraId="263467F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Tuyến:</w:t>
            </w:r>
          </w:p>
          <w:p w14:paraId="43863857"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Route:</w:t>
            </w:r>
          </w:p>
          <w:p w14:paraId="0F2C3CDF" w14:textId="77777777" w:rsidR="00FA5314" w:rsidRPr="00FA5314" w:rsidRDefault="00FA5314" w:rsidP="00FA5314">
            <w:pPr>
              <w:widowControl/>
              <w:rPr>
                <w:rFonts w:ascii="Arial" w:eastAsia="SimSun" w:hAnsi="Arial" w:cs="Arial"/>
                <w:color w:val="auto"/>
                <w:sz w:val="20"/>
                <w:szCs w:val="20"/>
                <w:lang w:val="en-US" w:eastAsia="zh-CN"/>
              </w:rPr>
            </w:pPr>
          </w:p>
        </w:tc>
        <w:tc>
          <w:tcPr>
            <w:tcW w:w="1051" w:type="pct"/>
          </w:tcPr>
          <w:p w14:paraId="2F27F3A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Hành trình đề nghị:</w:t>
            </w:r>
          </w:p>
          <w:p w14:paraId="2ABA3F4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route:</w:t>
            </w:r>
          </w:p>
          <w:p w14:paraId="461B68AE" w14:textId="77777777" w:rsidR="00FA5314" w:rsidRPr="00FA5314" w:rsidRDefault="00FA5314" w:rsidP="00FA5314">
            <w:pPr>
              <w:widowControl/>
              <w:rPr>
                <w:rFonts w:ascii="Arial" w:eastAsia="SimSun" w:hAnsi="Arial" w:cs="Arial"/>
                <w:color w:val="auto"/>
                <w:sz w:val="20"/>
                <w:szCs w:val="20"/>
                <w:lang w:val="en-US" w:eastAsia="zh-CN"/>
              </w:rPr>
            </w:pPr>
          </w:p>
        </w:tc>
        <w:tc>
          <w:tcPr>
            <w:tcW w:w="1515" w:type="pct"/>
          </w:tcPr>
          <w:p w14:paraId="248BB0C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Các điểm dừng, đỗ đề nghị:</w:t>
            </w:r>
          </w:p>
          <w:p w14:paraId="1E09ACC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stops and parking places:</w:t>
            </w:r>
          </w:p>
        </w:tc>
        <w:tc>
          <w:tcPr>
            <w:tcW w:w="1529" w:type="pct"/>
          </w:tcPr>
          <w:p w14:paraId="7435B94F"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Dự kiến thời gian khởi hành:</w:t>
            </w:r>
          </w:p>
          <w:p w14:paraId="4C13114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time of departure:</w:t>
            </w:r>
          </w:p>
        </w:tc>
      </w:tr>
    </w:tbl>
    <w:p w14:paraId="08BC183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số 2:</w:t>
      </w:r>
    </w:p>
    <w:p w14:paraId="32FAE79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Vehicle No.2: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2"/>
        <w:gridCol w:w="1895"/>
        <w:gridCol w:w="2732"/>
        <w:gridCol w:w="2757"/>
      </w:tblGrid>
      <w:tr w:rsidR="00FA5314" w:rsidRPr="00FA5314" w14:paraId="396CF1D5" w14:textId="77777777" w:rsidTr="00F6163E">
        <w:tc>
          <w:tcPr>
            <w:tcW w:w="905" w:type="pct"/>
          </w:tcPr>
          <w:p w14:paraId="5E93DA0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Biển số xe:</w:t>
            </w:r>
          </w:p>
          <w:p w14:paraId="6921467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Plate Number:....</w:t>
            </w:r>
          </w:p>
        </w:tc>
        <w:tc>
          <w:tcPr>
            <w:tcW w:w="1051" w:type="pct"/>
          </w:tcPr>
          <w:p w14:paraId="3C9A2FD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khung:</w:t>
            </w:r>
          </w:p>
          <w:p w14:paraId="0229D2F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Chassis Number:</w:t>
            </w:r>
          </w:p>
        </w:tc>
        <w:tc>
          <w:tcPr>
            <w:tcW w:w="1515" w:type="pct"/>
          </w:tcPr>
          <w:p w14:paraId="198F771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Màu sơn:</w:t>
            </w:r>
          </w:p>
          <w:p w14:paraId="2FD7B48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Color:</w:t>
            </w:r>
          </w:p>
        </w:tc>
        <w:tc>
          <w:tcPr>
            <w:tcW w:w="1529" w:type="pct"/>
          </w:tcPr>
          <w:p w14:paraId="01345D8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Trọng tải:</w:t>
            </w:r>
          </w:p>
          <w:p w14:paraId="50F3F0E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Gross weight:</w:t>
            </w:r>
          </w:p>
        </w:tc>
      </w:tr>
      <w:tr w:rsidR="00FA5314" w:rsidRPr="00FA5314" w14:paraId="4C6475D2" w14:textId="77777777" w:rsidTr="00F6163E">
        <w:tc>
          <w:tcPr>
            <w:tcW w:w="905" w:type="pct"/>
          </w:tcPr>
          <w:p w14:paraId="2386549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máy:</w:t>
            </w:r>
          </w:p>
          <w:p w14:paraId="7368FBE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Engine Number:</w:t>
            </w:r>
          </w:p>
        </w:tc>
        <w:tc>
          <w:tcPr>
            <w:tcW w:w="1051" w:type="pct"/>
          </w:tcPr>
          <w:p w14:paraId="1D93AF5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Nhãn hiệu:</w:t>
            </w:r>
          </w:p>
          <w:p w14:paraId="45BA9D4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Brand/trademark:</w:t>
            </w:r>
          </w:p>
        </w:tc>
        <w:tc>
          <w:tcPr>
            <w:tcW w:w="1515" w:type="pct"/>
          </w:tcPr>
          <w:p w14:paraId="232FC21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Loại hàng vận chuyển:</w:t>
            </w:r>
          </w:p>
          <w:p w14:paraId="7A35F9B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Type of goods:</w:t>
            </w:r>
          </w:p>
        </w:tc>
        <w:tc>
          <w:tcPr>
            <w:tcW w:w="1529" w:type="pct"/>
          </w:tcPr>
          <w:p w14:paraId="03BAE4D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Thời gian cấp phép:</w:t>
            </w:r>
          </w:p>
          <w:p w14:paraId="33EAA90F"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Date of issuance:</w:t>
            </w:r>
          </w:p>
        </w:tc>
      </w:tr>
      <w:tr w:rsidR="00FA5314" w:rsidRPr="00FA5314" w14:paraId="7C0CE99D" w14:textId="77777777" w:rsidTr="00F6163E">
        <w:tc>
          <w:tcPr>
            <w:tcW w:w="905" w:type="pct"/>
          </w:tcPr>
          <w:p w14:paraId="4508DD2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Tuyến:</w:t>
            </w:r>
          </w:p>
          <w:p w14:paraId="00199956"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Route:</w:t>
            </w:r>
          </w:p>
          <w:p w14:paraId="711C1C21" w14:textId="77777777" w:rsidR="00FA5314" w:rsidRPr="00FA5314" w:rsidRDefault="00FA5314" w:rsidP="00FA5314">
            <w:pPr>
              <w:widowControl/>
              <w:rPr>
                <w:rFonts w:ascii="Arial" w:eastAsia="SimSun" w:hAnsi="Arial" w:cs="Arial"/>
                <w:color w:val="auto"/>
                <w:sz w:val="20"/>
                <w:szCs w:val="20"/>
                <w:lang w:val="en-US" w:eastAsia="zh-CN"/>
              </w:rPr>
            </w:pPr>
          </w:p>
        </w:tc>
        <w:tc>
          <w:tcPr>
            <w:tcW w:w="1051" w:type="pct"/>
          </w:tcPr>
          <w:p w14:paraId="5E701E6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Hành trình đề nghị:</w:t>
            </w:r>
          </w:p>
          <w:p w14:paraId="0E4BBCE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route:</w:t>
            </w:r>
          </w:p>
          <w:p w14:paraId="0A99943A" w14:textId="77777777" w:rsidR="00FA5314" w:rsidRPr="00FA5314" w:rsidRDefault="00FA5314" w:rsidP="00FA5314">
            <w:pPr>
              <w:widowControl/>
              <w:rPr>
                <w:rFonts w:ascii="Arial" w:eastAsia="SimSun" w:hAnsi="Arial" w:cs="Arial"/>
                <w:color w:val="auto"/>
                <w:sz w:val="20"/>
                <w:szCs w:val="20"/>
                <w:lang w:val="en-US" w:eastAsia="zh-CN"/>
              </w:rPr>
            </w:pPr>
          </w:p>
        </w:tc>
        <w:tc>
          <w:tcPr>
            <w:tcW w:w="1515" w:type="pct"/>
          </w:tcPr>
          <w:p w14:paraId="40D8270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Các điểm dừng, đỗ đề nghị:</w:t>
            </w:r>
          </w:p>
          <w:p w14:paraId="3F5ED71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stops and parking places:</w:t>
            </w:r>
          </w:p>
        </w:tc>
        <w:tc>
          <w:tcPr>
            <w:tcW w:w="1529" w:type="pct"/>
          </w:tcPr>
          <w:p w14:paraId="346F78F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Dự kiến thời gian khởi hành:</w:t>
            </w:r>
          </w:p>
          <w:p w14:paraId="3381224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Proposed time of departure:</w:t>
            </w:r>
          </w:p>
        </w:tc>
      </w:tr>
    </w:tbl>
    <w:p w14:paraId="166B147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số 3:............................</w:t>
      </w:r>
    </w:p>
    <w:p w14:paraId="24FDBAF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Vehicle No.3:..........................</w:t>
      </w:r>
    </w:p>
    <w:p w14:paraId="34FAF22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i/>
          <w:iCs/>
          <w:color w:val="auto"/>
          <w:sz w:val="20"/>
          <w:szCs w:val="20"/>
          <w:lang w:val="en-US" w:eastAsia="zh-CN"/>
        </w:rPr>
        <w:t>Ghi rõ tuyến, hành trình đề xuất theo tuyến quốc lộ, điểm dừng đỗ cả ở Việt Nam và Trung Quốc</w:t>
      </w:r>
    </w:p>
    <w:p w14:paraId="1A29444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i/>
          <w:iCs/>
          <w:color w:val="auto"/>
          <w:sz w:val="20"/>
          <w:szCs w:val="20"/>
          <w:lang w:val="en-US" w:eastAsia="zh-CN"/>
        </w:rPr>
        <w:t>Specifying proposed routes, stops and parking places in both VietNam and China</w:t>
      </w:r>
    </w:p>
    <w:p w14:paraId="3C2DE7EF"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8. Người liên hệ (Contact person)</w:t>
      </w:r>
    </w:p>
    <w:p w14:paraId="48278AE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lastRenderedPageBreak/>
        <w:t>Họ và tên (Full name).............................................................................................................</w:t>
      </w:r>
    </w:p>
    <w:p w14:paraId="30077F0E"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Điện thoại (Telephone number): …………………………………………………………………..</w:t>
      </w:r>
    </w:p>
    <w:p w14:paraId="2AA20119"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CellMar>
          <w:left w:w="0" w:type="dxa"/>
          <w:right w:w="0" w:type="dxa"/>
        </w:tblCellMar>
        <w:tblLook w:val="01E0" w:firstRow="1" w:lastRow="1" w:firstColumn="1" w:lastColumn="1" w:noHBand="0" w:noVBand="0"/>
      </w:tblPr>
      <w:tblGrid>
        <w:gridCol w:w="4457"/>
        <w:gridCol w:w="4569"/>
      </w:tblGrid>
      <w:tr w:rsidR="00FA5314" w:rsidRPr="00FA5314" w14:paraId="65F0B8DC" w14:textId="77777777" w:rsidTr="00F6163E">
        <w:tc>
          <w:tcPr>
            <w:tcW w:w="2469" w:type="pct"/>
          </w:tcPr>
          <w:p w14:paraId="2410DAB9" w14:textId="77777777" w:rsidR="00FA5314" w:rsidRPr="00FA5314" w:rsidRDefault="00FA5314" w:rsidP="00FA5314">
            <w:pPr>
              <w:spacing w:after="120"/>
              <w:ind w:firstLine="720"/>
              <w:jc w:val="both"/>
              <w:rPr>
                <w:rFonts w:ascii="Arial" w:hAnsi="Arial" w:cs="Arial"/>
                <w:color w:val="auto"/>
                <w:sz w:val="20"/>
                <w:szCs w:val="20"/>
              </w:rPr>
            </w:pPr>
          </w:p>
        </w:tc>
        <w:tc>
          <w:tcPr>
            <w:tcW w:w="2531" w:type="pct"/>
          </w:tcPr>
          <w:p w14:paraId="35A3BF5A"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i/>
                <w:iCs/>
                <w:color w:val="auto"/>
                <w:sz w:val="20"/>
                <w:szCs w:val="20"/>
                <w:lang w:eastAsia="zh-CN"/>
              </w:rPr>
              <w:t>..., ngày ...tháng...năm....</w:t>
            </w:r>
            <w:r w:rsidRPr="00FA5314">
              <w:rPr>
                <w:rFonts w:ascii="Arial" w:eastAsia="SimSun" w:hAnsi="Arial" w:cs="Arial"/>
                <w:i/>
                <w:iCs/>
                <w:color w:val="auto"/>
                <w:sz w:val="20"/>
                <w:szCs w:val="20"/>
                <w:lang w:eastAsia="zh-CN"/>
              </w:rPr>
              <w:br/>
              <w:t>Place, ……………………..(dd/mm/yyyy)</w:t>
            </w:r>
            <w:r w:rsidRPr="00FA5314">
              <w:rPr>
                <w:rFonts w:ascii="Arial" w:eastAsia="SimSun" w:hAnsi="Arial" w:cs="Arial"/>
                <w:i/>
                <w:iCs/>
                <w:color w:val="auto"/>
                <w:sz w:val="20"/>
                <w:szCs w:val="20"/>
                <w:lang w:eastAsia="zh-CN"/>
              </w:rPr>
              <w:br/>
            </w:r>
            <w:r w:rsidRPr="00FA5314">
              <w:rPr>
                <w:rFonts w:ascii="Arial" w:eastAsia="SimSun" w:hAnsi="Arial" w:cs="Arial"/>
                <w:b/>
                <w:bCs/>
                <w:color w:val="auto"/>
                <w:sz w:val="20"/>
                <w:szCs w:val="20"/>
                <w:lang w:eastAsia="zh-CN"/>
              </w:rPr>
              <w:t>Đơn vị kinh doanh vận tải</w:t>
            </w:r>
            <w:r w:rsidRPr="00FA5314">
              <w:rPr>
                <w:rFonts w:ascii="Arial" w:eastAsia="SimSun" w:hAnsi="Arial" w:cs="Arial"/>
                <w:b/>
                <w:bCs/>
                <w:color w:val="auto"/>
                <w:sz w:val="20"/>
                <w:szCs w:val="20"/>
                <w:lang w:eastAsia="zh-CN"/>
              </w:rPr>
              <w:br/>
            </w:r>
            <w:r w:rsidRPr="00FA5314">
              <w:rPr>
                <w:rFonts w:ascii="Arial" w:eastAsia="SimSun" w:hAnsi="Arial" w:cs="Arial"/>
                <w:color w:val="auto"/>
                <w:sz w:val="20"/>
                <w:szCs w:val="20"/>
                <w:lang w:eastAsia="zh-CN"/>
              </w:rPr>
              <w:t>(Transport Operator Name)</w:t>
            </w:r>
            <w:r w:rsidRPr="00FA5314">
              <w:rPr>
                <w:rFonts w:ascii="Arial" w:eastAsia="SimSun" w:hAnsi="Arial" w:cs="Arial"/>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t>(Signature and stamp)</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5EF0AF9B" w14:textId="77777777" w:rsidR="00FA5314" w:rsidRPr="00FA5314" w:rsidRDefault="00FA5314" w:rsidP="00FA5314">
      <w:pPr>
        <w:widowControl/>
        <w:spacing w:after="120"/>
        <w:ind w:firstLine="720"/>
        <w:jc w:val="both"/>
        <w:rPr>
          <w:rFonts w:ascii="Arial" w:eastAsia="SimSun" w:hAnsi="Arial" w:cs="Arial"/>
          <w:i/>
          <w:iCs/>
          <w:color w:val="auto"/>
          <w:sz w:val="20"/>
          <w:szCs w:val="20"/>
          <w:lang w:eastAsia="zh-CN"/>
        </w:rPr>
      </w:pPr>
    </w:p>
    <w:p w14:paraId="528DA56C"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1F101174"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 xml:space="preserve">Mẫu số 12. Giấy đề nghị gia hạn thời gian lưu hành của phương tiện tại Việt Nam </w:t>
      </w:r>
    </w:p>
    <w:p w14:paraId="467A5439" w14:textId="77777777" w:rsidR="00FA5314" w:rsidRPr="00FA5314" w:rsidRDefault="00FA5314" w:rsidP="00FA5314">
      <w:pPr>
        <w:widowControl/>
        <w:jc w:val="center"/>
        <w:rPr>
          <w:rFonts w:ascii="Arial" w:eastAsia="SimSun" w:hAnsi="Arial" w:cs="Arial"/>
          <w:color w:val="auto"/>
          <w:sz w:val="20"/>
          <w:szCs w:val="20"/>
          <w:vertAlign w:val="superscript"/>
          <w:lang w:val="en-US" w:eastAsia="zh-CN"/>
        </w:rPr>
      </w:pPr>
      <w:r w:rsidRPr="00FA5314">
        <w:rPr>
          <w:rFonts w:ascii="Arial" w:eastAsia="SimSun" w:hAnsi="Arial" w:cs="Arial"/>
          <w:b/>
          <w:bCs/>
          <w:color w:val="auto"/>
          <w:sz w:val="20"/>
          <w:szCs w:val="20"/>
          <w:lang w:val="en-US" w:eastAsia="zh-CN"/>
        </w:rPr>
        <w:t>CỘNG HÒA XÃ HỘI CHỦ NGHĨA VIỆT NAM</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SOCIALIST REPUBLIC OF VIETNAM</w:t>
      </w:r>
      <w:r w:rsidRPr="00FA5314">
        <w:rPr>
          <w:rFonts w:ascii="Arial" w:eastAsia="SimSun" w:hAnsi="Arial" w:cs="Arial"/>
          <w:color w:val="auto"/>
          <w:sz w:val="20"/>
          <w:szCs w:val="20"/>
          <w:lang w:val="en-US" w:eastAsia="zh-CN"/>
        </w:rPr>
        <w:br/>
      </w:r>
      <w:r w:rsidRPr="00FA5314">
        <w:rPr>
          <w:rFonts w:ascii="Arial" w:eastAsia="SimSun" w:hAnsi="Arial" w:cs="Arial"/>
          <w:b/>
          <w:bCs/>
          <w:color w:val="auto"/>
          <w:sz w:val="20"/>
          <w:szCs w:val="20"/>
          <w:lang w:val="en-US" w:eastAsia="zh-CN"/>
        </w:rPr>
        <w:t>Độc lập - Tự do - Hạnh phúc</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Independence - Freedom - Happiness</w:t>
      </w:r>
      <w:r w:rsidRPr="00FA5314">
        <w:rPr>
          <w:rFonts w:ascii="Arial" w:eastAsia="SimSun" w:hAnsi="Arial" w:cs="Arial"/>
          <w:color w:val="auto"/>
          <w:sz w:val="20"/>
          <w:szCs w:val="20"/>
          <w:lang w:val="en-US" w:eastAsia="zh-CN"/>
        </w:rPr>
        <w:br/>
      </w:r>
      <w:r w:rsidRPr="00FA5314">
        <w:rPr>
          <w:rFonts w:ascii="Arial" w:eastAsia="SimSun" w:hAnsi="Arial" w:cs="Arial"/>
          <w:color w:val="auto"/>
          <w:sz w:val="20"/>
          <w:szCs w:val="20"/>
          <w:vertAlign w:val="superscript"/>
          <w:lang w:val="en-US" w:eastAsia="zh-CN"/>
        </w:rPr>
        <w:t>___________________________</w:t>
      </w:r>
    </w:p>
    <w:p w14:paraId="5DFDFAAD"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7386B53B"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GIẤY ĐỀ NGHỊ GIA HẠN THỜI GIAN LƯU HÀNH CỦA PHƯƠNG TIỆN TẠI VIỆT NAM</w:t>
      </w:r>
      <w:r w:rsidRPr="00FA5314">
        <w:rPr>
          <w:rFonts w:ascii="Arial" w:eastAsia="SimSun" w:hAnsi="Arial" w:cs="Arial"/>
          <w:b/>
          <w:bCs/>
          <w:color w:val="auto"/>
          <w:sz w:val="20"/>
          <w:szCs w:val="20"/>
          <w:lang w:val="en-US" w:eastAsia="zh-CN"/>
        </w:rPr>
        <w:br/>
        <w:t>REQUEST FOR EXTENSION OF VEHICLE OPERATION PERIOD IN VIET NAM</w:t>
      </w:r>
    </w:p>
    <w:p w14:paraId="11E39857"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____________________</w:t>
      </w:r>
    </w:p>
    <w:p w14:paraId="6357F77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Kính gửi: Sở Giao thông vận tải........................................</w:t>
      </w:r>
    </w:p>
    <w:p w14:paraId="40BDF42A" w14:textId="77777777" w:rsidR="00FA5314" w:rsidRPr="00FA5314" w:rsidRDefault="00FA5314" w:rsidP="00FA5314">
      <w:pPr>
        <w:widowControl/>
        <w:jc w:val="center"/>
        <w:rPr>
          <w:rFonts w:ascii="Arial" w:eastAsia="SimSun" w:hAnsi="Arial" w:cs="Arial"/>
          <w:color w:val="auto"/>
          <w:sz w:val="20"/>
          <w:szCs w:val="20"/>
          <w:lang w:val="en-US" w:eastAsia="zh-CN"/>
        </w:rPr>
      </w:pPr>
    </w:p>
    <w:p w14:paraId="524CB7D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To: Department of Transport of……………………... province</w:t>
      </w:r>
    </w:p>
    <w:p w14:paraId="6436737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Người xin gia hạn (Applicant Name):...........................................................................</w:t>
      </w:r>
    </w:p>
    <w:p w14:paraId="17F9C3A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Địa chỉ (Address):..........................................................................................................</w:t>
      </w:r>
    </w:p>
    <w:p w14:paraId="63D3A27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 Số điện thoại (Telephone number):........................ số Fax (Fax number).......................</w:t>
      </w:r>
    </w:p>
    <w:p w14:paraId="490C0C3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 Địa chỉ Email (Email address):.........................................................................................</w:t>
      </w:r>
    </w:p>
    <w:p w14:paraId="6E3E60A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 Giấy phép vận tải loại (Transport permit class....):....... ngày (the date of).</w:t>
      </w:r>
    </w:p>
    <w:p w14:paraId="6A0F582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 Ngày hết hạn của Giấy phép vận tải (Expiry date of transport permit):..........................</w:t>
      </w:r>
    </w:p>
    <w:p w14:paraId="69B6073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073FBF85"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7. Lý do xin gia hạn: (mô tả lý do không thể về nước theo quy định) (Reason for extension: describe the reason of unability to timely return to its Home Country)...</w:t>
      </w:r>
    </w:p>
    <w:p w14:paraId="33A3126E"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8. Đề nghị gia hạn thời gian lưu hành tại Việt Nam trong thời gian................. ngày, từ ngày …………. đến ngày................................</w:t>
      </w:r>
    </w:p>
    <w:p w14:paraId="1206D9E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Request for extension of vehicle operation period in VietNam in .....day(s), from ………….. ………. until ……………...</w:t>
      </w:r>
    </w:p>
    <w:p w14:paraId="2BE1775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xml:space="preserve">9. Chúng tôi xin cam kết </w:t>
      </w:r>
      <w:r w:rsidRPr="00FA5314">
        <w:rPr>
          <w:rFonts w:ascii="Arial" w:eastAsia="SimSun" w:hAnsi="Arial" w:cs="Arial"/>
          <w:i/>
          <w:iCs/>
          <w:color w:val="auto"/>
          <w:sz w:val="20"/>
          <w:szCs w:val="20"/>
          <w:lang w:val="en-US" w:eastAsia="zh-CN"/>
        </w:rPr>
        <w:t>(We commit):</w:t>
      </w:r>
    </w:p>
    <w:p w14:paraId="03ACF07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xml:space="preserve">a) Chịu trách nhiệm hoàn toàn về sự trung thực và sự chính xác của nội dung giấy đề nghị gia hạn thời gian lưu hành của phương tiện tại Việt Nam và các văn bản kèm theo </w:t>
      </w:r>
      <w:r w:rsidRPr="00FA5314">
        <w:rPr>
          <w:rFonts w:ascii="Arial" w:eastAsia="SimSun" w:hAnsi="Arial" w:cs="Arial"/>
          <w:i/>
          <w:iCs/>
          <w:color w:val="auto"/>
          <w:sz w:val="20"/>
          <w:szCs w:val="20"/>
          <w:lang w:val="en-US" w:eastAsia="zh-CN"/>
        </w:rPr>
        <w:t>(To take full responsibility for the truthfulness and accuracy of the request for extension of vehicle operation period in Viet Nam and the attached documents).</w:t>
      </w:r>
    </w:p>
    <w:p w14:paraId="1C920297" w14:textId="77777777" w:rsidR="00FA5314" w:rsidRPr="00FA5314" w:rsidRDefault="00FA5314" w:rsidP="00FA5314">
      <w:pPr>
        <w:widowControl/>
        <w:ind w:firstLine="720"/>
        <w:jc w:val="both"/>
        <w:rPr>
          <w:rFonts w:ascii="Arial" w:eastAsia="SimSun" w:hAnsi="Arial" w:cs="Arial"/>
          <w:i/>
          <w:iCs/>
          <w:color w:val="auto"/>
          <w:sz w:val="20"/>
          <w:szCs w:val="20"/>
          <w:lang w:val="en-US" w:eastAsia="zh-CN"/>
        </w:rPr>
      </w:pPr>
      <w:r w:rsidRPr="00FA5314">
        <w:rPr>
          <w:rFonts w:ascii="Arial" w:eastAsia="SimSun" w:hAnsi="Arial" w:cs="Arial"/>
          <w:color w:val="auto"/>
          <w:sz w:val="20"/>
          <w:szCs w:val="20"/>
          <w:lang w:val="en-US" w:eastAsia="zh-CN"/>
        </w:rPr>
        <w:t xml:space="preserve">b) Chấp hành nghiêm chỉnh mọi quy định của pháp luật Việt Nam cũng như những quy định ghi trong các điều ước quốc tế về vận tải qua biên giới giữa Việt Nam và Trung Quốc </w:t>
      </w:r>
      <w:r w:rsidRPr="00FA5314">
        <w:rPr>
          <w:rFonts w:ascii="Arial" w:eastAsia="SimSun" w:hAnsi="Arial" w:cs="Arial"/>
          <w:i/>
          <w:iCs/>
          <w:color w:val="auto"/>
          <w:sz w:val="20"/>
          <w:szCs w:val="20"/>
          <w:lang w:val="en-US" w:eastAsia="zh-CN"/>
        </w:rPr>
        <w:t>(To comply strictly with all provisions of Viet Nam’s Laws as well as the provisions of international treaties between Vietnam and China on cross-border transport).</w:t>
      </w:r>
    </w:p>
    <w:p w14:paraId="287A09EA" w14:textId="77777777" w:rsidR="00FA5314" w:rsidRPr="00FA5314" w:rsidRDefault="00FA5314" w:rsidP="00FA5314">
      <w:pPr>
        <w:widowControl/>
        <w:ind w:firstLine="720"/>
        <w:jc w:val="both"/>
        <w:rPr>
          <w:rFonts w:ascii="Arial" w:eastAsia="SimSun" w:hAnsi="Arial" w:cs="Arial"/>
          <w:i/>
          <w:iCs/>
          <w:color w:val="auto"/>
          <w:sz w:val="20"/>
          <w:szCs w:val="20"/>
          <w:lang w:val="en-US" w:eastAsia="zh-CN"/>
        </w:rPr>
      </w:pPr>
    </w:p>
    <w:tbl>
      <w:tblPr>
        <w:tblW w:w="5000" w:type="pct"/>
        <w:tblCellMar>
          <w:left w:w="0" w:type="dxa"/>
          <w:right w:w="0" w:type="dxa"/>
        </w:tblCellMar>
        <w:tblLook w:val="01E0" w:firstRow="1" w:lastRow="1" w:firstColumn="1" w:lastColumn="1" w:noHBand="0" w:noVBand="0"/>
      </w:tblPr>
      <w:tblGrid>
        <w:gridCol w:w="4457"/>
        <w:gridCol w:w="4569"/>
      </w:tblGrid>
      <w:tr w:rsidR="00FA5314" w:rsidRPr="00FA5314" w14:paraId="053A6F73" w14:textId="77777777" w:rsidTr="00F6163E">
        <w:tc>
          <w:tcPr>
            <w:tcW w:w="2469" w:type="pct"/>
          </w:tcPr>
          <w:p w14:paraId="6CDB0C2E" w14:textId="77777777" w:rsidR="00FA5314" w:rsidRPr="00FA5314" w:rsidRDefault="00FA5314" w:rsidP="00FA5314">
            <w:pPr>
              <w:spacing w:after="120"/>
              <w:ind w:firstLine="720"/>
              <w:jc w:val="both"/>
              <w:rPr>
                <w:rFonts w:ascii="Arial" w:hAnsi="Arial" w:cs="Arial"/>
                <w:color w:val="auto"/>
                <w:sz w:val="20"/>
                <w:szCs w:val="20"/>
              </w:rPr>
            </w:pPr>
          </w:p>
        </w:tc>
        <w:tc>
          <w:tcPr>
            <w:tcW w:w="2531" w:type="pct"/>
          </w:tcPr>
          <w:p w14:paraId="2A6F2711"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i/>
                <w:iCs/>
                <w:color w:val="auto"/>
                <w:sz w:val="20"/>
                <w:szCs w:val="20"/>
                <w:lang w:val="en-US" w:eastAsia="zh-CN"/>
              </w:rPr>
              <w:t>..., ngày ...tháng...năm....</w:t>
            </w:r>
            <w:r w:rsidRPr="00FA5314">
              <w:rPr>
                <w:rFonts w:ascii="Arial" w:eastAsia="SimSun" w:hAnsi="Arial" w:cs="Arial"/>
                <w:i/>
                <w:iCs/>
                <w:color w:val="auto"/>
                <w:sz w:val="20"/>
                <w:szCs w:val="20"/>
                <w:lang w:val="en-US" w:eastAsia="zh-CN"/>
              </w:rPr>
              <w:br/>
              <w:t>Place, ……………………..(dd/mm/yyyy)</w:t>
            </w:r>
            <w:r w:rsidRPr="00FA5314">
              <w:rPr>
                <w:rFonts w:ascii="Arial" w:eastAsia="SimSun" w:hAnsi="Arial" w:cs="Arial"/>
                <w:i/>
                <w:iCs/>
                <w:color w:val="auto"/>
                <w:sz w:val="20"/>
                <w:szCs w:val="20"/>
                <w:lang w:val="en-US" w:eastAsia="zh-CN"/>
              </w:rPr>
              <w:br/>
            </w:r>
            <w:r w:rsidRPr="00FA5314">
              <w:rPr>
                <w:rFonts w:ascii="Arial" w:eastAsia="SimSun" w:hAnsi="Arial" w:cs="Arial"/>
                <w:b/>
                <w:bCs/>
                <w:color w:val="auto"/>
                <w:sz w:val="20"/>
                <w:szCs w:val="20"/>
                <w:lang w:val="en-US" w:eastAsia="zh-CN"/>
              </w:rPr>
              <w:t>Người xin gia hạn</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(Applicant Name)</w:t>
            </w:r>
            <w:r w:rsidRPr="00FA5314">
              <w:rPr>
                <w:rFonts w:ascii="Arial" w:eastAsia="SimSun" w:hAnsi="Arial" w:cs="Arial"/>
                <w:color w:val="auto"/>
                <w:sz w:val="20"/>
                <w:szCs w:val="20"/>
                <w:lang w:val="en-US" w:eastAsia="zh-CN"/>
              </w:rPr>
              <w:br/>
            </w:r>
            <w:r w:rsidRPr="00FA5314">
              <w:rPr>
                <w:rFonts w:ascii="Arial" w:eastAsia="SimSun" w:hAnsi="Arial" w:cs="Arial"/>
                <w:i/>
                <w:iCs/>
                <w:color w:val="auto"/>
                <w:sz w:val="20"/>
                <w:szCs w:val="20"/>
                <w:lang w:val="en-US" w:eastAsia="zh-CN"/>
              </w:rPr>
              <w:t>(Ký, ghi rõ họ và tên)</w:t>
            </w:r>
            <w:r w:rsidRPr="00FA5314">
              <w:rPr>
                <w:rFonts w:ascii="Arial" w:eastAsia="SimSun" w:hAnsi="Arial" w:cs="Arial"/>
                <w:i/>
                <w:iCs/>
                <w:color w:val="auto"/>
                <w:sz w:val="20"/>
                <w:szCs w:val="20"/>
                <w:lang w:val="en-US" w:eastAsia="zh-CN"/>
              </w:rPr>
              <w:br/>
              <w:t>(Signature and full name)</w:t>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p>
        </w:tc>
      </w:tr>
    </w:tbl>
    <w:p w14:paraId="2DD25210"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p w14:paraId="78A30DFF"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Mẫu số 13. Giấy đề nghị đăng ký/thay thế/bổ sung phương tiện khai thác tuyến vận tải hành khách định kỳ giữa Việt Nam và Trung Quốc</w:t>
      </w:r>
    </w:p>
    <w:tbl>
      <w:tblPr>
        <w:tblW w:w="5000" w:type="pct"/>
        <w:tblLook w:val="01E0" w:firstRow="1" w:lastRow="1" w:firstColumn="1" w:lastColumn="1" w:noHBand="0" w:noVBand="0"/>
      </w:tblPr>
      <w:tblGrid>
        <w:gridCol w:w="4030"/>
        <w:gridCol w:w="4996"/>
      </w:tblGrid>
      <w:tr w:rsidR="00FA5314" w:rsidRPr="00FA5314" w14:paraId="250FB130" w14:textId="77777777" w:rsidTr="00F6163E">
        <w:trPr>
          <w:trHeight w:val="920"/>
        </w:trPr>
        <w:tc>
          <w:tcPr>
            <w:tcW w:w="4173" w:type="dxa"/>
          </w:tcPr>
          <w:p w14:paraId="225CD5D7"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lastRenderedPageBreak/>
              <w:t>TÊN ĐƠN VỊ KINH DOANH VẬN TẢI</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5E8469A7" w14:textId="77777777" w:rsidR="00FA5314" w:rsidRPr="00FA5314" w:rsidRDefault="00FA5314" w:rsidP="00FA5314">
            <w:pPr>
              <w:jc w:val="center"/>
              <w:rPr>
                <w:rFonts w:ascii="Arial" w:hAnsi="Arial" w:cs="Arial"/>
                <w:b/>
                <w:color w:val="auto"/>
                <w:sz w:val="20"/>
                <w:szCs w:val="20"/>
              </w:rPr>
            </w:pPr>
            <w:r w:rsidRPr="00FA5314">
              <w:rPr>
                <w:rFonts w:ascii="Arial" w:hAnsi="Arial" w:cs="Arial"/>
                <w:color w:val="auto"/>
                <w:sz w:val="20"/>
                <w:szCs w:val="20"/>
              </w:rPr>
              <w:t xml:space="preserve">Số: </w:t>
            </w:r>
            <w:r w:rsidRPr="00FA5314">
              <w:rPr>
                <w:rFonts w:ascii="Arial" w:hAnsi="Arial" w:cs="Arial"/>
                <w:color w:val="auto"/>
                <w:sz w:val="20"/>
                <w:szCs w:val="20"/>
                <w:lang w:val="en-US"/>
              </w:rPr>
              <w:t>…../…….</w:t>
            </w:r>
          </w:p>
        </w:tc>
        <w:tc>
          <w:tcPr>
            <w:tcW w:w="5187" w:type="dxa"/>
          </w:tcPr>
          <w:p w14:paraId="18D60FA0"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67222C70" w14:textId="77777777" w:rsidR="00FA5314" w:rsidRPr="00FA5314" w:rsidRDefault="00FA5314" w:rsidP="00FA5314">
            <w:pPr>
              <w:jc w:val="center"/>
              <w:rPr>
                <w:rFonts w:ascii="Arial" w:hAnsi="Arial" w:cs="Arial"/>
                <w:color w:val="auto"/>
                <w:sz w:val="20"/>
                <w:szCs w:val="20"/>
              </w:rPr>
            </w:pPr>
            <w:r w:rsidRPr="00FA5314">
              <w:rPr>
                <w:rFonts w:ascii="Arial" w:hAnsi="Arial" w:cs="Arial"/>
                <w:i/>
                <w:color w:val="auto"/>
                <w:sz w:val="20"/>
                <w:szCs w:val="20"/>
                <w:lang w:val="en-US"/>
              </w:rPr>
              <w:t>…..</w:t>
            </w:r>
            <w:r w:rsidRPr="00FA5314">
              <w:rPr>
                <w:rFonts w:ascii="Arial" w:hAnsi="Arial" w:cs="Arial"/>
                <w:i/>
                <w:color w:val="auto"/>
                <w:sz w:val="20"/>
                <w:szCs w:val="20"/>
              </w:rPr>
              <w:t>, ngày</w:t>
            </w:r>
            <w:r w:rsidRPr="00FA5314">
              <w:rPr>
                <w:rFonts w:ascii="Arial" w:hAnsi="Arial" w:cs="Arial"/>
                <w:i/>
                <w:color w:val="auto"/>
                <w:sz w:val="20"/>
                <w:szCs w:val="20"/>
                <w:lang w:val="en-US"/>
              </w:rPr>
              <w:t xml:space="preserve"> ……</w:t>
            </w:r>
            <w:r w:rsidRPr="00FA5314">
              <w:rPr>
                <w:rFonts w:ascii="Arial" w:hAnsi="Arial" w:cs="Arial"/>
                <w:i/>
                <w:color w:val="auto"/>
                <w:sz w:val="20"/>
                <w:szCs w:val="20"/>
              </w:rPr>
              <w:t xml:space="preserve"> tháng </w:t>
            </w:r>
            <w:r w:rsidRPr="00FA5314">
              <w:rPr>
                <w:rFonts w:ascii="Arial" w:hAnsi="Arial" w:cs="Arial"/>
                <w:i/>
                <w:color w:val="auto"/>
                <w:sz w:val="20"/>
                <w:szCs w:val="20"/>
                <w:lang w:val="en-US"/>
              </w:rPr>
              <w:t>……</w:t>
            </w:r>
            <w:r w:rsidRPr="00FA5314">
              <w:rPr>
                <w:rFonts w:ascii="Arial" w:hAnsi="Arial" w:cs="Arial"/>
                <w:i/>
                <w:color w:val="auto"/>
                <w:sz w:val="20"/>
                <w:szCs w:val="20"/>
              </w:rPr>
              <w:t xml:space="preserve"> năm</w:t>
            </w:r>
            <w:r w:rsidRPr="00FA5314">
              <w:rPr>
                <w:rFonts w:ascii="Arial" w:hAnsi="Arial" w:cs="Arial"/>
                <w:i/>
                <w:color w:val="auto"/>
                <w:sz w:val="20"/>
                <w:szCs w:val="20"/>
                <w:lang w:val="en-US"/>
              </w:rPr>
              <w:t xml:space="preserve"> …..</w:t>
            </w:r>
          </w:p>
        </w:tc>
      </w:tr>
    </w:tbl>
    <w:p w14:paraId="660D3283" w14:textId="77777777" w:rsidR="00FA5314" w:rsidRPr="00FA5314" w:rsidRDefault="00FA5314" w:rsidP="00FA5314">
      <w:pPr>
        <w:widowControl/>
        <w:jc w:val="center"/>
        <w:rPr>
          <w:rFonts w:ascii="Arial" w:eastAsia="SimSun" w:hAnsi="Arial" w:cs="Arial"/>
          <w:color w:val="auto"/>
          <w:sz w:val="20"/>
          <w:szCs w:val="20"/>
          <w:lang w:val="en-US" w:eastAsia="zh-CN"/>
        </w:rPr>
      </w:pPr>
    </w:p>
    <w:p w14:paraId="2357AEA6" w14:textId="77777777" w:rsidR="00FA5314" w:rsidRPr="00FA5314" w:rsidRDefault="00FA5314" w:rsidP="00FA5314">
      <w:pPr>
        <w:widowControl/>
        <w:jc w:val="center"/>
        <w:rPr>
          <w:rFonts w:ascii="Arial" w:eastAsia="SimSun" w:hAnsi="Arial" w:cs="Arial"/>
          <w:color w:val="auto"/>
          <w:sz w:val="20"/>
          <w:szCs w:val="20"/>
          <w:lang w:val="en-US" w:eastAsia="zh-CN"/>
        </w:rPr>
      </w:pPr>
    </w:p>
    <w:p w14:paraId="75D3CEB9"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 xml:space="preserve">GIẤY ĐỀ NGHỊ ĐĂNG KÝ/THAY THẾ/BỔ SUNG PHƯƠNG TIỆN </w:t>
      </w:r>
    </w:p>
    <w:p w14:paraId="59AE86CB"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 xml:space="preserve">KHAI THÁC TUYẾN VẬN TẢI HÀNH KHÁCH ĐỊNH KỲ GIỮA </w:t>
      </w:r>
    </w:p>
    <w:p w14:paraId="1775EFB1"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VIỆT NAM VÀ TRUNG QUỐC</w:t>
      </w:r>
    </w:p>
    <w:p w14:paraId="227919E4"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w:t>
      </w:r>
    </w:p>
    <w:p w14:paraId="1AE3095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Kính gửi:……………………..</w:t>
      </w:r>
    </w:p>
    <w:p w14:paraId="12E9E2FD" w14:textId="77777777" w:rsidR="00FA5314" w:rsidRPr="00FA5314" w:rsidRDefault="00FA5314" w:rsidP="00FA5314">
      <w:pPr>
        <w:widowControl/>
        <w:jc w:val="center"/>
        <w:rPr>
          <w:rFonts w:ascii="Arial" w:eastAsia="SimSun" w:hAnsi="Arial" w:cs="Arial"/>
          <w:color w:val="auto"/>
          <w:sz w:val="20"/>
          <w:szCs w:val="20"/>
          <w:lang w:val="en-US" w:eastAsia="zh-CN"/>
        </w:rPr>
      </w:pPr>
    </w:p>
    <w:p w14:paraId="31B5C6F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Tên đơn vị kinh doanh vận tải:..................................................................</w:t>
      </w:r>
    </w:p>
    <w:p w14:paraId="259F07B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Địa chỉ:.......................................................................................................</w:t>
      </w:r>
    </w:p>
    <w:p w14:paraId="60F8A9DC"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en-US" w:eastAsia="zh-CN"/>
        </w:rPr>
        <w:t xml:space="preserve">3. Số điện thoại:.............................. </w:t>
      </w:r>
      <w:r w:rsidRPr="00FA5314">
        <w:rPr>
          <w:rFonts w:ascii="Arial" w:eastAsia="SimSun" w:hAnsi="Arial" w:cs="Arial"/>
          <w:color w:val="auto"/>
          <w:sz w:val="20"/>
          <w:szCs w:val="20"/>
          <w:lang w:val="fr-FR" w:eastAsia="zh-CN"/>
        </w:rPr>
        <w:t>Số Fax/Địa Chỉ email:...........................</w:t>
      </w:r>
    </w:p>
    <w:p w14:paraId="3E9952B6"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4. Giấy phép kinh doanh vận tải bằng xe ô tô số:........ ngày.../.../.....</w:t>
      </w:r>
    </w:p>
    <w:p w14:paraId="1B06D847"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5. Đăng ký/thay thế/bổ sung phương tiện khai thác tuyến vận tải hành khách định kỳ giữa Việt Nam và Trung Quốc như sau:</w:t>
      </w:r>
    </w:p>
    <w:p w14:paraId="70A3CC32"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Tỉnh/thành phố đi:............................. Tỉnh/thành phố đến:..................</w:t>
      </w:r>
    </w:p>
    <w:p w14:paraId="56DD810A"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Bến đi:........................................... Bến đến: ………...........</w:t>
      </w:r>
    </w:p>
    <w:p w14:paraId="0AAC459C"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Cự ly vận chuyển:.................. km</w:t>
      </w:r>
    </w:p>
    <w:p w14:paraId="0DF73782"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Hành trình chạy xe:.................................................................................</w:t>
      </w:r>
    </w:p>
    <w:p w14:paraId="601934CA"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Điểm dừng đỗ trên đường:......................................................................</w:t>
      </w:r>
    </w:p>
    <w:p w14:paraId="420B1CE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 Danh sách xe: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6"/>
        <w:gridCol w:w="1538"/>
        <w:gridCol w:w="2840"/>
        <w:gridCol w:w="676"/>
        <w:gridCol w:w="646"/>
        <w:gridCol w:w="1205"/>
        <w:gridCol w:w="1845"/>
      </w:tblGrid>
      <w:tr w:rsidR="00FA5314" w:rsidRPr="00FA5314" w14:paraId="72916854" w14:textId="77777777" w:rsidTr="00F6163E">
        <w:tc>
          <w:tcPr>
            <w:tcW w:w="147" w:type="pct"/>
            <w:vAlign w:val="center"/>
          </w:tcPr>
          <w:p w14:paraId="3F61670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TT</w:t>
            </w:r>
          </w:p>
        </w:tc>
        <w:tc>
          <w:tcPr>
            <w:tcW w:w="853" w:type="pct"/>
            <w:vAlign w:val="center"/>
          </w:tcPr>
          <w:p w14:paraId="16BA0A2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Biển</w:t>
            </w:r>
            <w:r w:rsidRPr="00FA5314">
              <w:rPr>
                <w:rFonts w:ascii="Arial" w:eastAsia="SimSun" w:hAnsi="Arial" w:cs="Arial"/>
                <w:b/>
                <w:bCs/>
                <w:color w:val="auto"/>
                <w:sz w:val="20"/>
                <w:szCs w:val="20"/>
                <w:lang w:val="en-US" w:eastAsia="zh-CN"/>
              </w:rPr>
              <w:br/>
              <w:t>kiểm soát xe</w:t>
            </w:r>
          </w:p>
        </w:tc>
        <w:tc>
          <w:tcPr>
            <w:tcW w:w="1575" w:type="pct"/>
            <w:vAlign w:val="center"/>
          </w:tcPr>
          <w:p w14:paraId="7A23494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Tên đăng ký sở hữu (sử dụng) xe</w:t>
            </w:r>
          </w:p>
        </w:tc>
        <w:tc>
          <w:tcPr>
            <w:tcW w:w="375" w:type="pct"/>
            <w:vAlign w:val="center"/>
          </w:tcPr>
          <w:p w14:paraId="36BE6EC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Loại xe</w:t>
            </w:r>
          </w:p>
        </w:tc>
        <w:tc>
          <w:tcPr>
            <w:tcW w:w="358" w:type="pct"/>
            <w:vAlign w:val="center"/>
          </w:tcPr>
          <w:p w14:paraId="42AD71D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ghế</w:t>
            </w:r>
          </w:p>
        </w:tc>
        <w:tc>
          <w:tcPr>
            <w:tcW w:w="668" w:type="pct"/>
            <w:vAlign w:val="center"/>
          </w:tcPr>
          <w:p w14:paraId="12F4DD8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Năm sản xuất</w:t>
            </w:r>
          </w:p>
        </w:tc>
        <w:tc>
          <w:tcPr>
            <w:tcW w:w="1023" w:type="pct"/>
            <w:vAlign w:val="center"/>
          </w:tcPr>
          <w:p w14:paraId="56E38C7C"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Cửa khẩu xuất - nhập</w:t>
            </w:r>
          </w:p>
        </w:tc>
      </w:tr>
      <w:tr w:rsidR="00FA5314" w:rsidRPr="00FA5314" w14:paraId="38A7E852" w14:textId="77777777" w:rsidTr="00F6163E">
        <w:tc>
          <w:tcPr>
            <w:tcW w:w="147" w:type="pct"/>
            <w:vAlign w:val="center"/>
          </w:tcPr>
          <w:p w14:paraId="4F5C6550"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853" w:type="pct"/>
            <w:vAlign w:val="center"/>
          </w:tcPr>
          <w:p w14:paraId="26A77F3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575" w:type="pct"/>
            <w:vAlign w:val="center"/>
          </w:tcPr>
          <w:p w14:paraId="02C8099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5" w:type="pct"/>
            <w:vAlign w:val="center"/>
          </w:tcPr>
          <w:p w14:paraId="4F24D0E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58" w:type="pct"/>
            <w:vAlign w:val="center"/>
          </w:tcPr>
          <w:p w14:paraId="5270039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8" w:type="pct"/>
            <w:vAlign w:val="center"/>
          </w:tcPr>
          <w:p w14:paraId="2E46B37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023" w:type="pct"/>
            <w:vAlign w:val="center"/>
          </w:tcPr>
          <w:p w14:paraId="69609102"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2306D09E" w14:textId="77777777" w:rsidTr="00F6163E">
        <w:tc>
          <w:tcPr>
            <w:tcW w:w="147" w:type="pct"/>
            <w:vAlign w:val="center"/>
          </w:tcPr>
          <w:p w14:paraId="1C886F8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853" w:type="pct"/>
            <w:vAlign w:val="center"/>
          </w:tcPr>
          <w:p w14:paraId="392B4A70"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575" w:type="pct"/>
            <w:vAlign w:val="center"/>
          </w:tcPr>
          <w:p w14:paraId="4CD36D9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5" w:type="pct"/>
            <w:vAlign w:val="center"/>
          </w:tcPr>
          <w:p w14:paraId="6620684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58" w:type="pct"/>
            <w:vAlign w:val="center"/>
          </w:tcPr>
          <w:p w14:paraId="044DB35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8" w:type="pct"/>
            <w:vAlign w:val="center"/>
          </w:tcPr>
          <w:p w14:paraId="33E56C31"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023" w:type="pct"/>
            <w:vAlign w:val="center"/>
          </w:tcPr>
          <w:p w14:paraId="03746301"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103791FE" w14:textId="77777777" w:rsidTr="00F6163E">
        <w:tc>
          <w:tcPr>
            <w:tcW w:w="147" w:type="pct"/>
            <w:vAlign w:val="center"/>
          </w:tcPr>
          <w:p w14:paraId="577DFA2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tc>
        <w:tc>
          <w:tcPr>
            <w:tcW w:w="853" w:type="pct"/>
            <w:vAlign w:val="center"/>
          </w:tcPr>
          <w:p w14:paraId="16F3030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575" w:type="pct"/>
            <w:vAlign w:val="center"/>
          </w:tcPr>
          <w:p w14:paraId="03C75732"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5" w:type="pct"/>
            <w:vAlign w:val="center"/>
          </w:tcPr>
          <w:p w14:paraId="1168C91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58" w:type="pct"/>
            <w:vAlign w:val="center"/>
          </w:tcPr>
          <w:p w14:paraId="7BF8675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8" w:type="pct"/>
            <w:vAlign w:val="center"/>
          </w:tcPr>
          <w:p w14:paraId="03A0DCC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023" w:type="pct"/>
            <w:vAlign w:val="center"/>
          </w:tcPr>
          <w:p w14:paraId="4D42A16C"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3EE86403"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7. Phương án khai thác tuyến (kèm theo).</w:t>
      </w:r>
    </w:p>
    <w:p w14:paraId="74519D6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8. Đơn vị kinh doanh vận tải cam kết:</w:t>
      </w:r>
    </w:p>
    <w:p w14:paraId="7A108235"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a) Chịu trách nhiệm hoàn toàn về sự trung thực và sự chính xác của nội dung Giấy đề nghị đăng ký/thay thế/bổ sung phương tiện khai thác vận tải định kỳ giữa Việt Nam và Trung Quốc;</w:t>
      </w:r>
    </w:p>
    <w:p w14:paraId="66602CF4" w14:textId="77777777" w:rsidR="00FA5314" w:rsidRPr="00FA5314" w:rsidRDefault="00FA5314" w:rsidP="00FA5314">
      <w:pPr>
        <w:widowControl/>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 Chấp hành nghiêm chỉnh mọi quy định của pháp luật Việt Nam cũng như những quy định ghi trong các điều ước quốc tế về vận tải qua biên giới giữa Việt Nam và Trung Quốc.</w:t>
      </w:r>
    </w:p>
    <w:p w14:paraId="12A976AB" w14:textId="77777777" w:rsidR="00FA5314" w:rsidRPr="00FA5314" w:rsidRDefault="00FA5314" w:rsidP="00FA5314">
      <w:pPr>
        <w:widowControl/>
        <w:ind w:firstLine="720"/>
        <w:jc w:val="both"/>
        <w:rPr>
          <w:rFonts w:ascii="Arial" w:eastAsia="SimSun" w:hAnsi="Arial" w:cs="Arial"/>
          <w:color w:val="auto"/>
          <w:sz w:val="20"/>
          <w:szCs w:val="20"/>
          <w:lang w:eastAsia="zh-CN"/>
        </w:rPr>
      </w:pPr>
    </w:p>
    <w:tbl>
      <w:tblPr>
        <w:tblW w:w="5000" w:type="pct"/>
        <w:tblLook w:val="01E0" w:firstRow="1" w:lastRow="1" w:firstColumn="1" w:lastColumn="1" w:noHBand="0" w:noVBand="0"/>
      </w:tblPr>
      <w:tblGrid>
        <w:gridCol w:w="4513"/>
        <w:gridCol w:w="4513"/>
      </w:tblGrid>
      <w:tr w:rsidR="00FA5314" w:rsidRPr="00FA5314" w14:paraId="0F50FFCE" w14:textId="77777777" w:rsidTr="00F6163E">
        <w:tc>
          <w:tcPr>
            <w:tcW w:w="4428" w:type="dxa"/>
          </w:tcPr>
          <w:p w14:paraId="0A3A326D" w14:textId="77777777" w:rsidR="00FA5314" w:rsidRPr="00FA5314" w:rsidRDefault="00FA5314" w:rsidP="00FA5314">
            <w:pPr>
              <w:spacing w:after="120"/>
              <w:ind w:firstLine="720"/>
              <w:jc w:val="both"/>
              <w:rPr>
                <w:rFonts w:ascii="Arial" w:hAnsi="Arial" w:cs="Arial"/>
                <w:color w:val="auto"/>
                <w:sz w:val="20"/>
                <w:szCs w:val="20"/>
              </w:rPr>
            </w:pPr>
          </w:p>
        </w:tc>
        <w:tc>
          <w:tcPr>
            <w:tcW w:w="4428" w:type="dxa"/>
          </w:tcPr>
          <w:p w14:paraId="75AD2AD4"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color w:val="auto"/>
                <w:sz w:val="20"/>
                <w:szCs w:val="20"/>
                <w:lang w:eastAsia="zh-CN"/>
              </w:rPr>
              <w:t>Đơn vị kinh doanh vận tải</w:t>
            </w:r>
            <w:r w:rsidRPr="00FA5314">
              <w:rPr>
                <w:rFonts w:ascii="Arial" w:eastAsia="SimSun" w:hAnsi="Arial" w:cs="Arial"/>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31722DD2"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p w14:paraId="04549CAC"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Mẫu số 14. Phương án khai thác tuyến vận tải hành khách định kỳ giữa Việt Nam và Trung Quốc</w:t>
      </w:r>
    </w:p>
    <w:tbl>
      <w:tblPr>
        <w:tblW w:w="5000" w:type="pct"/>
        <w:tblLook w:val="01E0" w:firstRow="1" w:lastRow="1" w:firstColumn="1" w:lastColumn="1" w:noHBand="0" w:noVBand="0"/>
      </w:tblPr>
      <w:tblGrid>
        <w:gridCol w:w="3911"/>
        <w:gridCol w:w="5115"/>
      </w:tblGrid>
      <w:tr w:rsidR="00FA5314" w:rsidRPr="00FA5314" w14:paraId="47ABED7F" w14:textId="77777777" w:rsidTr="00F6163E">
        <w:trPr>
          <w:trHeight w:val="689"/>
        </w:trPr>
        <w:tc>
          <w:tcPr>
            <w:tcW w:w="4046" w:type="dxa"/>
          </w:tcPr>
          <w:p w14:paraId="3D0B1B9F" w14:textId="77777777" w:rsidR="00FA5314" w:rsidRPr="00FA5314" w:rsidRDefault="00FA5314" w:rsidP="00FA5314">
            <w:pPr>
              <w:jc w:val="center"/>
              <w:rPr>
                <w:rFonts w:ascii="Arial" w:hAnsi="Arial" w:cs="Arial"/>
                <w:color w:val="auto"/>
                <w:sz w:val="20"/>
                <w:szCs w:val="20"/>
              </w:rPr>
            </w:pPr>
            <w:r w:rsidRPr="00FA5314">
              <w:rPr>
                <w:rFonts w:ascii="Arial" w:eastAsia="SimSun" w:hAnsi="Arial" w:cs="Arial"/>
                <w:b/>
                <w:bCs/>
                <w:color w:val="auto"/>
                <w:sz w:val="20"/>
                <w:szCs w:val="20"/>
                <w:lang w:eastAsia="zh-CN"/>
              </w:rPr>
              <w:t>TÊN ĐƠN VỊ KINH DOANH VẬN TẢI</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6E2F71E2" w14:textId="77777777" w:rsidR="00FA5314" w:rsidRPr="00FA5314" w:rsidRDefault="00FA5314" w:rsidP="00FA5314">
            <w:pPr>
              <w:jc w:val="center"/>
              <w:rPr>
                <w:rFonts w:ascii="Arial" w:hAnsi="Arial" w:cs="Arial"/>
                <w:color w:val="auto"/>
                <w:sz w:val="20"/>
                <w:szCs w:val="20"/>
                <w:lang w:val="en-US"/>
              </w:rPr>
            </w:pPr>
            <w:r w:rsidRPr="00FA5314">
              <w:rPr>
                <w:rFonts w:ascii="Arial" w:hAnsi="Arial" w:cs="Arial"/>
                <w:color w:val="auto"/>
                <w:sz w:val="20"/>
                <w:szCs w:val="20"/>
              </w:rPr>
              <w:t xml:space="preserve">Số: </w:t>
            </w:r>
            <w:r w:rsidRPr="00FA5314">
              <w:rPr>
                <w:rFonts w:ascii="Arial" w:hAnsi="Arial" w:cs="Arial"/>
                <w:color w:val="auto"/>
                <w:sz w:val="20"/>
                <w:szCs w:val="20"/>
                <w:lang w:val="en-US"/>
              </w:rPr>
              <w:t>……………</w:t>
            </w:r>
          </w:p>
        </w:tc>
        <w:tc>
          <w:tcPr>
            <w:tcW w:w="5314" w:type="dxa"/>
          </w:tcPr>
          <w:p w14:paraId="2D30E41D" w14:textId="77777777" w:rsidR="00FA5314" w:rsidRPr="00FA5314" w:rsidRDefault="00FA5314" w:rsidP="00FA5314">
            <w:pPr>
              <w:jc w:val="center"/>
              <w:rPr>
                <w:rFonts w:ascii="Arial" w:hAnsi="Arial" w:cs="Arial"/>
                <w:color w:val="auto"/>
                <w:sz w:val="20"/>
                <w:szCs w:val="20"/>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tc>
      </w:tr>
    </w:tbl>
    <w:p w14:paraId="29C30D7C" w14:textId="77777777" w:rsidR="00FA5314" w:rsidRPr="00FA5314" w:rsidRDefault="00FA5314" w:rsidP="00FA5314">
      <w:pPr>
        <w:widowControl/>
        <w:jc w:val="center"/>
        <w:rPr>
          <w:rFonts w:ascii="Arial" w:eastAsia="SimSun" w:hAnsi="Arial" w:cs="Arial"/>
          <w:color w:val="auto"/>
          <w:sz w:val="20"/>
          <w:szCs w:val="20"/>
          <w:lang w:val="en-US" w:eastAsia="zh-CN"/>
        </w:rPr>
      </w:pPr>
    </w:p>
    <w:p w14:paraId="3AE91A8D" w14:textId="77777777" w:rsidR="00FA5314" w:rsidRPr="00FA5314" w:rsidRDefault="00FA5314" w:rsidP="00FA5314">
      <w:pPr>
        <w:widowControl/>
        <w:jc w:val="center"/>
        <w:rPr>
          <w:rFonts w:ascii="Arial" w:eastAsia="SimSun" w:hAnsi="Arial" w:cs="Arial"/>
          <w:color w:val="auto"/>
          <w:sz w:val="20"/>
          <w:szCs w:val="20"/>
          <w:lang w:val="en-US" w:eastAsia="zh-CN"/>
        </w:rPr>
      </w:pPr>
    </w:p>
    <w:p w14:paraId="1BAC5829"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 xml:space="preserve">PHƯƠNG ÁN KHAI THÁC TUYẾN VẬN TẢI HÀNH KHÁCH </w:t>
      </w:r>
    </w:p>
    <w:p w14:paraId="3DBED491"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lastRenderedPageBreak/>
        <w:t>ĐỊNH KỲ GIỮA VIỆT NAM VÀ TRUNG QUỐC</w:t>
      </w:r>
    </w:p>
    <w:p w14:paraId="5CED96F1"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_________________</w:t>
      </w:r>
    </w:p>
    <w:p w14:paraId="21C47458" w14:textId="77777777" w:rsidR="00FA5314" w:rsidRPr="00FA5314" w:rsidRDefault="00FA5314" w:rsidP="00FA5314">
      <w:pPr>
        <w:widowControl/>
        <w:jc w:val="center"/>
        <w:rPr>
          <w:rFonts w:ascii="Arial" w:eastAsia="SimSun" w:hAnsi="Arial" w:cs="Arial"/>
          <w:color w:val="auto"/>
          <w:sz w:val="20"/>
          <w:szCs w:val="20"/>
          <w:lang w:val="en-US" w:eastAsia="zh-CN"/>
        </w:rPr>
      </w:pPr>
    </w:p>
    <w:p w14:paraId="08B010D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1. Đặc điểm tuyến:</w:t>
      </w:r>
    </w:p>
    <w:p w14:paraId="6581C1E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Tên tuyến:............................................................. đi.............. và ngược lại.</w:t>
      </w:r>
    </w:p>
    <w:p w14:paraId="3DF943B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Bến đi:..........................................................................................................</w:t>
      </w:r>
    </w:p>
    <w:p w14:paraId="1EA79A2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Bến đến:.......................................................................................................</w:t>
      </w:r>
    </w:p>
    <w:p w14:paraId="1ED269E5"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Cự ly vận chuyển:.......................... km.</w:t>
      </w:r>
    </w:p>
    <w:p w14:paraId="09353CD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Lộ trình:.................................................................................................</w:t>
      </w:r>
    </w:p>
    <w:p w14:paraId="5A6C35A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2. Biểu đồ chạy xe:</w:t>
      </w:r>
    </w:p>
    <w:p w14:paraId="0454672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chuyến trong.................. ngày/tuần/tháng.</w:t>
      </w:r>
    </w:p>
    <w:p w14:paraId="3505D7D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a) Tại bến lượt đi: bến xe:.......................................................................</w:t>
      </w:r>
    </w:p>
    <w:p w14:paraId="3C367EC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Hàng ngày có................ chuyến xuất bến như sau:</w:t>
      </w:r>
    </w:p>
    <w:p w14:paraId="11AA045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Chuyến 1 xuất bến lúc.............. giờ</w:t>
      </w:r>
    </w:p>
    <w:p w14:paraId="4276317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Chuyến 2 xuất bến lúc.............. giờ</w:t>
      </w:r>
    </w:p>
    <w:p w14:paraId="4B5549B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21FB0D3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 Tại bến lượt về: bến xe:......................................................................</w:t>
      </w:r>
    </w:p>
    <w:p w14:paraId="3736AEE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Hàng ngày có................ chuyến xuất bến như sau:</w:t>
      </w:r>
    </w:p>
    <w:p w14:paraId="47DFB48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Chuyến 1 xuất bến lúc.............. giờ</w:t>
      </w:r>
    </w:p>
    <w:p w14:paraId="6C1E2B4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Chuyến 2 xuất bến lúc.............. giờ</w:t>
      </w:r>
    </w:p>
    <w:p w14:paraId="5C6F73D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ABC2E1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 Thời gian thực hiện một hành trình chạy xe ... giờ.</w:t>
      </w:r>
    </w:p>
    <w:p w14:paraId="603FFAA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 Tốc độ lữ hành:............... km/giờ</w:t>
      </w:r>
    </w:p>
    <w:p w14:paraId="118070AE"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 Thời gian dừng nghỉ dọc đường:.............. phút</w:t>
      </w:r>
    </w:p>
    <w:p w14:paraId="076F6EA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3. Các trạm dừng nghỉ trên đường:</w:t>
      </w:r>
    </w:p>
    <w:p w14:paraId="58F57D7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a) Lượt đi từ Bến xe:........................................ đến Bến xe:....................</w:t>
      </w:r>
    </w:p>
    <w:p w14:paraId="5CDA6AC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i/>
          <w:iCs/>
          <w:color w:val="auto"/>
          <w:sz w:val="20"/>
          <w:szCs w:val="20"/>
          <w:lang w:val="en-US" w:eastAsia="zh-CN"/>
        </w:rPr>
        <w:t>(Yêu cầu ghi rõ lý trình các chuyến xe sẽ dừng, nghỉ tại các trạm dừng nghỉ hoặc các nhà hàng được quy định trên tuyến quốc lộ và tỉnh lộ theo đúng quy định pháp luật của nước sở tại).</w:t>
      </w:r>
    </w:p>
    <w:p w14:paraId="423E875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nhất..............................................................................</w:t>
      </w:r>
    </w:p>
    <w:p w14:paraId="73DAFFE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hai.................................................................................</w:t>
      </w:r>
    </w:p>
    <w:p w14:paraId="33981EF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ba:.................................................................................</w:t>
      </w:r>
    </w:p>
    <w:p w14:paraId="6DE84EF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 Lượt về từ Bến xe:......................................... đến Bến xe:..................</w:t>
      </w:r>
    </w:p>
    <w:p w14:paraId="042AD2F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i/>
          <w:iCs/>
          <w:color w:val="auto"/>
          <w:sz w:val="20"/>
          <w:szCs w:val="20"/>
          <w:lang w:val="en-US" w:eastAsia="zh-CN"/>
        </w:rPr>
        <w:t>(Yêu cầu ghi rõ lý trình các chuyến xe sẽ dừng, nghỉ tại các trạm dừng nghỉ hoặc các nhà hàng được quy định trên tuyến quốc lộ và tỉnh lộ theo đúng quy định pháp luật của nước sở tại).</w:t>
      </w:r>
    </w:p>
    <w:p w14:paraId="79EB46C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nhất..............................................................................</w:t>
      </w:r>
    </w:p>
    <w:p w14:paraId="520761B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hai................................................................................</w:t>
      </w:r>
    </w:p>
    <w:p w14:paraId="003B80A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Điểm dừng thứ ba:................................................................................</w:t>
      </w:r>
    </w:p>
    <w:p w14:paraId="05C3F0E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 Thời gian dừng, nghỉ từ............... đến...... phút/điểm</w:t>
      </w:r>
    </w:p>
    <w:p w14:paraId="48FD53B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4. Phương tiện bố trí trên tuyến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1"/>
        <w:gridCol w:w="1586"/>
        <w:gridCol w:w="2210"/>
        <w:gridCol w:w="2055"/>
        <w:gridCol w:w="1532"/>
        <w:gridCol w:w="1176"/>
      </w:tblGrid>
      <w:tr w:rsidR="00FA5314" w:rsidRPr="00FA5314" w14:paraId="3DF8E1A6" w14:textId="77777777" w:rsidTr="00F6163E">
        <w:tc>
          <w:tcPr>
            <w:tcW w:w="256" w:type="pct"/>
            <w:shd w:val="clear" w:color="auto" w:fill="auto"/>
            <w:vAlign w:val="center"/>
          </w:tcPr>
          <w:p w14:paraId="39806EA0"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TT</w:t>
            </w:r>
          </w:p>
        </w:tc>
        <w:tc>
          <w:tcPr>
            <w:tcW w:w="879" w:type="pct"/>
            <w:shd w:val="clear" w:color="auto" w:fill="auto"/>
            <w:vAlign w:val="center"/>
          </w:tcPr>
          <w:p w14:paraId="0F20C21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Biển số xe</w:t>
            </w:r>
          </w:p>
        </w:tc>
        <w:tc>
          <w:tcPr>
            <w:tcW w:w="1225" w:type="pct"/>
            <w:shd w:val="clear" w:color="auto" w:fill="auto"/>
            <w:vAlign w:val="center"/>
          </w:tcPr>
          <w:p w14:paraId="76C307F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Trọng tải (ghế)</w:t>
            </w:r>
          </w:p>
        </w:tc>
        <w:tc>
          <w:tcPr>
            <w:tcW w:w="1139" w:type="pct"/>
            <w:shd w:val="clear" w:color="auto" w:fill="auto"/>
            <w:vAlign w:val="center"/>
          </w:tcPr>
          <w:p w14:paraId="33160C4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Năm sản xuất</w:t>
            </w:r>
          </w:p>
        </w:tc>
        <w:tc>
          <w:tcPr>
            <w:tcW w:w="849" w:type="pct"/>
            <w:shd w:val="clear" w:color="auto" w:fill="auto"/>
            <w:vAlign w:val="center"/>
          </w:tcPr>
          <w:p w14:paraId="6FE2402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Nhãn hiệu</w:t>
            </w:r>
          </w:p>
        </w:tc>
        <w:tc>
          <w:tcPr>
            <w:tcW w:w="652" w:type="pct"/>
            <w:shd w:val="clear" w:color="auto" w:fill="auto"/>
            <w:vAlign w:val="center"/>
          </w:tcPr>
          <w:p w14:paraId="55C33C9B"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Ghi chú</w:t>
            </w:r>
          </w:p>
        </w:tc>
      </w:tr>
      <w:tr w:rsidR="00FA5314" w:rsidRPr="00FA5314" w14:paraId="42BFCCFC" w14:textId="77777777" w:rsidTr="00F6163E">
        <w:tc>
          <w:tcPr>
            <w:tcW w:w="256" w:type="pct"/>
            <w:shd w:val="clear" w:color="auto" w:fill="auto"/>
            <w:vAlign w:val="center"/>
          </w:tcPr>
          <w:p w14:paraId="0FF560E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879" w:type="pct"/>
            <w:shd w:val="clear" w:color="auto" w:fill="auto"/>
            <w:vAlign w:val="center"/>
          </w:tcPr>
          <w:p w14:paraId="5392DE8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1225" w:type="pct"/>
            <w:shd w:val="clear" w:color="auto" w:fill="auto"/>
            <w:vAlign w:val="center"/>
          </w:tcPr>
          <w:p w14:paraId="446F906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1139" w:type="pct"/>
            <w:shd w:val="clear" w:color="auto" w:fill="auto"/>
            <w:vAlign w:val="center"/>
          </w:tcPr>
          <w:p w14:paraId="07036B1B"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w:t>
            </w:r>
          </w:p>
        </w:tc>
        <w:tc>
          <w:tcPr>
            <w:tcW w:w="849" w:type="pct"/>
            <w:shd w:val="clear" w:color="auto" w:fill="auto"/>
            <w:vAlign w:val="center"/>
          </w:tcPr>
          <w:p w14:paraId="29309A5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w:t>
            </w:r>
          </w:p>
        </w:tc>
        <w:tc>
          <w:tcPr>
            <w:tcW w:w="652" w:type="pct"/>
            <w:shd w:val="clear" w:color="auto" w:fill="auto"/>
            <w:vAlign w:val="center"/>
          </w:tcPr>
          <w:p w14:paraId="489CCF0C"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w:t>
            </w:r>
          </w:p>
        </w:tc>
      </w:tr>
      <w:tr w:rsidR="00FA5314" w:rsidRPr="00FA5314" w14:paraId="0138A121" w14:textId="77777777" w:rsidTr="00F6163E">
        <w:tc>
          <w:tcPr>
            <w:tcW w:w="256" w:type="pct"/>
            <w:shd w:val="clear" w:color="auto" w:fill="auto"/>
            <w:vAlign w:val="center"/>
          </w:tcPr>
          <w:p w14:paraId="5327C04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lastRenderedPageBreak/>
              <w:t>1</w:t>
            </w:r>
          </w:p>
        </w:tc>
        <w:tc>
          <w:tcPr>
            <w:tcW w:w="879" w:type="pct"/>
            <w:shd w:val="clear" w:color="auto" w:fill="auto"/>
            <w:vAlign w:val="center"/>
          </w:tcPr>
          <w:p w14:paraId="370850B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225" w:type="pct"/>
            <w:shd w:val="clear" w:color="auto" w:fill="auto"/>
            <w:vAlign w:val="center"/>
          </w:tcPr>
          <w:p w14:paraId="550E408B"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39" w:type="pct"/>
            <w:shd w:val="clear" w:color="auto" w:fill="auto"/>
            <w:vAlign w:val="center"/>
          </w:tcPr>
          <w:p w14:paraId="1ECF0531"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849" w:type="pct"/>
            <w:shd w:val="clear" w:color="auto" w:fill="auto"/>
            <w:vAlign w:val="center"/>
          </w:tcPr>
          <w:p w14:paraId="0706E37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52" w:type="pct"/>
            <w:shd w:val="clear" w:color="auto" w:fill="auto"/>
            <w:vAlign w:val="center"/>
          </w:tcPr>
          <w:p w14:paraId="2E51550D"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23AA6F75" w14:textId="77777777" w:rsidTr="00F6163E">
        <w:tc>
          <w:tcPr>
            <w:tcW w:w="256" w:type="pct"/>
            <w:shd w:val="clear" w:color="auto" w:fill="auto"/>
            <w:vAlign w:val="center"/>
          </w:tcPr>
          <w:p w14:paraId="748A1473"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879" w:type="pct"/>
            <w:shd w:val="clear" w:color="auto" w:fill="auto"/>
            <w:vAlign w:val="center"/>
          </w:tcPr>
          <w:p w14:paraId="703F791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225" w:type="pct"/>
            <w:shd w:val="clear" w:color="auto" w:fill="auto"/>
            <w:vAlign w:val="center"/>
          </w:tcPr>
          <w:p w14:paraId="4E15295E"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39" w:type="pct"/>
            <w:shd w:val="clear" w:color="auto" w:fill="auto"/>
            <w:vAlign w:val="center"/>
          </w:tcPr>
          <w:p w14:paraId="1CE0D60A"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849" w:type="pct"/>
            <w:shd w:val="clear" w:color="auto" w:fill="auto"/>
            <w:vAlign w:val="center"/>
          </w:tcPr>
          <w:p w14:paraId="787FFDC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52" w:type="pct"/>
            <w:shd w:val="clear" w:color="auto" w:fill="auto"/>
            <w:vAlign w:val="center"/>
          </w:tcPr>
          <w:p w14:paraId="61375AFC"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601D589D" w14:textId="77777777" w:rsidTr="00F6163E">
        <w:tc>
          <w:tcPr>
            <w:tcW w:w="256" w:type="pct"/>
            <w:shd w:val="clear" w:color="auto" w:fill="auto"/>
            <w:vAlign w:val="center"/>
          </w:tcPr>
          <w:p w14:paraId="5C82A34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879" w:type="pct"/>
            <w:shd w:val="clear" w:color="auto" w:fill="auto"/>
            <w:vAlign w:val="center"/>
          </w:tcPr>
          <w:p w14:paraId="1ABF01D0"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225" w:type="pct"/>
            <w:shd w:val="clear" w:color="auto" w:fill="auto"/>
            <w:vAlign w:val="center"/>
          </w:tcPr>
          <w:p w14:paraId="2CB53752"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39" w:type="pct"/>
            <w:shd w:val="clear" w:color="auto" w:fill="auto"/>
            <w:vAlign w:val="center"/>
          </w:tcPr>
          <w:p w14:paraId="3F18057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849" w:type="pct"/>
            <w:shd w:val="clear" w:color="auto" w:fill="auto"/>
            <w:vAlign w:val="center"/>
          </w:tcPr>
          <w:p w14:paraId="1796039E"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52" w:type="pct"/>
            <w:shd w:val="clear" w:color="auto" w:fill="auto"/>
            <w:vAlign w:val="center"/>
          </w:tcPr>
          <w:p w14:paraId="71157B05"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60DD6B2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b/>
          <w:bCs/>
          <w:color w:val="auto"/>
          <w:sz w:val="20"/>
          <w:szCs w:val="20"/>
          <w:lang w:eastAsia="zh-CN"/>
        </w:rPr>
        <w:t>5. Lái xe, nhân viên phục vụ trên xe</w:t>
      </w:r>
    </w:p>
    <w:p w14:paraId="2964BB7E"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a) Số lượng:</w:t>
      </w:r>
    </w:p>
    <w:p w14:paraId="1879A213"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 Điều kiện của lái xe:</w:t>
      </w:r>
    </w:p>
    <w:p w14:paraId="0D4B6974"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Có giấy phép lái xe phù hợp với xe điều khiển</w:t>
      </w:r>
    </w:p>
    <w:p w14:paraId="2119439C"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Có đủ điều kiện về sức khỏe, bảo đảm an toàn giao thông đường bộ</w:t>
      </w:r>
    </w:p>
    <w:p w14:paraId="6143818D"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Có hợp đồng lao động bằng văn bản với đơn vị</w:t>
      </w:r>
    </w:p>
    <w:p w14:paraId="75CDDBCE"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Lái xe, nhân viên phục vụ trên xe mặc đồng phục, mang bảng tên</w:t>
      </w:r>
    </w:p>
    <w:p w14:paraId="75766904"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w:t>
      </w:r>
    </w:p>
    <w:p w14:paraId="5AA7AFF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c) Điều kiện của nhân viên phục vụ trên xe</w:t>
      </w:r>
    </w:p>
    <w:p w14:paraId="6E169E20"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Có đủ điều kiện về sức khỏe</w:t>
      </w:r>
    </w:p>
    <w:p w14:paraId="74BD1414"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Có hợp đồng lao động bằng văn bản với đơn vị</w:t>
      </w:r>
    </w:p>
    <w:p w14:paraId="14B8372F"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Nhân viên phục vụ trên xe mặc đồng phục, mang bảng tên</w:t>
      </w:r>
    </w:p>
    <w:p w14:paraId="7A29B98C"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w:t>
      </w:r>
    </w:p>
    <w:p w14:paraId="2DC027E5"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b/>
          <w:bCs/>
          <w:color w:val="auto"/>
          <w:sz w:val="20"/>
          <w:szCs w:val="20"/>
          <w:lang w:eastAsia="zh-CN"/>
        </w:rPr>
        <w:t>6. Các dịch vụ khác</w:t>
      </w:r>
    </w:p>
    <w:p w14:paraId="3FC755BB"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a) Dịch vụ chung chạy xe trên tuyến:.......................................................</w:t>
      </w:r>
    </w:p>
    <w:p w14:paraId="5D30C31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 Dịch vụ đối với những xe chất lượng cao:...........................................</w:t>
      </w:r>
    </w:p>
    <w:p w14:paraId="32B95998"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b/>
          <w:bCs/>
          <w:color w:val="auto"/>
          <w:sz w:val="20"/>
          <w:szCs w:val="20"/>
          <w:lang w:val="fr-FR" w:eastAsia="zh-CN"/>
        </w:rPr>
        <w:t>7. Giá vé</w:t>
      </w:r>
    </w:p>
    <w:p w14:paraId="0BAEE8F3"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 xml:space="preserve">a) Giá vé: </w:t>
      </w:r>
    </w:p>
    <w:p w14:paraId="502B65C1"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 Giá vé suốt tuyến:…………….............. đồng/hành khách</w:t>
      </w:r>
    </w:p>
    <w:p w14:paraId="2BEB6EC9"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 Giá vé chặng (nếu có):………………... đồng/hành khách</w:t>
      </w:r>
    </w:p>
    <w:tbl>
      <w:tblPr>
        <w:tblW w:w="5000" w:type="pct"/>
        <w:tblCellMar>
          <w:left w:w="0" w:type="dxa"/>
          <w:right w:w="0" w:type="dxa"/>
        </w:tblCellMar>
        <w:tblLook w:val="0000" w:firstRow="0" w:lastRow="0" w:firstColumn="0" w:lastColumn="0" w:noHBand="0" w:noVBand="0"/>
      </w:tblPr>
      <w:tblGrid>
        <w:gridCol w:w="5574"/>
        <w:gridCol w:w="3452"/>
      </w:tblGrid>
      <w:tr w:rsidR="00FA5314" w:rsidRPr="00FA5314" w14:paraId="3A530844" w14:textId="77777777" w:rsidTr="00F6163E">
        <w:tc>
          <w:tcPr>
            <w:tcW w:w="3088" w:type="pct"/>
            <w:tcBorders>
              <w:right w:val="single" w:sz="4" w:space="0" w:color="000000"/>
            </w:tcBorders>
            <w:vAlign w:val="center"/>
          </w:tcPr>
          <w:p w14:paraId="0205EE6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Giá vé</w:t>
            </w:r>
          </w:p>
        </w:tc>
        <w:tc>
          <w:tcPr>
            <w:tcW w:w="1912" w:type="pct"/>
            <w:tcBorders>
              <w:left w:val="single" w:sz="4" w:space="0" w:color="000000"/>
            </w:tcBorders>
            <w:vAlign w:val="center"/>
          </w:tcPr>
          <w:p w14:paraId="3898005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đồng/hành khách</w:t>
            </w:r>
          </w:p>
        </w:tc>
      </w:tr>
      <w:tr w:rsidR="00FA5314" w:rsidRPr="00FA5314" w14:paraId="59D711AC" w14:textId="77777777" w:rsidTr="00F6163E">
        <w:tc>
          <w:tcPr>
            <w:tcW w:w="3088" w:type="pct"/>
            <w:tcBorders>
              <w:right w:val="single" w:sz="4" w:space="0" w:color="000000"/>
            </w:tcBorders>
            <w:vAlign w:val="center"/>
          </w:tcPr>
          <w:p w14:paraId="1E70FBB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Trong đó:</w:t>
            </w:r>
          </w:p>
        </w:tc>
        <w:tc>
          <w:tcPr>
            <w:tcW w:w="1912" w:type="pct"/>
            <w:tcBorders>
              <w:left w:val="single" w:sz="4" w:space="0" w:color="000000"/>
            </w:tcBorders>
            <w:vAlign w:val="center"/>
          </w:tcPr>
          <w:p w14:paraId="6F744063"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1286E02B" w14:textId="77777777" w:rsidTr="00F6163E">
        <w:tc>
          <w:tcPr>
            <w:tcW w:w="3088" w:type="pct"/>
            <w:tcBorders>
              <w:right w:val="single" w:sz="4" w:space="0" w:color="000000"/>
            </w:tcBorders>
            <w:vAlign w:val="center"/>
          </w:tcPr>
          <w:p w14:paraId="2ACDC92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Giá vé (*)</w:t>
            </w:r>
          </w:p>
        </w:tc>
        <w:tc>
          <w:tcPr>
            <w:tcW w:w="1912" w:type="pct"/>
            <w:tcBorders>
              <w:left w:val="single" w:sz="4" w:space="0" w:color="000000"/>
            </w:tcBorders>
            <w:vAlign w:val="center"/>
          </w:tcPr>
          <w:p w14:paraId="33A9C211" w14:textId="77777777" w:rsidR="00FA5314" w:rsidRPr="00FA5314" w:rsidRDefault="00FA5314" w:rsidP="00FA5314">
            <w:pPr>
              <w:widowControl/>
              <w:jc w:val="right"/>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đồng/hành khách</w:t>
            </w:r>
          </w:p>
        </w:tc>
      </w:tr>
      <w:tr w:rsidR="00FA5314" w:rsidRPr="00FA5314" w14:paraId="6BB75C15" w14:textId="77777777" w:rsidTr="00F6163E">
        <w:tc>
          <w:tcPr>
            <w:tcW w:w="3088" w:type="pct"/>
            <w:tcBorders>
              <w:right w:val="single" w:sz="4" w:space="0" w:color="000000"/>
            </w:tcBorders>
            <w:vAlign w:val="center"/>
          </w:tcPr>
          <w:p w14:paraId="5B528ADD" w14:textId="77777777" w:rsidR="00FA5314" w:rsidRPr="00FA5314" w:rsidRDefault="00FA5314" w:rsidP="00FA5314">
            <w:pPr>
              <w:widowControl/>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Chi phí các bữa ăn chính</w:t>
            </w:r>
          </w:p>
        </w:tc>
        <w:tc>
          <w:tcPr>
            <w:tcW w:w="1912" w:type="pct"/>
            <w:tcBorders>
              <w:left w:val="single" w:sz="4" w:space="0" w:color="000000"/>
            </w:tcBorders>
            <w:vAlign w:val="center"/>
          </w:tcPr>
          <w:p w14:paraId="08A637CD" w14:textId="77777777" w:rsidR="00FA5314" w:rsidRPr="00FA5314" w:rsidRDefault="00FA5314" w:rsidP="00FA5314">
            <w:pPr>
              <w:widowControl/>
              <w:jc w:val="right"/>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đồng/hành khách</w:t>
            </w:r>
          </w:p>
        </w:tc>
      </w:tr>
      <w:tr w:rsidR="00FA5314" w:rsidRPr="00FA5314" w14:paraId="194288E5" w14:textId="77777777" w:rsidTr="00F6163E">
        <w:tc>
          <w:tcPr>
            <w:tcW w:w="3088" w:type="pct"/>
            <w:tcBorders>
              <w:right w:val="single" w:sz="4" w:space="0" w:color="000000"/>
            </w:tcBorders>
            <w:vAlign w:val="center"/>
          </w:tcPr>
          <w:p w14:paraId="74547CB3" w14:textId="77777777" w:rsidR="00FA5314" w:rsidRPr="00FA5314" w:rsidRDefault="00FA5314" w:rsidP="00FA5314">
            <w:pPr>
              <w:widowControl/>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Chi phí các bữa ăn phụ</w:t>
            </w:r>
          </w:p>
        </w:tc>
        <w:tc>
          <w:tcPr>
            <w:tcW w:w="1912" w:type="pct"/>
            <w:tcBorders>
              <w:left w:val="single" w:sz="4" w:space="0" w:color="000000"/>
            </w:tcBorders>
            <w:vAlign w:val="center"/>
          </w:tcPr>
          <w:p w14:paraId="6840CE98" w14:textId="77777777" w:rsidR="00FA5314" w:rsidRPr="00FA5314" w:rsidRDefault="00FA5314" w:rsidP="00FA5314">
            <w:pPr>
              <w:widowControl/>
              <w:jc w:val="right"/>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đồng/hành khách</w:t>
            </w:r>
          </w:p>
        </w:tc>
      </w:tr>
      <w:tr w:rsidR="00FA5314" w:rsidRPr="00FA5314" w14:paraId="27CCD727" w14:textId="77777777" w:rsidTr="00F6163E">
        <w:tc>
          <w:tcPr>
            <w:tcW w:w="3088" w:type="pct"/>
            <w:tcBorders>
              <w:right w:val="single" w:sz="4" w:space="0" w:color="000000"/>
            </w:tcBorders>
            <w:vAlign w:val="center"/>
          </w:tcPr>
          <w:p w14:paraId="288A6D58" w14:textId="77777777" w:rsidR="00FA5314" w:rsidRPr="00FA5314" w:rsidRDefault="00FA5314" w:rsidP="00FA5314">
            <w:pPr>
              <w:widowControl/>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Phục vụ khác: khăn, nước ...</w:t>
            </w:r>
          </w:p>
        </w:tc>
        <w:tc>
          <w:tcPr>
            <w:tcW w:w="1912" w:type="pct"/>
            <w:tcBorders>
              <w:left w:val="single" w:sz="4" w:space="0" w:color="000000"/>
            </w:tcBorders>
            <w:vAlign w:val="center"/>
          </w:tcPr>
          <w:p w14:paraId="61918CA1" w14:textId="77777777" w:rsidR="00FA5314" w:rsidRPr="00FA5314" w:rsidRDefault="00FA5314" w:rsidP="00FA5314">
            <w:pPr>
              <w:widowControl/>
              <w:jc w:val="right"/>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đồng/hành khách</w:t>
            </w:r>
          </w:p>
        </w:tc>
      </w:tr>
    </w:tbl>
    <w:p w14:paraId="7866C4C3"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Giá vé đã bao gồm bảo hiểm hành khách, phí cầu phà và các dịch vụ bến bãi.</w:t>
      </w:r>
    </w:p>
    <w:p w14:paraId="199765A0"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 Hình thức bán vé</w:t>
      </w:r>
    </w:p>
    <w:p w14:paraId="60227D7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Bán vé tại quầy ở bến xe:.....................................................................</w:t>
      </w:r>
    </w:p>
    <w:p w14:paraId="26345656"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Bán vé tại đại lý:.................................... (ghi rõ tên đại lý, địa chỉ, điện thoại).</w:t>
      </w:r>
    </w:p>
    <w:p w14:paraId="40E0F0BE" w14:textId="77777777" w:rsidR="00FA5314" w:rsidRPr="00FA5314" w:rsidRDefault="00FA5314" w:rsidP="00FA5314">
      <w:pPr>
        <w:widowControl/>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 Bán vé qua mạng:........................................................ (địa chỉ trang Web)</w:t>
      </w:r>
    </w:p>
    <w:p w14:paraId="10807827" w14:textId="77777777" w:rsidR="00FA5314" w:rsidRPr="00FA5314" w:rsidRDefault="00FA5314" w:rsidP="00FA5314">
      <w:pPr>
        <w:widowControl/>
        <w:ind w:firstLine="720"/>
        <w:jc w:val="both"/>
        <w:rPr>
          <w:rFonts w:ascii="Arial" w:eastAsia="SimSun" w:hAnsi="Arial" w:cs="Arial"/>
          <w:b/>
          <w:bCs/>
          <w:color w:val="auto"/>
          <w:sz w:val="20"/>
          <w:szCs w:val="20"/>
          <w:lang w:eastAsia="zh-CN"/>
        </w:rPr>
      </w:pPr>
    </w:p>
    <w:tbl>
      <w:tblPr>
        <w:tblW w:w="5000" w:type="pct"/>
        <w:tblCellMar>
          <w:left w:w="0" w:type="dxa"/>
          <w:right w:w="0" w:type="dxa"/>
        </w:tblCellMar>
        <w:tblLook w:val="01E0" w:firstRow="1" w:lastRow="1" w:firstColumn="1" w:lastColumn="1" w:noHBand="0" w:noVBand="0"/>
      </w:tblPr>
      <w:tblGrid>
        <w:gridCol w:w="4513"/>
        <w:gridCol w:w="4513"/>
      </w:tblGrid>
      <w:tr w:rsidR="00FA5314" w:rsidRPr="00FA5314" w14:paraId="6F72A4EB" w14:textId="77777777" w:rsidTr="00F6163E">
        <w:tc>
          <w:tcPr>
            <w:tcW w:w="2500" w:type="pct"/>
          </w:tcPr>
          <w:p w14:paraId="2B8E1C74" w14:textId="77777777" w:rsidR="00FA5314" w:rsidRPr="00FA5314" w:rsidRDefault="00FA5314" w:rsidP="00FA5314">
            <w:pPr>
              <w:jc w:val="center"/>
              <w:rPr>
                <w:rFonts w:ascii="Arial" w:hAnsi="Arial" w:cs="Arial"/>
                <w:color w:val="auto"/>
                <w:sz w:val="20"/>
                <w:szCs w:val="20"/>
              </w:rPr>
            </w:pPr>
            <w:r w:rsidRPr="00FA5314">
              <w:rPr>
                <w:rFonts w:ascii="Arial" w:eastAsia="SimSun" w:hAnsi="Arial" w:cs="Arial"/>
                <w:b/>
                <w:bCs/>
                <w:color w:val="auto"/>
                <w:sz w:val="20"/>
                <w:szCs w:val="20"/>
                <w:lang w:eastAsia="zh-CN"/>
              </w:rPr>
              <w:t>Xác nhận của Sở GTVT</w:t>
            </w:r>
            <w:r w:rsidRPr="00FA5314">
              <w:rPr>
                <w:rFonts w:ascii="Arial" w:eastAsia="SimSun" w:hAnsi="Arial" w:cs="Arial"/>
                <w:b/>
                <w:bCs/>
                <w:color w:val="auto"/>
                <w:sz w:val="20"/>
                <w:szCs w:val="20"/>
                <w:lang w:eastAsia="zh-CN"/>
              </w:rPr>
              <w:br/>
              <w:t>(Đối với các tuyến vào sâu trong lãnh thổ của hai nước)</w:t>
            </w:r>
            <w:r w:rsidRPr="00FA5314">
              <w:rPr>
                <w:rFonts w:ascii="Arial" w:eastAsia="SimSun" w:hAnsi="Arial" w:cs="Arial"/>
                <w:b/>
                <w:bCs/>
                <w:color w:val="auto"/>
                <w:sz w:val="20"/>
                <w:szCs w:val="20"/>
                <w:lang w:eastAsia="zh-CN"/>
              </w:rPr>
              <w:br/>
            </w:r>
            <w:r w:rsidRPr="00FA5314">
              <w:rPr>
                <w:rFonts w:ascii="Arial" w:eastAsia="SimSun" w:hAnsi="Arial" w:cs="Arial"/>
                <w:b/>
                <w:bCs/>
                <w:color w:val="auto"/>
                <w:sz w:val="20"/>
                <w:szCs w:val="20"/>
                <w:lang w:eastAsia="zh-CN"/>
              </w:rPr>
              <w:br/>
            </w:r>
            <w:r w:rsidRPr="00FA5314">
              <w:rPr>
                <w:rFonts w:ascii="Arial" w:eastAsia="SimSun" w:hAnsi="Arial" w:cs="Arial"/>
                <w:b/>
                <w:bCs/>
                <w:color w:val="auto"/>
                <w:sz w:val="20"/>
                <w:szCs w:val="20"/>
                <w:lang w:eastAsia="zh-CN"/>
              </w:rPr>
              <w:br/>
            </w:r>
            <w:r w:rsidRPr="00FA5314">
              <w:rPr>
                <w:rFonts w:ascii="Arial" w:eastAsia="SimSun" w:hAnsi="Arial" w:cs="Arial"/>
                <w:b/>
                <w:bCs/>
                <w:color w:val="auto"/>
                <w:sz w:val="20"/>
                <w:szCs w:val="20"/>
                <w:lang w:eastAsia="zh-CN"/>
              </w:rPr>
              <w:br/>
            </w:r>
            <w:r w:rsidRPr="00FA5314">
              <w:rPr>
                <w:rFonts w:ascii="Arial" w:eastAsia="SimSun" w:hAnsi="Arial" w:cs="Arial"/>
                <w:b/>
                <w:bCs/>
                <w:color w:val="auto"/>
                <w:sz w:val="20"/>
                <w:szCs w:val="20"/>
                <w:lang w:eastAsia="zh-CN"/>
              </w:rPr>
              <w:br/>
            </w:r>
          </w:p>
        </w:tc>
        <w:tc>
          <w:tcPr>
            <w:tcW w:w="2500" w:type="pct"/>
          </w:tcPr>
          <w:p w14:paraId="05E64F08"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t>Đơn vị kinh doanh vận tải</w:t>
            </w:r>
            <w:r w:rsidRPr="00FA5314">
              <w:rPr>
                <w:rFonts w:ascii="Arial" w:eastAsia="SimSun" w:hAnsi="Arial" w:cs="Arial"/>
                <w:i/>
                <w:iCs/>
                <w:color w:val="auto"/>
                <w:sz w:val="20"/>
                <w:szCs w:val="20"/>
                <w:lang w:eastAsia="zh-CN"/>
              </w:rPr>
              <w:t xml:space="preserve"> </w:t>
            </w:r>
            <w:r w:rsidRPr="00FA5314">
              <w:rPr>
                <w:rFonts w:ascii="Arial" w:eastAsia="SimSun" w:hAnsi="Arial" w:cs="Arial"/>
                <w:i/>
                <w:iCs/>
                <w:color w:val="auto"/>
                <w:sz w:val="20"/>
                <w:szCs w:val="20"/>
                <w:lang w:eastAsia="zh-CN"/>
              </w:rPr>
              <w:b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1C2DC25C"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p>
    <w:p w14:paraId="228607FC"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0AED09BE"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Mẫu số 15. Thông báo khai thác/ngừng hoạt động tuyến/thay thế/bổ sung/ngừng phương tiện hoạt động tuyến vận tải hành khách định kỳ giữa Việt Nam và Trung Quốc</w:t>
      </w:r>
    </w:p>
    <w:tbl>
      <w:tblPr>
        <w:tblW w:w="5000" w:type="pct"/>
        <w:tblLook w:val="01E0" w:firstRow="1" w:lastRow="1" w:firstColumn="1" w:lastColumn="1" w:noHBand="0" w:noVBand="0"/>
      </w:tblPr>
      <w:tblGrid>
        <w:gridCol w:w="3430"/>
        <w:gridCol w:w="5596"/>
      </w:tblGrid>
      <w:tr w:rsidR="00FA5314" w:rsidRPr="00FA5314" w14:paraId="0F7C2813" w14:textId="77777777" w:rsidTr="00F6163E">
        <w:trPr>
          <w:trHeight w:val="920"/>
        </w:trPr>
        <w:tc>
          <w:tcPr>
            <w:tcW w:w="3539" w:type="dxa"/>
          </w:tcPr>
          <w:p w14:paraId="429B8488"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t>CƠ QUAN QUẢN LÝ TUYẾN</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63382C52" w14:textId="77777777" w:rsidR="00FA5314" w:rsidRPr="00FA5314" w:rsidRDefault="00FA5314" w:rsidP="00FA5314">
            <w:pPr>
              <w:jc w:val="center"/>
              <w:rPr>
                <w:rFonts w:ascii="Arial" w:hAnsi="Arial" w:cs="Arial"/>
                <w:b/>
                <w:color w:val="auto"/>
                <w:sz w:val="20"/>
                <w:szCs w:val="20"/>
              </w:rPr>
            </w:pPr>
            <w:r w:rsidRPr="00FA5314">
              <w:rPr>
                <w:rFonts w:ascii="Arial" w:hAnsi="Arial" w:cs="Arial"/>
                <w:color w:val="auto"/>
                <w:sz w:val="20"/>
                <w:szCs w:val="20"/>
              </w:rPr>
              <w:t xml:space="preserve">Số: </w:t>
            </w:r>
            <w:r w:rsidRPr="00FA5314">
              <w:rPr>
                <w:rFonts w:ascii="Arial" w:hAnsi="Arial" w:cs="Arial"/>
                <w:color w:val="auto"/>
                <w:sz w:val="20"/>
                <w:szCs w:val="20"/>
                <w:lang w:val="en-US"/>
              </w:rPr>
              <w:t>……/………</w:t>
            </w:r>
          </w:p>
        </w:tc>
        <w:tc>
          <w:tcPr>
            <w:tcW w:w="5821" w:type="dxa"/>
          </w:tcPr>
          <w:p w14:paraId="7D093A99"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661A069A" w14:textId="77777777" w:rsidR="00FA5314" w:rsidRPr="00FA5314" w:rsidRDefault="00FA5314" w:rsidP="00FA5314">
            <w:pPr>
              <w:jc w:val="center"/>
              <w:rPr>
                <w:rFonts w:ascii="Arial" w:hAnsi="Arial" w:cs="Arial"/>
                <w:color w:val="auto"/>
                <w:sz w:val="20"/>
                <w:szCs w:val="20"/>
              </w:rPr>
            </w:pPr>
            <w:r w:rsidRPr="00FA5314">
              <w:rPr>
                <w:rFonts w:ascii="Arial" w:hAnsi="Arial" w:cs="Arial"/>
                <w:i/>
                <w:color w:val="auto"/>
                <w:sz w:val="20"/>
                <w:szCs w:val="20"/>
                <w:lang w:val="en-US"/>
              </w:rPr>
              <w:t>…..</w:t>
            </w:r>
            <w:r w:rsidRPr="00FA5314">
              <w:rPr>
                <w:rFonts w:ascii="Arial" w:hAnsi="Arial" w:cs="Arial"/>
                <w:i/>
                <w:color w:val="auto"/>
                <w:sz w:val="20"/>
                <w:szCs w:val="20"/>
              </w:rPr>
              <w:t>, ngày</w:t>
            </w:r>
            <w:r w:rsidRPr="00FA5314">
              <w:rPr>
                <w:rFonts w:ascii="Arial" w:hAnsi="Arial" w:cs="Arial"/>
                <w:i/>
                <w:color w:val="auto"/>
                <w:sz w:val="20"/>
                <w:szCs w:val="20"/>
                <w:lang w:val="en-US"/>
              </w:rPr>
              <w:t xml:space="preserve"> ……</w:t>
            </w:r>
            <w:r w:rsidRPr="00FA5314">
              <w:rPr>
                <w:rFonts w:ascii="Arial" w:hAnsi="Arial" w:cs="Arial"/>
                <w:i/>
                <w:color w:val="auto"/>
                <w:sz w:val="20"/>
                <w:szCs w:val="20"/>
              </w:rPr>
              <w:t xml:space="preserve"> tháng </w:t>
            </w:r>
            <w:r w:rsidRPr="00FA5314">
              <w:rPr>
                <w:rFonts w:ascii="Arial" w:hAnsi="Arial" w:cs="Arial"/>
                <w:i/>
                <w:color w:val="auto"/>
                <w:sz w:val="20"/>
                <w:szCs w:val="20"/>
                <w:lang w:val="en-US"/>
              </w:rPr>
              <w:t>……</w:t>
            </w:r>
            <w:r w:rsidRPr="00FA5314">
              <w:rPr>
                <w:rFonts w:ascii="Arial" w:hAnsi="Arial" w:cs="Arial"/>
                <w:i/>
                <w:color w:val="auto"/>
                <w:sz w:val="20"/>
                <w:szCs w:val="20"/>
              </w:rPr>
              <w:t xml:space="preserve"> năm</w:t>
            </w:r>
            <w:r w:rsidRPr="00FA5314">
              <w:rPr>
                <w:rFonts w:ascii="Arial" w:hAnsi="Arial" w:cs="Arial"/>
                <w:i/>
                <w:color w:val="auto"/>
                <w:sz w:val="20"/>
                <w:szCs w:val="20"/>
                <w:lang w:val="en-US"/>
              </w:rPr>
              <w:t xml:space="preserve"> …..</w:t>
            </w:r>
          </w:p>
        </w:tc>
      </w:tr>
    </w:tbl>
    <w:p w14:paraId="291A2A7C" w14:textId="77777777" w:rsidR="00FA5314" w:rsidRPr="00FA5314" w:rsidRDefault="00FA5314" w:rsidP="00FA5314">
      <w:pPr>
        <w:widowControl/>
        <w:jc w:val="center"/>
        <w:rPr>
          <w:rFonts w:ascii="Arial" w:eastAsia="SimSun" w:hAnsi="Arial" w:cs="Arial"/>
          <w:color w:val="auto"/>
          <w:sz w:val="20"/>
          <w:szCs w:val="20"/>
          <w:lang w:val="en-US" w:eastAsia="zh-CN"/>
        </w:rPr>
      </w:pPr>
    </w:p>
    <w:p w14:paraId="6BDC98C2" w14:textId="77777777" w:rsidR="00FA5314" w:rsidRPr="00FA5314" w:rsidRDefault="00FA5314" w:rsidP="00FA5314">
      <w:pPr>
        <w:widowControl/>
        <w:jc w:val="center"/>
        <w:rPr>
          <w:rFonts w:ascii="Arial" w:eastAsia="SimSun" w:hAnsi="Arial" w:cs="Arial"/>
          <w:color w:val="auto"/>
          <w:sz w:val="20"/>
          <w:szCs w:val="20"/>
          <w:lang w:val="en-US" w:eastAsia="zh-CN"/>
        </w:rPr>
      </w:pPr>
    </w:p>
    <w:p w14:paraId="08DD2FC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THÔNG BÁO</w:t>
      </w:r>
    </w:p>
    <w:p w14:paraId="287ED550"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 xml:space="preserve">KHAI THÁC/NGỪNG HOẠT ĐỘNG TUYẾN/THAY THẾ/BỔ SUNG/ </w:t>
      </w:r>
      <w:r w:rsidRPr="00FA5314">
        <w:rPr>
          <w:rFonts w:ascii="Arial" w:eastAsia="SimSun" w:hAnsi="Arial" w:cs="Arial"/>
          <w:b/>
          <w:bCs/>
          <w:color w:val="auto"/>
          <w:sz w:val="20"/>
          <w:szCs w:val="20"/>
          <w:lang w:val="en-US" w:eastAsia="zh-CN"/>
        </w:rPr>
        <w:br/>
        <w:t>NGỪNG PHƯƠNG TIỆN HOẠT ĐỘNG TUYẾN VẬN TẢI HÀNH KHÁCH</w:t>
      </w:r>
      <w:r w:rsidRPr="00FA5314">
        <w:rPr>
          <w:rFonts w:ascii="Arial" w:eastAsia="SimSun" w:hAnsi="Arial" w:cs="Arial"/>
          <w:b/>
          <w:bCs/>
          <w:color w:val="auto"/>
          <w:sz w:val="20"/>
          <w:szCs w:val="20"/>
          <w:lang w:val="en-US" w:eastAsia="zh-CN"/>
        </w:rPr>
        <w:br/>
        <w:t>ĐỊNH KỲ GIỮA VIỆT NAM VÀ TRUNG QUỐC</w:t>
      </w:r>
      <w:r w:rsidRPr="00FA5314">
        <w:rPr>
          <w:rFonts w:ascii="Arial" w:eastAsia="SimSun" w:hAnsi="Arial" w:cs="Arial"/>
          <w:b/>
          <w:bCs/>
          <w:color w:val="auto"/>
          <w:sz w:val="20"/>
          <w:szCs w:val="20"/>
          <w:lang w:val="en-US" w:eastAsia="zh-CN"/>
        </w:rPr>
        <w:br/>
        <w:t>Tuyến:.................. đi.................... và ngược lại</w:t>
      </w:r>
      <w:r w:rsidRPr="00FA5314">
        <w:rPr>
          <w:rFonts w:ascii="Arial" w:eastAsia="SimSun" w:hAnsi="Arial" w:cs="Arial"/>
          <w:b/>
          <w:bCs/>
          <w:color w:val="auto"/>
          <w:sz w:val="20"/>
          <w:szCs w:val="20"/>
          <w:lang w:val="en-US" w:eastAsia="zh-CN"/>
        </w:rPr>
        <w:br/>
        <w:t>Giữa Bến xe.................... và Bến xe ....................</w:t>
      </w:r>
    </w:p>
    <w:p w14:paraId="24CA26BF"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_________________</w:t>
      </w:r>
    </w:p>
    <w:p w14:paraId="7A3D283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Kính gửi: …………………………….</w:t>
      </w:r>
    </w:p>
    <w:p w14:paraId="173C4349" w14:textId="77777777" w:rsidR="00FA5314" w:rsidRPr="00FA5314" w:rsidRDefault="00FA5314" w:rsidP="00FA5314">
      <w:pPr>
        <w:widowControl/>
        <w:jc w:val="center"/>
        <w:rPr>
          <w:rFonts w:ascii="Arial" w:eastAsia="SimSun" w:hAnsi="Arial" w:cs="Arial"/>
          <w:color w:val="auto"/>
          <w:sz w:val="20"/>
          <w:szCs w:val="20"/>
          <w:lang w:val="en-US" w:eastAsia="zh-CN"/>
        </w:rPr>
      </w:pPr>
    </w:p>
    <w:p w14:paraId="7DEE0CA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Cục Đường bộ Việt Nam/Sở Giao thông vận tải ..... nhận được công văn số ..../......... ngày ………….của....................... về việc đăng ký khai thác/ngừng hoạt động tuyến/thay thế/bổ sung/ngừng phương tiện hoạt động vận tải hành khách định kỳ giữa Việt Nam và Trung Quốc;</w:t>
      </w:r>
    </w:p>
    <w:p w14:paraId="30693BC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Thực hiện Điều ................... Nghị định số 15 8/2024/NĐ-CP ngày 18/12/2024 của Chính phủ quy định về hoạt động vận tải đường bộ, Cục Đường bộ Việt Nam/Sở Giao thông vận tải........................... thông báo như sau:</w:t>
      </w:r>
    </w:p>
    <w:p w14:paraId="5027806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Chấp thuận ......................... được khai thác/ngừng hoạt động tuyến/thay thế/bổ sung/ngừng phương tiện hoạt động tuyến vận tải hành khách định kỳ giữa Việt Nam và Trung Quốc.</w:t>
      </w:r>
    </w:p>
    <w:p w14:paraId="16770A2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Tên tuyến:</w:t>
      </w:r>
      <w:r w:rsidRPr="00FA5314">
        <w:rPr>
          <w:rFonts w:ascii="Arial" w:eastAsia="SimSun" w:hAnsi="Arial" w:cs="Arial"/>
          <w:bCs/>
          <w:color w:val="auto"/>
          <w:sz w:val="20"/>
          <w:szCs w:val="20"/>
          <w:lang w:val="en-US" w:eastAsia="zh-CN"/>
        </w:rPr>
        <w:t xml:space="preserve">........................... </w:t>
      </w:r>
      <w:r w:rsidRPr="00FA5314">
        <w:rPr>
          <w:rFonts w:ascii="Arial" w:eastAsia="SimSun" w:hAnsi="Arial" w:cs="Arial"/>
          <w:color w:val="auto"/>
          <w:sz w:val="20"/>
          <w:szCs w:val="20"/>
          <w:lang w:val="en-US" w:eastAsia="zh-CN"/>
        </w:rPr>
        <w:t>đi................. và ngược lại.</w:t>
      </w:r>
    </w:p>
    <w:p w14:paraId="6FCE30BE"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 xml:space="preserve">Bến đi: </w:t>
      </w:r>
      <w:r w:rsidRPr="00FA5314">
        <w:rPr>
          <w:rFonts w:ascii="Arial" w:eastAsia="SimSun" w:hAnsi="Arial" w:cs="Arial"/>
          <w:color w:val="auto"/>
          <w:sz w:val="20"/>
          <w:szCs w:val="20"/>
          <w:lang w:val="en-US" w:eastAsia="zh-CN"/>
        </w:rPr>
        <w:t>Bến xe........................</w:t>
      </w:r>
    </w:p>
    <w:p w14:paraId="5430E56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 xml:space="preserve">Bến đến: </w:t>
      </w:r>
      <w:r w:rsidRPr="00FA5314">
        <w:rPr>
          <w:rFonts w:ascii="Arial" w:eastAsia="SimSun" w:hAnsi="Arial" w:cs="Arial"/>
          <w:color w:val="auto"/>
          <w:sz w:val="20"/>
          <w:szCs w:val="20"/>
          <w:lang w:val="en-US" w:eastAsia="zh-CN"/>
        </w:rPr>
        <w:t>Bến xe.........................</w:t>
      </w:r>
    </w:p>
    <w:p w14:paraId="72DD8E5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 xml:space="preserve">Số xe tham gia khai thác:................................. </w:t>
      </w:r>
      <w:r w:rsidRPr="00FA5314">
        <w:rPr>
          <w:rFonts w:ascii="Arial" w:eastAsia="SimSun" w:hAnsi="Arial" w:cs="Arial"/>
          <w:color w:val="auto"/>
          <w:sz w:val="20"/>
          <w:szCs w:val="20"/>
          <w:lang w:val="en-US" w:eastAsia="zh-CN"/>
        </w:rPr>
        <w:t>(dành cho phương tiện đăng ký khai thác tuyến)</w:t>
      </w:r>
    </w:p>
    <w:p w14:paraId="38AA64F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 xml:space="preserve">Số xe bổ sung khai thác tuyến:............................... </w:t>
      </w:r>
      <w:r w:rsidRPr="00FA5314">
        <w:rPr>
          <w:rFonts w:ascii="Arial" w:eastAsia="SimSun" w:hAnsi="Arial" w:cs="Arial"/>
          <w:color w:val="auto"/>
          <w:sz w:val="20"/>
          <w:szCs w:val="20"/>
          <w:lang w:val="en-US" w:eastAsia="zh-CN"/>
        </w:rPr>
        <w:t>(dành cho phương tiện bổ sung khai thác tuyến)</w:t>
      </w:r>
    </w:p>
    <w:p w14:paraId="7BF11F8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xe thay thế:</w:t>
      </w:r>
      <w:r w:rsidRPr="00FA5314">
        <w:rPr>
          <w:rFonts w:ascii="Arial" w:eastAsia="SimSun" w:hAnsi="Arial" w:cs="Arial"/>
          <w:bCs/>
          <w:color w:val="auto"/>
          <w:sz w:val="20"/>
          <w:szCs w:val="20"/>
          <w:lang w:val="en-US" w:eastAsia="zh-CN"/>
        </w:rPr>
        <w:t xml:space="preserve">.............................. </w:t>
      </w:r>
      <w:r w:rsidRPr="00FA5314">
        <w:rPr>
          <w:rFonts w:ascii="Arial" w:eastAsia="SimSun" w:hAnsi="Arial" w:cs="Arial"/>
          <w:b/>
          <w:bCs/>
          <w:color w:val="auto"/>
          <w:sz w:val="20"/>
          <w:szCs w:val="20"/>
          <w:lang w:val="en-US" w:eastAsia="zh-CN"/>
        </w:rPr>
        <w:t>Thay thế cho xe</w:t>
      </w:r>
      <w:r w:rsidRPr="00FA5314">
        <w:rPr>
          <w:rFonts w:ascii="Arial" w:eastAsia="SimSun" w:hAnsi="Arial" w:cs="Arial"/>
          <w:bCs/>
          <w:color w:val="auto"/>
          <w:sz w:val="20"/>
          <w:szCs w:val="20"/>
          <w:lang w:val="en-US" w:eastAsia="zh-CN"/>
        </w:rPr>
        <w:t xml:space="preserve">................... </w:t>
      </w:r>
      <w:r w:rsidRPr="00FA5314">
        <w:rPr>
          <w:rFonts w:ascii="Arial" w:eastAsia="SimSun" w:hAnsi="Arial" w:cs="Arial"/>
          <w:color w:val="auto"/>
          <w:sz w:val="20"/>
          <w:szCs w:val="20"/>
          <w:lang w:val="en-US" w:eastAsia="zh-CN"/>
        </w:rPr>
        <w:t>(dành cho phương tiện thay thế khai thác tuyến)</w:t>
      </w:r>
    </w:p>
    <w:p w14:paraId="6C53E4F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xe ngừng hoạt động trên tuyến:</w:t>
      </w:r>
      <w:r w:rsidRPr="00FA5314">
        <w:rPr>
          <w:rFonts w:ascii="Arial" w:eastAsia="SimSun" w:hAnsi="Arial" w:cs="Arial"/>
          <w:bCs/>
          <w:color w:val="auto"/>
          <w:sz w:val="20"/>
          <w:szCs w:val="20"/>
          <w:lang w:val="en-US" w:eastAsia="zh-CN"/>
        </w:rPr>
        <w:t>.................................</w:t>
      </w:r>
      <w:r w:rsidRPr="00FA5314">
        <w:rPr>
          <w:rFonts w:ascii="Arial" w:eastAsia="SimSun" w:hAnsi="Arial" w:cs="Arial"/>
          <w:b/>
          <w:bCs/>
          <w:color w:val="auto"/>
          <w:sz w:val="20"/>
          <w:szCs w:val="20"/>
          <w:lang w:val="en-US" w:eastAsia="zh-CN"/>
        </w:rPr>
        <w:t xml:space="preserve"> </w:t>
      </w:r>
      <w:r w:rsidRPr="00FA5314">
        <w:rPr>
          <w:rFonts w:ascii="Arial" w:eastAsia="SimSun" w:hAnsi="Arial" w:cs="Arial"/>
          <w:color w:val="auto"/>
          <w:sz w:val="20"/>
          <w:szCs w:val="20"/>
          <w:lang w:val="en-US" w:eastAsia="zh-CN"/>
        </w:rPr>
        <w:t>(đối với phương tiện ngừng hoạt động trên tuyến)</w:t>
      </w:r>
    </w:p>
    <w:p w14:paraId="6983F76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Trong thời gian 60 ngày kể từ ngày ký văn bản này............ phải đưa phương tiện vào khai thác. Quá thời hạn nêu trên, giấy thông báo không còn hiệu lực (đối với đăng ký khai thác tuyến, bổ sung, thay thế phương tiện).</w:t>
      </w:r>
    </w:p>
    <w:p w14:paraId="06B70742"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(Đơn vị kinh doanh vận tải) ký hợp đồng khai thác với bến xe cho phương tiện đã được Cục Đường bộ Việt Nam/Sở Giao thông vận tải............... chấp thuận và tổ chức hoạt động vận tải hành khách trên tuyến theo đúng các quy định hiện hành (đối với đăng ký khai thác tuyến, bổ sung, thay thế phương tiện).</w:t>
      </w:r>
    </w:p>
    <w:p w14:paraId="369E247A"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20D6FD58" w14:textId="77777777" w:rsidTr="00F6163E">
        <w:tc>
          <w:tcPr>
            <w:tcW w:w="4428" w:type="dxa"/>
          </w:tcPr>
          <w:p w14:paraId="6BEA2A51" w14:textId="77777777" w:rsidR="00FA5314" w:rsidRPr="00FA5314" w:rsidRDefault="00FA5314" w:rsidP="00FA5314">
            <w:pPr>
              <w:rPr>
                <w:rFonts w:ascii="Arial" w:hAnsi="Arial" w:cs="Arial"/>
                <w:color w:val="auto"/>
                <w:sz w:val="20"/>
                <w:szCs w:val="20"/>
                <w:lang w:val="en-US"/>
              </w:rPr>
            </w:pPr>
            <w:r w:rsidRPr="00FA5314">
              <w:rPr>
                <w:rFonts w:ascii="Arial" w:hAnsi="Arial" w:cs="Arial"/>
                <w:b/>
                <w:i/>
                <w:color w:val="auto"/>
                <w:sz w:val="20"/>
                <w:szCs w:val="20"/>
              </w:rPr>
              <w:t>Nơi nhận:</w:t>
            </w:r>
            <w:r w:rsidRPr="00FA5314">
              <w:rPr>
                <w:rFonts w:ascii="Arial" w:hAnsi="Arial" w:cs="Arial"/>
                <w:b/>
                <w:i/>
                <w:color w:val="auto"/>
                <w:sz w:val="20"/>
                <w:szCs w:val="20"/>
              </w:rPr>
              <w:br/>
            </w:r>
            <w:r w:rsidRPr="00FA5314">
              <w:rPr>
                <w:rFonts w:ascii="Arial" w:hAnsi="Arial" w:cs="Arial"/>
                <w:color w:val="auto"/>
                <w:sz w:val="20"/>
                <w:szCs w:val="20"/>
              </w:rPr>
              <w:t xml:space="preserve">- </w:t>
            </w:r>
            <w:r w:rsidRPr="00FA5314">
              <w:rPr>
                <w:rFonts w:ascii="Arial" w:hAnsi="Arial" w:cs="Arial"/>
                <w:color w:val="auto"/>
                <w:sz w:val="20"/>
                <w:szCs w:val="20"/>
                <w:lang w:val="en-US"/>
              </w:rPr>
              <w:t>……….</w:t>
            </w:r>
            <w:r w:rsidRPr="00FA5314">
              <w:rPr>
                <w:rFonts w:ascii="Arial" w:hAnsi="Arial" w:cs="Arial"/>
                <w:color w:val="auto"/>
                <w:sz w:val="20"/>
                <w:szCs w:val="20"/>
                <w:lang w:val="en-US"/>
              </w:rPr>
              <w:br/>
            </w:r>
            <w:r w:rsidRPr="00FA5314">
              <w:rPr>
                <w:rFonts w:ascii="Arial" w:hAnsi="Arial" w:cs="Arial"/>
                <w:color w:val="auto"/>
                <w:sz w:val="20"/>
                <w:szCs w:val="20"/>
              </w:rPr>
              <w:t xml:space="preserve">- </w:t>
            </w:r>
            <w:r w:rsidRPr="00FA5314">
              <w:rPr>
                <w:rFonts w:ascii="Arial" w:hAnsi="Arial" w:cs="Arial"/>
                <w:color w:val="auto"/>
                <w:sz w:val="20"/>
                <w:szCs w:val="20"/>
                <w:lang w:val="en-US"/>
              </w:rPr>
              <w:t>……….</w:t>
            </w:r>
          </w:p>
        </w:tc>
        <w:tc>
          <w:tcPr>
            <w:tcW w:w="4428" w:type="dxa"/>
          </w:tcPr>
          <w:p w14:paraId="11666901" w14:textId="77777777" w:rsidR="00FA5314" w:rsidRPr="00FA5314" w:rsidRDefault="00FA5314" w:rsidP="00FA5314">
            <w:pPr>
              <w:jc w:val="center"/>
              <w:rPr>
                <w:rFonts w:ascii="Arial" w:hAnsi="Arial" w:cs="Arial"/>
                <w:b/>
                <w:color w:val="auto"/>
                <w:sz w:val="20"/>
                <w:szCs w:val="20"/>
                <w:lang w:val="en-US"/>
              </w:rPr>
            </w:pPr>
            <w:r w:rsidRPr="00FA5314">
              <w:rPr>
                <w:rFonts w:ascii="Arial" w:eastAsia="SimSun" w:hAnsi="Arial" w:cs="Arial"/>
                <w:b/>
                <w:bCs/>
                <w:color w:val="auto"/>
                <w:sz w:val="20"/>
                <w:szCs w:val="20"/>
                <w:lang w:val="en-US" w:eastAsia="zh-CN"/>
              </w:rPr>
              <w:t>Thủ trưởng đơn vị</w:t>
            </w:r>
            <w:r w:rsidRPr="00FA5314">
              <w:rPr>
                <w:rFonts w:ascii="Arial" w:eastAsia="SimSun" w:hAnsi="Arial" w:cs="Arial"/>
                <w:b/>
                <w:bCs/>
                <w:color w:val="auto"/>
                <w:sz w:val="20"/>
                <w:szCs w:val="20"/>
                <w:lang w:val="en-US" w:eastAsia="zh-CN"/>
              </w:rPr>
              <w:br/>
            </w:r>
            <w:r w:rsidRPr="00FA5314">
              <w:rPr>
                <w:rFonts w:ascii="Arial" w:eastAsia="SimSun" w:hAnsi="Arial" w:cs="Arial"/>
                <w:i/>
                <w:iCs/>
                <w:color w:val="auto"/>
                <w:sz w:val="20"/>
                <w:szCs w:val="20"/>
                <w:lang w:val="en-US" w:eastAsia="zh-CN"/>
              </w:rPr>
              <w:t>(Ký tên, đóng dấu)</w:t>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p>
        </w:tc>
      </w:tr>
    </w:tbl>
    <w:p w14:paraId="72C1D25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p w14:paraId="10B018D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Mẫu số 16. Giấy đề nghị ngừng hoạt động tuyến/ngừng hoạt động của phương tiện khai thác tuyến vận tải hành khách định kỳ giữa Việt Nam và Trung Quốc</w:t>
      </w:r>
    </w:p>
    <w:tbl>
      <w:tblPr>
        <w:tblW w:w="5000" w:type="pct"/>
        <w:tblLook w:val="01E0" w:firstRow="1" w:lastRow="1" w:firstColumn="1" w:lastColumn="1" w:noHBand="0" w:noVBand="0"/>
      </w:tblPr>
      <w:tblGrid>
        <w:gridCol w:w="3791"/>
        <w:gridCol w:w="5235"/>
      </w:tblGrid>
      <w:tr w:rsidR="00FA5314" w:rsidRPr="00FA5314" w14:paraId="681EC2F3" w14:textId="77777777" w:rsidTr="00F6163E">
        <w:trPr>
          <w:trHeight w:val="920"/>
        </w:trPr>
        <w:tc>
          <w:tcPr>
            <w:tcW w:w="3919" w:type="dxa"/>
          </w:tcPr>
          <w:p w14:paraId="4EB6E9D2"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val="en-US" w:eastAsia="zh-CN"/>
              </w:rPr>
              <w:lastRenderedPageBreak/>
              <w:t>TÊN ĐƠN VỊ KINH DOANH VẬN TẢI</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p w14:paraId="5A34E9B7" w14:textId="77777777" w:rsidR="00FA5314" w:rsidRPr="00FA5314" w:rsidRDefault="00FA5314" w:rsidP="00FA5314">
            <w:pPr>
              <w:jc w:val="center"/>
              <w:rPr>
                <w:rFonts w:ascii="Arial" w:hAnsi="Arial" w:cs="Arial"/>
                <w:b/>
                <w:color w:val="auto"/>
                <w:sz w:val="20"/>
                <w:szCs w:val="20"/>
              </w:rPr>
            </w:pPr>
            <w:r w:rsidRPr="00FA5314">
              <w:rPr>
                <w:rFonts w:ascii="Arial" w:hAnsi="Arial" w:cs="Arial"/>
                <w:color w:val="auto"/>
                <w:sz w:val="20"/>
                <w:szCs w:val="20"/>
              </w:rPr>
              <w:t xml:space="preserve">Số: </w:t>
            </w:r>
            <w:r w:rsidRPr="00FA5314">
              <w:rPr>
                <w:rFonts w:ascii="Arial" w:hAnsi="Arial" w:cs="Arial"/>
                <w:color w:val="auto"/>
                <w:sz w:val="20"/>
                <w:szCs w:val="20"/>
                <w:lang w:val="en-US"/>
              </w:rPr>
              <w:t>……/………</w:t>
            </w:r>
          </w:p>
        </w:tc>
        <w:tc>
          <w:tcPr>
            <w:tcW w:w="5441" w:type="dxa"/>
          </w:tcPr>
          <w:p w14:paraId="3AF6F5CF"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2F40E85B" w14:textId="77777777" w:rsidR="00FA5314" w:rsidRPr="00FA5314" w:rsidRDefault="00FA5314" w:rsidP="00FA5314">
            <w:pPr>
              <w:jc w:val="center"/>
              <w:rPr>
                <w:rFonts w:ascii="Arial" w:hAnsi="Arial" w:cs="Arial"/>
                <w:color w:val="auto"/>
                <w:sz w:val="20"/>
                <w:szCs w:val="20"/>
              </w:rPr>
            </w:pPr>
            <w:r w:rsidRPr="00FA5314">
              <w:rPr>
                <w:rFonts w:ascii="Arial" w:hAnsi="Arial" w:cs="Arial"/>
                <w:i/>
                <w:color w:val="auto"/>
                <w:sz w:val="20"/>
                <w:szCs w:val="20"/>
                <w:lang w:val="en-US"/>
              </w:rPr>
              <w:t>…..</w:t>
            </w:r>
            <w:r w:rsidRPr="00FA5314">
              <w:rPr>
                <w:rFonts w:ascii="Arial" w:hAnsi="Arial" w:cs="Arial"/>
                <w:i/>
                <w:color w:val="auto"/>
                <w:sz w:val="20"/>
                <w:szCs w:val="20"/>
              </w:rPr>
              <w:t>, ngày</w:t>
            </w:r>
            <w:r w:rsidRPr="00FA5314">
              <w:rPr>
                <w:rFonts w:ascii="Arial" w:hAnsi="Arial" w:cs="Arial"/>
                <w:i/>
                <w:color w:val="auto"/>
                <w:sz w:val="20"/>
                <w:szCs w:val="20"/>
                <w:lang w:val="en-US"/>
              </w:rPr>
              <w:t xml:space="preserve"> ……</w:t>
            </w:r>
            <w:r w:rsidRPr="00FA5314">
              <w:rPr>
                <w:rFonts w:ascii="Arial" w:hAnsi="Arial" w:cs="Arial"/>
                <w:i/>
                <w:color w:val="auto"/>
                <w:sz w:val="20"/>
                <w:szCs w:val="20"/>
              </w:rPr>
              <w:t xml:space="preserve"> tháng </w:t>
            </w:r>
            <w:r w:rsidRPr="00FA5314">
              <w:rPr>
                <w:rFonts w:ascii="Arial" w:hAnsi="Arial" w:cs="Arial"/>
                <w:i/>
                <w:color w:val="auto"/>
                <w:sz w:val="20"/>
                <w:szCs w:val="20"/>
                <w:lang w:val="en-US"/>
              </w:rPr>
              <w:t>……</w:t>
            </w:r>
            <w:r w:rsidRPr="00FA5314">
              <w:rPr>
                <w:rFonts w:ascii="Arial" w:hAnsi="Arial" w:cs="Arial"/>
                <w:i/>
                <w:color w:val="auto"/>
                <w:sz w:val="20"/>
                <w:szCs w:val="20"/>
              </w:rPr>
              <w:t xml:space="preserve"> năm</w:t>
            </w:r>
            <w:r w:rsidRPr="00FA5314">
              <w:rPr>
                <w:rFonts w:ascii="Arial" w:hAnsi="Arial" w:cs="Arial"/>
                <w:i/>
                <w:color w:val="auto"/>
                <w:sz w:val="20"/>
                <w:szCs w:val="20"/>
                <w:lang w:val="en-US"/>
              </w:rPr>
              <w:t xml:space="preserve"> …..</w:t>
            </w:r>
          </w:p>
        </w:tc>
      </w:tr>
    </w:tbl>
    <w:p w14:paraId="7F29C096" w14:textId="77777777" w:rsidR="00FA5314" w:rsidRPr="00FA5314" w:rsidRDefault="00FA5314" w:rsidP="00FA5314">
      <w:pPr>
        <w:widowControl/>
        <w:jc w:val="center"/>
        <w:rPr>
          <w:rFonts w:ascii="Arial" w:eastAsia="SimSun" w:hAnsi="Arial" w:cs="Arial"/>
          <w:color w:val="auto"/>
          <w:sz w:val="20"/>
          <w:szCs w:val="20"/>
          <w:lang w:val="en-US" w:eastAsia="zh-CN"/>
        </w:rPr>
      </w:pPr>
    </w:p>
    <w:p w14:paraId="7FCE324D" w14:textId="77777777" w:rsidR="00FA5314" w:rsidRPr="00FA5314" w:rsidRDefault="00FA5314" w:rsidP="00FA5314">
      <w:pPr>
        <w:widowControl/>
        <w:jc w:val="center"/>
        <w:rPr>
          <w:rFonts w:ascii="Arial" w:eastAsia="SimSun" w:hAnsi="Arial" w:cs="Arial"/>
          <w:color w:val="auto"/>
          <w:sz w:val="20"/>
          <w:szCs w:val="20"/>
          <w:lang w:val="en-US" w:eastAsia="zh-CN"/>
        </w:rPr>
      </w:pPr>
    </w:p>
    <w:p w14:paraId="246C9EE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GIẤY ĐỀ NGHỊ</w:t>
      </w:r>
    </w:p>
    <w:p w14:paraId="761898D2"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NGỪNG HOẠT ĐỘNG TUYẾN/NGỪNG HOẠT ĐỘNG CỦA</w:t>
      </w:r>
      <w:r w:rsidRPr="00FA5314">
        <w:rPr>
          <w:rFonts w:ascii="Arial" w:eastAsia="SimSun" w:hAnsi="Arial" w:cs="Arial"/>
          <w:b/>
          <w:bCs/>
          <w:color w:val="auto"/>
          <w:sz w:val="20"/>
          <w:szCs w:val="20"/>
          <w:lang w:val="en-US" w:eastAsia="zh-CN"/>
        </w:rPr>
        <w:br/>
        <w:t>PHƯƠNG TIỆN KHAI THÁC TUYẾN VẬN TẢI HÀNH KHÁCH</w:t>
      </w:r>
      <w:r w:rsidRPr="00FA5314">
        <w:rPr>
          <w:rFonts w:ascii="Arial" w:eastAsia="SimSun" w:hAnsi="Arial" w:cs="Arial"/>
          <w:b/>
          <w:bCs/>
          <w:color w:val="auto"/>
          <w:sz w:val="20"/>
          <w:szCs w:val="20"/>
          <w:lang w:val="en-US" w:eastAsia="zh-CN"/>
        </w:rPr>
        <w:br/>
        <w:t>ĐỊNH KỲ GIỮA VIỆT NAM VÀ TRUNG QUỐC</w:t>
      </w:r>
    </w:p>
    <w:p w14:paraId="28ABA421"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_________________</w:t>
      </w:r>
    </w:p>
    <w:p w14:paraId="5BC458E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Kính gửi: ………………………………</w:t>
      </w:r>
    </w:p>
    <w:p w14:paraId="1694A597" w14:textId="77777777" w:rsidR="00FA5314" w:rsidRPr="00FA5314" w:rsidRDefault="00FA5314" w:rsidP="00FA5314">
      <w:pPr>
        <w:widowControl/>
        <w:jc w:val="center"/>
        <w:rPr>
          <w:rFonts w:ascii="Arial" w:eastAsia="SimSun" w:hAnsi="Arial" w:cs="Arial"/>
          <w:color w:val="auto"/>
          <w:sz w:val="20"/>
          <w:szCs w:val="20"/>
          <w:lang w:val="en-US" w:eastAsia="zh-CN"/>
        </w:rPr>
      </w:pPr>
    </w:p>
    <w:p w14:paraId="5FA1406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Tên đơn vị kinh doanh vận tải: .....................................................................</w:t>
      </w:r>
    </w:p>
    <w:p w14:paraId="482FE81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Địa chỉ: .........................................................................................................</w:t>
      </w:r>
    </w:p>
    <w:p w14:paraId="70E770D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 Số điện thoại:...........................Số Fax:.........................................................</w:t>
      </w:r>
    </w:p>
    <w:p w14:paraId="79E050E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 Thông báo khai thác tuyến vận tải hành khách định kỳ giữa Việt Nam và Trung Quốc số:....................................... Ngày cấp:...............</w:t>
      </w:r>
    </w:p>
    <w:p w14:paraId="2D8B95E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 Kể từ ngày....... /.... /......,……... (Đơn vị kinh doanh vận tải) sẽ ngừng khai thác tuyến/ngừng phương tiện khai thác tuyến vận tải hành khách định kỳ giữa Việt Nam, Trung Quốc.</w:t>
      </w:r>
    </w:p>
    <w:p w14:paraId="5F0210B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 Tên tuyến đề nghị ngừng khai thác: ............... (đối với tuyến ngừng khai thác)</w:t>
      </w:r>
    </w:p>
    <w:p w14:paraId="6D470700"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7. Số xe ngừng khai thác:............................... (đối với phương tiện ngừng khai thác)</w:t>
      </w:r>
    </w:p>
    <w:p w14:paraId="58E48DC0"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29A9A467" w14:textId="77777777" w:rsidTr="00F6163E">
        <w:tc>
          <w:tcPr>
            <w:tcW w:w="4428" w:type="dxa"/>
          </w:tcPr>
          <w:p w14:paraId="531ED73D" w14:textId="77777777" w:rsidR="00FA5314" w:rsidRPr="00FA5314" w:rsidRDefault="00FA5314" w:rsidP="00FA5314">
            <w:pPr>
              <w:rPr>
                <w:rFonts w:ascii="Arial" w:hAnsi="Arial" w:cs="Arial"/>
                <w:color w:val="auto"/>
                <w:sz w:val="20"/>
                <w:szCs w:val="20"/>
              </w:rPr>
            </w:pPr>
            <w:r w:rsidRPr="00FA5314">
              <w:rPr>
                <w:rFonts w:ascii="Arial" w:hAnsi="Arial" w:cs="Arial"/>
                <w:b/>
                <w:i/>
                <w:color w:val="auto"/>
                <w:sz w:val="20"/>
                <w:szCs w:val="20"/>
              </w:rPr>
              <w:t>Nơi nhận:</w:t>
            </w:r>
            <w:r w:rsidRPr="00FA5314">
              <w:rPr>
                <w:rFonts w:ascii="Arial" w:hAnsi="Arial" w:cs="Arial"/>
                <w:b/>
                <w:i/>
                <w:color w:val="auto"/>
                <w:sz w:val="20"/>
                <w:szCs w:val="20"/>
              </w:rPr>
              <w:br/>
            </w:r>
            <w:r w:rsidRPr="00FA5314">
              <w:rPr>
                <w:rFonts w:ascii="Arial" w:hAnsi="Arial" w:cs="Arial"/>
                <w:color w:val="auto"/>
                <w:sz w:val="20"/>
                <w:szCs w:val="20"/>
              </w:rPr>
              <w:t xml:space="preserve">- </w:t>
            </w:r>
            <w:r w:rsidRPr="00FA5314">
              <w:rPr>
                <w:rFonts w:ascii="Arial" w:eastAsia="SimSun" w:hAnsi="Arial" w:cs="Arial"/>
                <w:color w:val="auto"/>
                <w:sz w:val="20"/>
                <w:szCs w:val="20"/>
                <w:lang w:val="en-US" w:eastAsia="zh-CN"/>
              </w:rPr>
              <w:t>Như trên;</w:t>
            </w:r>
            <w:r w:rsidRPr="00FA5314">
              <w:rPr>
                <w:rFonts w:ascii="Arial" w:eastAsia="SimSun" w:hAnsi="Arial" w:cs="Arial"/>
                <w:color w:val="auto"/>
                <w:sz w:val="20"/>
                <w:szCs w:val="20"/>
                <w:lang w:val="en-US" w:eastAsia="zh-CN"/>
              </w:rPr>
              <w:br/>
              <w:t>-…………</w:t>
            </w:r>
            <w:r w:rsidRPr="00FA5314">
              <w:rPr>
                <w:rFonts w:ascii="Arial" w:eastAsia="SimSun" w:hAnsi="Arial" w:cs="Arial"/>
                <w:color w:val="auto"/>
                <w:sz w:val="20"/>
                <w:szCs w:val="20"/>
                <w:lang w:val="en-US" w:eastAsia="zh-CN"/>
              </w:rPr>
              <w:br/>
              <w:t>- Lưu:...</w:t>
            </w:r>
          </w:p>
        </w:tc>
        <w:tc>
          <w:tcPr>
            <w:tcW w:w="4428" w:type="dxa"/>
          </w:tcPr>
          <w:p w14:paraId="61342CDA"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t>Đơn vị kinh doanh vận tải</w:t>
            </w:r>
            <w:r w:rsidRPr="00FA5314">
              <w:rPr>
                <w:rFonts w:ascii="Arial" w:eastAsia="SimSun" w:hAnsi="Arial" w:cs="Arial"/>
                <w:b/>
                <w:bCs/>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6C14CAE6"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p w14:paraId="74B8BE55" w14:textId="77777777" w:rsidR="00FA5314" w:rsidRPr="00FA5314" w:rsidRDefault="00FA5314" w:rsidP="00FA5314">
      <w:pPr>
        <w:widowControl/>
        <w:spacing w:after="120"/>
        <w:ind w:firstLine="720"/>
        <w:jc w:val="both"/>
        <w:rPr>
          <w:rFonts w:ascii="Arial" w:eastAsia="SimSun" w:hAnsi="Arial" w:cs="Arial"/>
          <w:b/>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6E6AA88E"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lastRenderedPageBreak/>
        <w:t>Phụ lục XI</w:t>
      </w:r>
    </w:p>
    <w:p w14:paraId="0CD13C29"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t xml:space="preserve">CÁC BIỂU MẪU LIÊN QUAN ĐẾN CẤP, CẤP LẠI GIẤY PHÉP </w:t>
      </w:r>
    </w:p>
    <w:p w14:paraId="51FDAC03"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t xml:space="preserve">VẬN TẢI ĐƯỜNG BỘ QUỐC TẾ VÀ GIẤY PHÉP LIÊN VẬN </w:t>
      </w:r>
    </w:p>
    <w:p w14:paraId="0BBCD4FF"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t>GIỮA VIỆT NAM VÀ LÀO</w:t>
      </w:r>
    </w:p>
    <w:p w14:paraId="6643EF4F" w14:textId="77777777" w:rsidR="00FA5314" w:rsidRPr="00FA5314" w:rsidRDefault="00FA5314" w:rsidP="00FA5314">
      <w:pPr>
        <w:widowControl/>
        <w:jc w:val="center"/>
        <w:rPr>
          <w:rFonts w:ascii="Arial" w:eastAsia="SimSun" w:hAnsi="Arial" w:cs="Arial"/>
          <w:i/>
          <w:iCs/>
          <w:color w:val="auto"/>
          <w:sz w:val="20"/>
          <w:szCs w:val="20"/>
          <w:lang w:eastAsia="zh-CN"/>
        </w:rPr>
      </w:pPr>
      <w:r w:rsidRPr="00FA5314">
        <w:rPr>
          <w:rFonts w:ascii="Arial" w:eastAsia="SimSun" w:hAnsi="Arial" w:cs="Arial"/>
          <w:i/>
          <w:iCs/>
          <w:color w:val="auto"/>
          <w:sz w:val="20"/>
          <w:szCs w:val="20"/>
          <w:lang w:eastAsia="zh-CN"/>
        </w:rPr>
        <w:t>(Kèm theo Nghị định số 158/2024/NĐ-CP ngày 18 tháng 12 năm 2024 của Chính phủ)</w:t>
      </w:r>
    </w:p>
    <w:p w14:paraId="57409E23" w14:textId="77777777" w:rsidR="00FA5314" w:rsidRPr="00FA5314" w:rsidRDefault="00FA5314" w:rsidP="00FA5314">
      <w:pPr>
        <w:widowControl/>
        <w:jc w:val="center"/>
        <w:rPr>
          <w:rFonts w:ascii="Arial" w:eastAsia="SimSun" w:hAnsi="Arial" w:cs="Arial"/>
          <w:color w:val="auto"/>
          <w:sz w:val="20"/>
          <w:szCs w:val="20"/>
          <w:lang w:eastAsia="zh-C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29"/>
        <w:gridCol w:w="7891"/>
      </w:tblGrid>
      <w:tr w:rsidR="00FA5314" w:rsidRPr="00FA5314" w14:paraId="66C4D547" w14:textId="77777777" w:rsidTr="00F6163E">
        <w:tc>
          <w:tcPr>
            <w:tcW w:w="626" w:type="pct"/>
            <w:vAlign w:val="center"/>
          </w:tcPr>
          <w:p w14:paraId="64FF88E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01</w:t>
            </w:r>
          </w:p>
        </w:tc>
        <w:tc>
          <w:tcPr>
            <w:tcW w:w="4374" w:type="pct"/>
            <w:vAlign w:val="center"/>
          </w:tcPr>
          <w:p w14:paraId="3A338D6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đề nghị cấp, cấp lại Giấy phép vận tải đường bộ quốc tế giữa Việt Nam và Lào</w:t>
            </w:r>
          </w:p>
        </w:tc>
      </w:tr>
      <w:tr w:rsidR="00FA5314" w:rsidRPr="00FA5314" w14:paraId="1878778F" w14:textId="77777777" w:rsidTr="00F6163E">
        <w:tc>
          <w:tcPr>
            <w:tcW w:w="626" w:type="pct"/>
            <w:vAlign w:val="center"/>
          </w:tcPr>
          <w:p w14:paraId="2836E05B"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02</w:t>
            </w:r>
          </w:p>
        </w:tc>
        <w:tc>
          <w:tcPr>
            <w:tcW w:w="4374" w:type="pct"/>
            <w:vAlign w:val="center"/>
          </w:tcPr>
          <w:p w14:paraId="5C49DB8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Phương án kinh doanh vận tải đường bộ quốc tế giữa Việt Nam và Lào</w:t>
            </w:r>
          </w:p>
        </w:tc>
      </w:tr>
      <w:tr w:rsidR="00FA5314" w:rsidRPr="00FA5314" w14:paraId="58F30BD4" w14:textId="77777777" w:rsidTr="00F6163E">
        <w:tc>
          <w:tcPr>
            <w:tcW w:w="626" w:type="pct"/>
            <w:vAlign w:val="center"/>
          </w:tcPr>
          <w:p w14:paraId="608F596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03</w:t>
            </w:r>
          </w:p>
        </w:tc>
        <w:tc>
          <w:tcPr>
            <w:tcW w:w="4374" w:type="pct"/>
            <w:vAlign w:val="center"/>
          </w:tcPr>
          <w:p w14:paraId="7666987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phép vận tải đường bộ quốc tế giữa Việt Nam và Lào</w:t>
            </w:r>
          </w:p>
        </w:tc>
      </w:tr>
      <w:tr w:rsidR="00FA5314" w:rsidRPr="00FA5314" w14:paraId="2756878D" w14:textId="77777777" w:rsidTr="00F6163E">
        <w:tc>
          <w:tcPr>
            <w:tcW w:w="626" w:type="pct"/>
            <w:vAlign w:val="center"/>
          </w:tcPr>
          <w:p w14:paraId="7F19A9B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04</w:t>
            </w:r>
          </w:p>
        </w:tc>
        <w:tc>
          <w:tcPr>
            <w:tcW w:w="4374" w:type="pct"/>
            <w:vAlign w:val="center"/>
          </w:tcPr>
          <w:p w14:paraId="168FD7C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đề nghị cấp, cấp lại Giấy phép liên vận giữa Việt Nam và Lào cho phương tiện thương mại</w:t>
            </w:r>
          </w:p>
        </w:tc>
      </w:tr>
      <w:tr w:rsidR="00FA5314" w:rsidRPr="00FA5314" w14:paraId="6CF737F7" w14:textId="77777777" w:rsidTr="00F6163E">
        <w:tc>
          <w:tcPr>
            <w:tcW w:w="626" w:type="pct"/>
            <w:vAlign w:val="center"/>
          </w:tcPr>
          <w:p w14:paraId="3D9AE8E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05</w:t>
            </w:r>
          </w:p>
        </w:tc>
        <w:tc>
          <w:tcPr>
            <w:tcW w:w="4374" w:type="pct"/>
            <w:vAlign w:val="center"/>
          </w:tcPr>
          <w:p w14:paraId="7AE637C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đề nghị cấp, cấp lại Giấy phép liên vận giữa Việt Nam và Lào cho phương tiện phi thương mại và phương tiện phục vụ các công trình, dự án hoặc hoạt động kinh doanh của doanh nghiệp trên lãnh thổ Lào</w:t>
            </w:r>
          </w:p>
        </w:tc>
      </w:tr>
      <w:tr w:rsidR="00FA5314" w:rsidRPr="00FA5314" w14:paraId="69D38715" w14:textId="77777777" w:rsidTr="00F6163E">
        <w:tc>
          <w:tcPr>
            <w:tcW w:w="626" w:type="pct"/>
            <w:vAlign w:val="center"/>
          </w:tcPr>
          <w:p w14:paraId="632AFB0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06</w:t>
            </w:r>
          </w:p>
        </w:tc>
        <w:tc>
          <w:tcPr>
            <w:tcW w:w="4374" w:type="pct"/>
            <w:vAlign w:val="center"/>
          </w:tcPr>
          <w:p w14:paraId="02ED6F4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phép liên vận giữa Việt Nam và Lào</w:t>
            </w:r>
          </w:p>
        </w:tc>
      </w:tr>
      <w:tr w:rsidR="00FA5314" w:rsidRPr="00FA5314" w14:paraId="0A2134E0" w14:textId="77777777" w:rsidTr="00F6163E">
        <w:tc>
          <w:tcPr>
            <w:tcW w:w="626" w:type="pct"/>
            <w:vAlign w:val="center"/>
          </w:tcPr>
          <w:p w14:paraId="72F20D9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07</w:t>
            </w:r>
          </w:p>
        </w:tc>
        <w:tc>
          <w:tcPr>
            <w:tcW w:w="4374" w:type="pct"/>
            <w:vAlign w:val="center"/>
          </w:tcPr>
          <w:p w14:paraId="4B0140D6"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đề nghị gia hạn thời gian lưu hành của phương tiện tại Việt Nam</w:t>
            </w:r>
          </w:p>
        </w:tc>
      </w:tr>
      <w:tr w:rsidR="00FA5314" w:rsidRPr="00FA5314" w14:paraId="73A556A7" w14:textId="77777777" w:rsidTr="00F6163E">
        <w:tc>
          <w:tcPr>
            <w:tcW w:w="626" w:type="pct"/>
            <w:vAlign w:val="center"/>
          </w:tcPr>
          <w:p w14:paraId="36F634C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08</w:t>
            </w:r>
          </w:p>
        </w:tc>
        <w:tc>
          <w:tcPr>
            <w:tcW w:w="4374" w:type="pct"/>
            <w:vAlign w:val="center"/>
          </w:tcPr>
          <w:p w14:paraId="1E53104F"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đăng ký/bổ sung/thay thế/ngừng phương tiện và ngừng khai thác tuyến vận tải hành khách cố định giữa Việt Nam và Lào</w:t>
            </w:r>
          </w:p>
        </w:tc>
      </w:tr>
      <w:tr w:rsidR="00FA5314" w:rsidRPr="00FA5314" w14:paraId="1AF24CD3" w14:textId="77777777" w:rsidTr="00F6163E">
        <w:tc>
          <w:tcPr>
            <w:tcW w:w="626" w:type="pct"/>
            <w:vAlign w:val="center"/>
          </w:tcPr>
          <w:p w14:paraId="28FA281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09</w:t>
            </w:r>
          </w:p>
        </w:tc>
        <w:tc>
          <w:tcPr>
            <w:tcW w:w="4374" w:type="pct"/>
            <w:vAlign w:val="center"/>
          </w:tcPr>
          <w:p w14:paraId="1FE1226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Phương án khai thác tuyến vận tải hành khách cố định giữa Việt Nam và Lào</w:t>
            </w:r>
          </w:p>
        </w:tc>
      </w:tr>
      <w:tr w:rsidR="00FA5314" w:rsidRPr="00FA5314" w14:paraId="736FF6BF" w14:textId="77777777" w:rsidTr="00F6163E">
        <w:tc>
          <w:tcPr>
            <w:tcW w:w="626" w:type="pct"/>
            <w:vAlign w:val="center"/>
          </w:tcPr>
          <w:p w14:paraId="5C79E7FC"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10</w:t>
            </w:r>
          </w:p>
        </w:tc>
        <w:tc>
          <w:tcPr>
            <w:tcW w:w="4374" w:type="pct"/>
            <w:vAlign w:val="center"/>
          </w:tcPr>
          <w:p w14:paraId="4BC58444"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Thông báo khai thác tuyến vận tải hành khách cố định giữa Việt Nam và Lào</w:t>
            </w:r>
          </w:p>
        </w:tc>
      </w:tr>
      <w:tr w:rsidR="00FA5314" w:rsidRPr="00FA5314" w14:paraId="0FCFF6F9" w14:textId="77777777" w:rsidTr="00F6163E">
        <w:tc>
          <w:tcPr>
            <w:tcW w:w="626" w:type="pct"/>
            <w:vAlign w:val="center"/>
          </w:tcPr>
          <w:p w14:paraId="2959F99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11</w:t>
            </w:r>
          </w:p>
        </w:tc>
        <w:tc>
          <w:tcPr>
            <w:tcW w:w="4374" w:type="pct"/>
            <w:vAlign w:val="center"/>
          </w:tcPr>
          <w:p w14:paraId="7BCA0287"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Lệnh vận chuyển dùng cho phương tiện vận tải hành khách cố định giữa Việt Nam và Lào</w:t>
            </w:r>
          </w:p>
        </w:tc>
      </w:tr>
      <w:tr w:rsidR="00FA5314" w:rsidRPr="00FA5314" w14:paraId="5C2B4646" w14:textId="77777777" w:rsidTr="00F6163E">
        <w:tc>
          <w:tcPr>
            <w:tcW w:w="626" w:type="pct"/>
            <w:vAlign w:val="center"/>
          </w:tcPr>
          <w:p w14:paraId="384260BC"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12</w:t>
            </w:r>
          </w:p>
        </w:tc>
        <w:tc>
          <w:tcPr>
            <w:tcW w:w="4374" w:type="pct"/>
            <w:vAlign w:val="center"/>
          </w:tcPr>
          <w:p w14:paraId="6585E19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Thông báo bổ sung, thay thế, ngừng phương tiện khai thác tuyến vận tải hành khách cố định giữa Việt Nam và Lào</w:t>
            </w:r>
          </w:p>
        </w:tc>
      </w:tr>
      <w:tr w:rsidR="00FA5314" w:rsidRPr="00FA5314" w14:paraId="6BC9F4C3" w14:textId="77777777" w:rsidTr="00F6163E">
        <w:tc>
          <w:tcPr>
            <w:tcW w:w="626" w:type="pct"/>
            <w:vAlign w:val="center"/>
          </w:tcPr>
          <w:p w14:paraId="0333DA0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13</w:t>
            </w:r>
          </w:p>
        </w:tc>
        <w:tc>
          <w:tcPr>
            <w:tcW w:w="4374" w:type="pct"/>
            <w:vAlign w:val="center"/>
          </w:tcPr>
          <w:p w14:paraId="773FF5E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Thông báo ngừng khai thác tuyến vận tải hành khách cố định giữa Việt Nam và Lào</w:t>
            </w:r>
          </w:p>
        </w:tc>
      </w:tr>
      <w:tr w:rsidR="00FA5314" w:rsidRPr="00FA5314" w14:paraId="766EED29" w14:textId="77777777" w:rsidTr="00F6163E">
        <w:tc>
          <w:tcPr>
            <w:tcW w:w="626" w:type="pct"/>
            <w:vAlign w:val="center"/>
          </w:tcPr>
          <w:p w14:paraId="3DBFDD3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14</w:t>
            </w:r>
          </w:p>
        </w:tc>
        <w:tc>
          <w:tcPr>
            <w:tcW w:w="4374" w:type="pct"/>
            <w:vAlign w:val="center"/>
          </w:tcPr>
          <w:p w14:paraId="0495807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đề nghị điều chỉnh tần suất chạy xe tuyến vận tải hành khách cố định giữa Việt Nam và Lào</w:t>
            </w:r>
          </w:p>
        </w:tc>
      </w:tr>
      <w:tr w:rsidR="00FA5314" w:rsidRPr="00FA5314" w14:paraId="0E39E93F" w14:textId="77777777" w:rsidTr="00F6163E">
        <w:tc>
          <w:tcPr>
            <w:tcW w:w="626" w:type="pct"/>
            <w:vAlign w:val="center"/>
          </w:tcPr>
          <w:p w14:paraId="188D2F1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Mẫu số 15</w:t>
            </w:r>
          </w:p>
        </w:tc>
        <w:tc>
          <w:tcPr>
            <w:tcW w:w="4374" w:type="pct"/>
            <w:vAlign w:val="center"/>
          </w:tcPr>
          <w:p w14:paraId="7B5530B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Văn bản Thông báo điều chỉnh tần suất chạy xe trên tuyến vận tải hành khách cố định giữa Việt Nam và Lào</w:t>
            </w:r>
          </w:p>
        </w:tc>
      </w:tr>
    </w:tbl>
    <w:p w14:paraId="5EB5BB9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p w14:paraId="7CE9DE40"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sectPr w:rsidR="00FA5314" w:rsidRPr="00FA5314" w:rsidSect="00BC4457">
          <w:pgSz w:w="11906" w:h="16838" w:code="9"/>
          <w:pgMar w:top="1440" w:right="1440" w:bottom="1440" w:left="1440" w:header="0" w:footer="0" w:gutter="0"/>
          <w:cols w:space="708"/>
          <w:docGrid w:linePitch="360"/>
        </w:sectPr>
      </w:pPr>
    </w:p>
    <w:p w14:paraId="33003403"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pPr>
      <w:r w:rsidRPr="00FA5314">
        <w:rPr>
          <w:rFonts w:ascii="Arial" w:eastAsia="SimSun" w:hAnsi="Arial" w:cs="Arial"/>
          <w:b/>
          <w:color w:val="auto"/>
          <w:sz w:val="20"/>
          <w:szCs w:val="20"/>
          <w:lang w:val="en-US" w:eastAsia="zh-CN"/>
        </w:rPr>
        <w:lastRenderedPageBreak/>
        <w:t>Mẫu số 01. Giấy đề nghị cấp, cấp lại Giấy phép vận tải đường bộ quốc tế giữa Việt Nam và Lào</w:t>
      </w:r>
    </w:p>
    <w:tbl>
      <w:tblPr>
        <w:tblW w:w="5000" w:type="pct"/>
        <w:tblLook w:val="01E0" w:firstRow="1" w:lastRow="1" w:firstColumn="1" w:lastColumn="1" w:noHBand="0" w:noVBand="0"/>
      </w:tblPr>
      <w:tblGrid>
        <w:gridCol w:w="3657"/>
        <w:gridCol w:w="5369"/>
      </w:tblGrid>
      <w:tr w:rsidR="00FA5314" w:rsidRPr="00FA5314" w14:paraId="6A83FF35" w14:textId="77777777" w:rsidTr="00F6163E">
        <w:tc>
          <w:tcPr>
            <w:tcW w:w="3588" w:type="dxa"/>
          </w:tcPr>
          <w:p w14:paraId="29D82D2F" w14:textId="77777777" w:rsidR="00FA5314" w:rsidRPr="00FA5314" w:rsidRDefault="00FA5314" w:rsidP="00FA5314">
            <w:pPr>
              <w:jc w:val="center"/>
              <w:rPr>
                <w:rFonts w:ascii="Arial" w:eastAsia="Arial" w:hAnsi="Arial" w:cs="Arial"/>
                <w:b/>
                <w:color w:val="auto"/>
                <w:sz w:val="20"/>
                <w:szCs w:val="20"/>
              </w:rPr>
            </w:pPr>
            <w:r w:rsidRPr="00FA5314">
              <w:rPr>
                <w:rFonts w:ascii="Arial" w:eastAsia="SimSun" w:hAnsi="Arial" w:cs="Arial"/>
                <w:b/>
                <w:bCs/>
                <w:color w:val="auto"/>
                <w:sz w:val="20"/>
                <w:szCs w:val="20"/>
                <w:lang w:val="en-US" w:eastAsia="zh-CN"/>
              </w:rPr>
              <w:t>TÊN ĐƠN VỊ KINH DOANH</w:t>
            </w:r>
            <w:r w:rsidRPr="00FA5314">
              <w:rPr>
                <w:rFonts w:ascii="Arial" w:eastAsia="SimSun" w:hAnsi="Arial" w:cs="Arial"/>
                <w:b/>
                <w:bCs/>
                <w:color w:val="auto"/>
                <w:sz w:val="20"/>
                <w:szCs w:val="20"/>
                <w:lang w:val="en-US" w:eastAsia="zh-CN"/>
              </w:rPr>
              <w:br/>
            </w:r>
            <w:r w:rsidRPr="00FA5314">
              <w:rPr>
                <w:rFonts w:ascii="Arial" w:eastAsia="SimSun" w:hAnsi="Arial" w:cs="Arial"/>
                <w:b/>
                <w:color w:val="auto"/>
                <w:sz w:val="20"/>
                <w:szCs w:val="20"/>
                <w:lang w:val="en-US" w:eastAsia="zh-CN"/>
              </w:rPr>
              <w:t>VẬN TẢI ĐỀ NGHỊ CẤP GIẤY PHÉP</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tc>
        <w:tc>
          <w:tcPr>
            <w:tcW w:w="5268" w:type="dxa"/>
          </w:tcPr>
          <w:p w14:paraId="654A3299" w14:textId="77777777" w:rsidR="00FA5314" w:rsidRPr="00FA5314" w:rsidRDefault="00FA5314" w:rsidP="00FA5314">
            <w:pPr>
              <w:jc w:val="center"/>
              <w:rPr>
                <w:rFonts w:ascii="Arial" w:eastAsia="Arial" w:hAnsi="Arial" w:cs="Arial"/>
                <w:color w:val="auto"/>
                <w:sz w:val="20"/>
                <w:szCs w:val="20"/>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tc>
      </w:tr>
    </w:tbl>
    <w:p w14:paraId="64E2761C" w14:textId="77777777" w:rsidR="00FA5314" w:rsidRPr="00FA5314" w:rsidRDefault="00FA5314" w:rsidP="00FA5314">
      <w:pPr>
        <w:widowControl/>
        <w:jc w:val="center"/>
        <w:rPr>
          <w:rFonts w:ascii="Arial" w:eastAsia="SimSun" w:hAnsi="Arial" w:cs="Arial"/>
          <w:b/>
          <w:color w:val="auto"/>
          <w:sz w:val="20"/>
          <w:szCs w:val="20"/>
          <w:lang w:eastAsia="zh-CN"/>
        </w:rPr>
      </w:pPr>
    </w:p>
    <w:p w14:paraId="5ED9F28D" w14:textId="77777777" w:rsidR="00FA5314" w:rsidRPr="00FA5314" w:rsidRDefault="00FA5314" w:rsidP="00FA5314">
      <w:pPr>
        <w:widowControl/>
        <w:jc w:val="center"/>
        <w:rPr>
          <w:rFonts w:ascii="Arial" w:eastAsia="SimSun" w:hAnsi="Arial" w:cs="Arial"/>
          <w:b/>
          <w:color w:val="auto"/>
          <w:sz w:val="20"/>
          <w:szCs w:val="20"/>
          <w:lang w:eastAsia="zh-CN"/>
        </w:rPr>
      </w:pPr>
    </w:p>
    <w:p w14:paraId="6A3AF804"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t>GIẤY ĐỀ NGHỊ</w:t>
      </w:r>
    </w:p>
    <w:p w14:paraId="7349A7C3" w14:textId="77777777" w:rsidR="00FA5314" w:rsidRPr="00FA5314" w:rsidRDefault="00FA5314" w:rsidP="00FA5314">
      <w:pPr>
        <w:widowControl/>
        <w:jc w:val="center"/>
        <w:rPr>
          <w:rFonts w:ascii="Arial" w:eastAsia="SimSun" w:hAnsi="Arial" w:cs="Arial"/>
          <w:b/>
          <w:color w:val="auto"/>
          <w:sz w:val="20"/>
          <w:szCs w:val="20"/>
          <w:lang w:eastAsia="zh-CN"/>
        </w:rPr>
      </w:pPr>
      <w:r w:rsidRPr="00FA5314">
        <w:rPr>
          <w:rFonts w:ascii="Arial" w:eastAsia="SimSun" w:hAnsi="Arial" w:cs="Arial"/>
          <w:b/>
          <w:color w:val="auto"/>
          <w:sz w:val="20"/>
          <w:szCs w:val="20"/>
          <w:lang w:eastAsia="zh-CN"/>
        </w:rPr>
        <w:t>CẤP, CẤP LẠI GIẤY PHÉP VẬN TẢI ĐƯỜNG BỘ QUỐC TẾ GIỮA VIỆT NAM VÀ LÀO</w:t>
      </w:r>
    </w:p>
    <w:p w14:paraId="6BB5DCC6" w14:textId="77777777" w:rsidR="00FA5314" w:rsidRPr="00FA5314" w:rsidRDefault="00FA5314" w:rsidP="00FA5314">
      <w:pPr>
        <w:widowControl/>
        <w:jc w:val="center"/>
        <w:rPr>
          <w:rFonts w:ascii="Arial" w:eastAsia="SimSun" w:hAnsi="Arial" w:cs="Arial"/>
          <w:color w:val="auto"/>
          <w:sz w:val="20"/>
          <w:szCs w:val="20"/>
          <w:vertAlign w:val="superscript"/>
          <w:lang w:eastAsia="zh-CN"/>
        </w:rPr>
      </w:pPr>
      <w:r w:rsidRPr="00FA5314">
        <w:rPr>
          <w:rFonts w:ascii="Arial" w:eastAsia="SimSun" w:hAnsi="Arial" w:cs="Arial"/>
          <w:color w:val="auto"/>
          <w:sz w:val="20"/>
          <w:szCs w:val="20"/>
          <w:vertAlign w:val="superscript"/>
          <w:lang w:eastAsia="zh-CN"/>
        </w:rPr>
        <w:t>__________________</w:t>
      </w:r>
    </w:p>
    <w:p w14:paraId="3AE3785D" w14:textId="77777777" w:rsidR="00FA5314" w:rsidRPr="00FA5314" w:rsidRDefault="00FA5314" w:rsidP="00FA5314">
      <w:pPr>
        <w:widowControl/>
        <w:jc w:val="center"/>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Kính gửi: ……………………………………</w:t>
      </w:r>
    </w:p>
    <w:p w14:paraId="438D58EF" w14:textId="77777777" w:rsidR="00FA5314" w:rsidRPr="00FA5314" w:rsidRDefault="00FA5314" w:rsidP="00FA5314">
      <w:pPr>
        <w:widowControl/>
        <w:jc w:val="center"/>
        <w:rPr>
          <w:rFonts w:ascii="Arial" w:eastAsia="SimSun" w:hAnsi="Arial" w:cs="Arial"/>
          <w:color w:val="auto"/>
          <w:sz w:val="20"/>
          <w:szCs w:val="20"/>
          <w:lang w:eastAsia="zh-CN"/>
        </w:rPr>
      </w:pPr>
    </w:p>
    <w:p w14:paraId="209997CD"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1. Tên đơn vị kinh doanh vận tải: .................................................................</w:t>
      </w:r>
    </w:p>
    <w:p w14:paraId="3F61582F"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2. Địa chỉ:........................................................................................................</w:t>
      </w:r>
    </w:p>
    <w:p w14:paraId="1480CC35"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eastAsia="zh-CN"/>
        </w:rPr>
        <w:t xml:space="preserve">3. Số điện thoại:............................................. </w:t>
      </w:r>
      <w:r w:rsidRPr="00FA5314">
        <w:rPr>
          <w:rFonts w:ascii="Arial" w:eastAsia="SimSun" w:hAnsi="Arial" w:cs="Arial"/>
          <w:color w:val="auto"/>
          <w:sz w:val="20"/>
          <w:szCs w:val="20"/>
          <w:lang w:val="fr-FR" w:eastAsia="zh-CN"/>
        </w:rPr>
        <w:t>Số Fax/Địa chỉ email:...............</w:t>
      </w:r>
    </w:p>
    <w:p w14:paraId="2C26CB85"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4. Giấy phép kinh doanh vận tải bằng xe ô tô số:................. Ngày cấp:.........</w:t>
      </w:r>
    </w:p>
    <w:p w14:paraId="675A84FB"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5. Đề nghị cấp Giấy phép vận tải đường bộ quốc tế giữa Việt Nam và Lào như sau:</w:t>
      </w:r>
    </w:p>
    <w:p w14:paraId="16AC7EF5"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 xml:space="preserve">- Loại hình hoạt động (ghi rõ một hoặc một số loại hình đề nghị cấp, gồm: vận tải hành khách cố định; vận tải hành khách theo hợp đồng; vận tải hàng hóa bằng xe ô tô): </w:t>
      </w:r>
    </w:p>
    <w:p w14:paraId="728F3473"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w:t>
      </w:r>
    </w:p>
    <w:p w14:paraId="7ADC097F"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w:t>
      </w:r>
    </w:p>
    <w:p w14:paraId="666558BA"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w:t>
      </w:r>
    </w:p>
    <w:p w14:paraId="5909C0B2"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w:t>
      </w:r>
    </w:p>
    <w:p w14:paraId="6632406F"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w:t>
      </w:r>
    </w:p>
    <w:p w14:paraId="30DEBF03"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 Loại hình đề nghị cấp (ghi rõ cấp mới hoặc cấp lại, trường hợp đề nghị cấp lại do bị mất, nêu rõ lý do):</w:t>
      </w:r>
    </w:p>
    <w:p w14:paraId="6C52A40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96B03B2"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5979A033"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6CA85E6B" w14:textId="77777777" w:rsidTr="00F6163E">
        <w:tc>
          <w:tcPr>
            <w:tcW w:w="4428" w:type="dxa"/>
          </w:tcPr>
          <w:p w14:paraId="2A03AAE2" w14:textId="77777777" w:rsidR="00FA5314" w:rsidRPr="00FA5314" w:rsidRDefault="00FA5314" w:rsidP="00FA5314">
            <w:pPr>
              <w:spacing w:after="120"/>
              <w:ind w:firstLine="720"/>
              <w:jc w:val="both"/>
              <w:rPr>
                <w:rFonts w:ascii="Arial" w:hAnsi="Arial" w:cs="Arial"/>
                <w:color w:val="auto"/>
                <w:sz w:val="20"/>
                <w:szCs w:val="20"/>
              </w:rPr>
            </w:pPr>
          </w:p>
        </w:tc>
        <w:tc>
          <w:tcPr>
            <w:tcW w:w="4428" w:type="dxa"/>
          </w:tcPr>
          <w:p w14:paraId="69BF5838" w14:textId="77777777" w:rsidR="00FA5314" w:rsidRPr="00FA5314" w:rsidRDefault="00FA5314" w:rsidP="00FA5314">
            <w:pPr>
              <w:widowControl/>
              <w:jc w:val="center"/>
              <w:rPr>
                <w:rFonts w:ascii="Arial" w:eastAsia="SimSun" w:hAnsi="Arial" w:cs="Arial"/>
                <w:color w:val="auto"/>
                <w:sz w:val="20"/>
                <w:szCs w:val="20"/>
                <w:lang w:eastAsia="zh-CN"/>
              </w:rPr>
            </w:pPr>
            <w:r w:rsidRPr="00FA5314">
              <w:rPr>
                <w:rFonts w:ascii="Arial" w:eastAsia="SimSun" w:hAnsi="Arial" w:cs="Arial"/>
                <w:i/>
                <w:iCs/>
                <w:color w:val="auto"/>
                <w:sz w:val="20"/>
                <w:szCs w:val="20"/>
                <w:lang w:eastAsia="zh-CN"/>
              </w:rPr>
              <w:t>..., ngày ... tháng... năm...</w:t>
            </w:r>
            <w:r w:rsidRPr="00FA5314">
              <w:rPr>
                <w:rFonts w:ascii="Arial" w:eastAsia="SimSun" w:hAnsi="Arial" w:cs="Arial"/>
                <w:i/>
                <w:iCs/>
                <w:color w:val="auto"/>
                <w:sz w:val="20"/>
                <w:szCs w:val="20"/>
                <w:lang w:eastAsia="zh-CN"/>
              </w:rPr>
              <w:br/>
            </w:r>
            <w:r w:rsidRPr="00FA5314">
              <w:rPr>
                <w:rFonts w:ascii="Arial" w:eastAsia="SimSun" w:hAnsi="Arial" w:cs="Arial"/>
                <w:b/>
                <w:color w:val="auto"/>
                <w:sz w:val="20"/>
                <w:szCs w:val="20"/>
                <w:lang w:eastAsia="zh-CN"/>
              </w:rPr>
              <w:t>Đơn vị kinh doanh vận tải</w:t>
            </w:r>
            <w:r w:rsidRPr="00FA5314">
              <w:rPr>
                <w:rFonts w:ascii="Arial" w:eastAsia="SimSun" w:hAnsi="Arial" w:cs="Arial"/>
                <w:b/>
                <w:bCs/>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123B154D" w14:textId="77777777" w:rsidR="00FA5314" w:rsidRPr="00FA5314" w:rsidRDefault="00FA5314" w:rsidP="00FA5314">
      <w:pPr>
        <w:widowControl/>
        <w:spacing w:after="120"/>
        <w:ind w:firstLine="720"/>
        <w:jc w:val="both"/>
        <w:rPr>
          <w:rFonts w:ascii="Arial" w:eastAsia="SimSun" w:hAnsi="Arial" w:cs="Arial"/>
          <w:i/>
          <w:iCs/>
          <w:color w:val="auto"/>
          <w:sz w:val="20"/>
          <w:szCs w:val="20"/>
          <w:lang w:eastAsia="zh-CN"/>
        </w:rPr>
      </w:pPr>
    </w:p>
    <w:p w14:paraId="7FACEA22"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279F1F47"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Mẫu số 02. Phương án kinh doanh vận tải đường bộ quốc tế giữa Việt Nam và Lào</w:t>
      </w:r>
    </w:p>
    <w:tbl>
      <w:tblPr>
        <w:tblW w:w="5000" w:type="pct"/>
        <w:tblLook w:val="01E0" w:firstRow="1" w:lastRow="1" w:firstColumn="1" w:lastColumn="1" w:noHBand="0" w:noVBand="0"/>
      </w:tblPr>
      <w:tblGrid>
        <w:gridCol w:w="3788"/>
        <w:gridCol w:w="5238"/>
      </w:tblGrid>
      <w:tr w:rsidR="00FA5314" w:rsidRPr="00FA5314" w14:paraId="5C17F84F" w14:textId="77777777" w:rsidTr="00F6163E">
        <w:trPr>
          <w:trHeight w:val="920"/>
        </w:trPr>
        <w:tc>
          <w:tcPr>
            <w:tcW w:w="3919" w:type="dxa"/>
          </w:tcPr>
          <w:p w14:paraId="1E7FA343"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t>TÊN ĐƠN VỊ KINH DOANH VẬN TẢI</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21A70B39" w14:textId="77777777" w:rsidR="00FA5314" w:rsidRPr="00FA5314" w:rsidRDefault="00FA5314" w:rsidP="00FA5314">
            <w:pPr>
              <w:jc w:val="center"/>
              <w:rPr>
                <w:rFonts w:ascii="Arial" w:hAnsi="Arial" w:cs="Arial"/>
                <w:b/>
                <w:color w:val="auto"/>
                <w:sz w:val="20"/>
                <w:szCs w:val="20"/>
              </w:rPr>
            </w:pPr>
            <w:r w:rsidRPr="00FA5314">
              <w:rPr>
                <w:rFonts w:ascii="Arial" w:hAnsi="Arial" w:cs="Arial"/>
                <w:color w:val="auto"/>
                <w:sz w:val="20"/>
                <w:szCs w:val="20"/>
              </w:rPr>
              <w:t xml:space="preserve">Số: </w:t>
            </w:r>
            <w:r w:rsidRPr="00FA5314">
              <w:rPr>
                <w:rFonts w:ascii="Arial" w:hAnsi="Arial" w:cs="Arial"/>
                <w:color w:val="auto"/>
                <w:sz w:val="20"/>
                <w:szCs w:val="20"/>
                <w:lang w:val="en-US"/>
              </w:rPr>
              <w:t>……/……</w:t>
            </w:r>
          </w:p>
        </w:tc>
        <w:tc>
          <w:tcPr>
            <w:tcW w:w="5441" w:type="dxa"/>
          </w:tcPr>
          <w:p w14:paraId="206640EE"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p w14:paraId="0DD5BF48" w14:textId="77777777" w:rsidR="00FA5314" w:rsidRPr="00FA5314" w:rsidRDefault="00FA5314" w:rsidP="00FA5314">
            <w:pPr>
              <w:jc w:val="center"/>
              <w:rPr>
                <w:rFonts w:ascii="Arial" w:hAnsi="Arial" w:cs="Arial"/>
                <w:color w:val="auto"/>
                <w:sz w:val="20"/>
                <w:szCs w:val="20"/>
              </w:rPr>
            </w:pPr>
            <w:r w:rsidRPr="00FA5314">
              <w:rPr>
                <w:rFonts w:ascii="Arial" w:hAnsi="Arial" w:cs="Arial"/>
                <w:i/>
                <w:color w:val="auto"/>
                <w:sz w:val="20"/>
                <w:szCs w:val="20"/>
                <w:lang w:val="en-US"/>
              </w:rPr>
              <w:t>…..</w:t>
            </w:r>
            <w:r w:rsidRPr="00FA5314">
              <w:rPr>
                <w:rFonts w:ascii="Arial" w:hAnsi="Arial" w:cs="Arial"/>
                <w:i/>
                <w:color w:val="auto"/>
                <w:sz w:val="20"/>
                <w:szCs w:val="20"/>
              </w:rPr>
              <w:t>, ngày</w:t>
            </w:r>
            <w:r w:rsidRPr="00FA5314">
              <w:rPr>
                <w:rFonts w:ascii="Arial" w:hAnsi="Arial" w:cs="Arial"/>
                <w:i/>
                <w:color w:val="auto"/>
                <w:sz w:val="20"/>
                <w:szCs w:val="20"/>
                <w:lang w:val="en-US"/>
              </w:rPr>
              <w:t xml:space="preserve"> ……</w:t>
            </w:r>
            <w:r w:rsidRPr="00FA5314">
              <w:rPr>
                <w:rFonts w:ascii="Arial" w:hAnsi="Arial" w:cs="Arial"/>
                <w:i/>
                <w:color w:val="auto"/>
                <w:sz w:val="20"/>
                <w:szCs w:val="20"/>
              </w:rPr>
              <w:t xml:space="preserve"> tháng </w:t>
            </w:r>
            <w:r w:rsidRPr="00FA5314">
              <w:rPr>
                <w:rFonts w:ascii="Arial" w:hAnsi="Arial" w:cs="Arial"/>
                <w:i/>
                <w:color w:val="auto"/>
                <w:sz w:val="20"/>
                <w:szCs w:val="20"/>
                <w:lang w:val="en-US"/>
              </w:rPr>
              <w:t>……</w:t>
            </w:r>
            <w:r w:rsidRPr="00FA5314">
              <w:rPr>
                <w:rFonts w:ascii="Arial" w:hAnsi="Arial" w:cs="Arial"/>
                <w:i/>
                <w:color w:val="auto"/>
                <w:sz w:val="20"/>
                <w:szCs w:val="20"/>
              </w:rPr>
              <w:t xml:space="preserve"> năm</w:t>
            </w:r>
            <w:r w:rsidRPr="00FA5314">
              <w:rPr>
                <w:rFonts w:ascii="Arial" w:hAnsi="Arial" w:cs="Arial"/>
                <w:i/>
                <w:color w:val="auto"/>
                <w:sz w:val="20"/>
                <w:szCs w:val="20"/>
                <w:lang w:val="en-US"/>
              </w:rPr>
              <w:t xml:space="preserve"> …..</w:t>
            </w:r>
          </w:p>
        </w:tc>
      </w:tr>
    </w:tbl>
    <w:p w14:paraId="1E9DCFA9" w14:textId="77777777" w:rsidR="00FA5314" w:rsidRPr="00FA5314" w:rsidRDefault="00FA5314" w:rsidP="00FA5314">
      <w:pPr>
        <w:widowControl/>
        <w:jc w:val="center"/>
        <w:rPr>
          <w:rFonts w:ascii="Arial" w:eastAsia="SimSun" w:hAnsi="Arial" w:cs="Arial"/>
          <w:color w:val="auto"/>
          <w:sz w:val="20"/>
          <w:szCs w:val="20"/>
          <w:lang w:val="en-US" w:eastAsia="zh-CN"/>
        </w:rPr>
      </w:pPr>
    </w:p>
    <w:p w14:paraId="27343B85" w14:textId="77777777" w:rsidR="00FA5314" w:rsidRPr="00FA5314" w:rsidRDefault="00FA5314" w:rsidP="00FA5314">
      <w:pPr>
        <w:widowControl/>
        <w:jc w:val="center"/>
        <w:rPr>
          <w:rFonts w:ascii="Arial" w:eastAsia="SimSun" w:hAnsi="Arial" w:cs="Arial"/>
          <w:color w:val="auto"/>
          <w:sz w:val="20"/>
          <w:szCs w:val="20"/>
          <w:lang w:val="en-US" w:eastAsia="zh-CN"/>
        </w:rPr>
      </w:pPr>
    </w:p>
    <w:p w14:paraId="19DC2ED7"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PHƯƠNG ÁN</w:t>
      </w:r>
      <w:r w:rsidRPr="00FA5314">
        <w:rPr>
          <w:rFonts w:ascii="Arial" w:eastAsia="SimSun" w:hAnsi="Arial" w:cs="Arial"/>
          <w:b/>
          <w:bCs/>
          <w:color w:val="auto"/>
          <w:sz w:val="20"/>
          <w:szCs w:val="20"/>
          <w:lang w:val="en-US" w:eastAsia="zh-CN"/>
        </w:rPr>
        <w:br/>
        <w:t>KINH DOANH VẬN TẢI ĐƯỜNG BỘ QUỐC TẾ GIỮA VIỆT NAM VÀ LÀO</w:t>
      </w:r>
    </w:p>
    <w:p w14:paraId="2EFDB98F" w14:textId="77777777" w:rsidR="00FA5314" w:rsidRPr="00FA5314" w:rsidRDefault="00FA5314" w:rsidP="00FA5314">
      <w:pPr>
        <w:widowControl/>
        <w:jc w:val="center"/>
        <w:rPr>
          <w:rFonts w:ascii="Arial" w:eastAsia="SimSun" w:hAnsi="Arial" w:cs="Arial"/>
          <w:bCs/>
          <w:color w:val="auto"/>
          <w:sz w:val="20"/>
          <w:szCs w:val="20"/>
          <w:vertAlign w:val="superscript"/>
          <w:lang w:val="en-US" w:eastAsia="zh-CN"/>
        </w:rPr>
      </w:pPr>
      <w:r w:rsidRPr="00FA5314">
        <w:rPr>
          <w:rFonts w:ascii="Arial" w:eastAsia="SimSun" w:hAnsi="Arial" w:cs="Arial"/>
          <w:bCs/>
          <w:color w:val="auto"/>
          <w:sz w:val="20"/>
          <w:szCs w:val="20"/>
          <w:vertAlign w:val="superscript"/>
          <w:lang w:val="en-US" w:eastAsia="zh-CN"/>
        </w:rPr>
        <w:t>__________________</w:t>
      </w:r>
    </w:p>
    <w:p w14:paraId="56C4796A"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4A72C8E0"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pPr>
      <w:r w:rsidRPr="00FA5314">
        <w:rPr>
          <w:rFonts w:ascii="Arial" w:eastAsia="SimSun" w:hAnsi="Arial" w:cs="Arial"/>
          <w:b/>
          <w:color w:val="auto"/>
          <w:sz w:val="20"/>
          <w:szCs w:val="20"/>
          <w:lang w:val="en-US" w:eastAsia="zh-CN"/>
        </w:rPr>
        <w:t>I. TỔ CHỨC QUẢN LÝ HOẠT ĐỘNG VẬN TẢI CỦA ĐƠN VỊ KINH DOANH VẬN TẢI</w:t>
      </w:r>
    </w:p>
    <w:p w14:paraId="30910C6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Cơ cấu tổ chức: mô hình, chức năng, nhiệm vụ các phòng, ban.</w:t>
      </w:r>
    </w:p>
    <w:p w14:paraId="4795626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Người điều hành hoạt động vận tải: họ tên, trình độ chuyên ngành.</w:t>
      </w:r>
    </w:p>
    <w:p w14:paraId="48ED9A0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Phương án tổ chức bộ phận quản lý, theo dõi các điều kiện về an toàn giao thông của đơn vị vận tải (áp dụng đối với doanh nghiệp, hợp tác xã kinh doanh vận tải hành khách cố định, vận tải hàng hóa bằng công-ten-nơ).</w:t>
      </w:r>
    </w:p>
    <w:p w14:paraId="5E3A113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Công tác lắp đặt, theo dõi, sử dụng dữ liệu từ thiết bị giám sát hành trình; trang bị máy tính, đường truyền kết nối mạng.</w:t>
      </w:r>
    </w:p>
    <w:p w14:paraId="74B39105"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pPr>
      <w:r w:rsidRPr="00FA5314">
        <w:rPr>
          <w:rFonts w:ascii="Arial" w:eastAsia="SimSun" w:hAnsi="Arial" w:cs="Arial"/>
          <w:b/>
          <w:color w:val="auto"/>
          <w:sz w:val="20"/>
          <w:szCs w:val="20"/>
          <w:lang w:val="en-US" w:eastAsia="zh-CN"/>
        </w:rPr>
        <w:t>II. PHƯƠNG ÁN KINH DOANH VẬN TẢI CỦA ĐƠN VỊ KINH DOANH VẬN TẢI</w:t>
      </w:r>
    </w:p>
    <w:p w14:paraId="27CF5A7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Phương án kinh doanh vận tải hành khách.</w:t>
      </w:r>
    </w:p>
    <w:p w14:paraId="58CD4AA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a) Kinh doanh vận tải hành khách cố định.</w:t>
      </w:r>
    </w:p>
    <w:p w14:paraId="56B521C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Tuyến khai thác, số chuyến, hình thức triển khai bán vé.</w:t>
      </w:r>
    </w:p>
    <w:p w14:paraId="7DDDFC4D"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Phương tiện: số lượng, chất lượng phương tiện, gắn thiết bị giám sát hành trình.</w:t>
      </w:r>
    </w:p>
    <w:p w14:paraId="4824FF7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Lái xe, nhân viên phục vụ trên xe: số lượng, hạng Giấy phép lái xe, tập huấn nghiệp vụ, thâm niên của lái xe khách có giường nằm hai tầng.</w:t>
      </w:r>
    </w:p>
    <w:p w14:paraId="4E69953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Đồng phục của lái xe, nhân viên phục vụ trên xe.</w:t>
      </w:r>
    </w:p>
    <w:p w14:paraId="438DDA5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Nơi đỗ xe của đơn vị vận tải: địa điểm, diện tích.</w:t>
      </w:r>
    </w:p>
    <w:p w14:paraId="33FDE50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Chế độ bảo dưỡng và sửa chữa phương tiện.</w:t>
      </w:r>
    </w:p>
    <w:p w14:paraId="2E489BA2"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Giá cước: thực hiện các quy định có liên quan.</w:t>
      </w:r>
    </w:p>
    <w:p w14:paraId="3287580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 Phương án kinh doanh vận tải hành khách theo hợp đồng.</w:t>
      </w:r>
    </w:p>
    <w:p w14:paraId="0D4853D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Phương tiện: số lượng, chất lượng, gắn thiết bị giám sát hành trình.</w:t>
      </w:r>
    </w:p>
    <w:p w14:paraId="2AC5366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Lái xe, nhân viên phục vụ trên xe: số lượng, hạng Giấy phép lái xe, tập huấn nghiệp vụ.</w:t>
      </w:r>
    </w:p>
    <w:p w14:paraId="6AC4B1F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Đồng phục của lái xe, nhân viên phục vụ trên xe.</w:t>
      </w:r>
    </w:p>
    <w:p w14:paraId="16ECDC9A"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Nơi đỗ xe của đơn vị vận tải: địa điểm, diện tích.</w:t>
      </w:r>
    </w:p>
    <w:p w14:paraId="17D7C18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Các dịch vụ phục vụ hành khách đi xe.</w:t>
      </w:r>
    </w:p>
    <w:p w14:paraId="4B276F98"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Chế độ bảo dưỡng và sửa chữa phương tiện.</w:t>
      </w:r>
    </w:p>
    <w:p w14:paraId="42F0EC1E"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Giá cước: thực hiện các quy định có liên quan.</w:t>
      </w:r>
    </w:p>
    <w:p w14:paraId="2F9F02D5"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Phương án kinh doanh vận tải hàng hóa</w:t>
      </w:r>
    </w:p>
    <w:p w14:paraId="023C673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Loại hình kinh doanh vận tải (ghi rõ hình thức kinh doanh vận tải như: Vận tải hàng hóa bằng công-ten-nơ, vận tải hàng hóa thông thường...).</w:t>
      </w:r>
    </w:p>
    <w:p w14:paraId="6251826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Phương tiện: số lượng, chất lượng, việc gắn thiết bị giám sát hành trình.</w:t>
      </w:r>
    </w:p>
    <w:p w14:paraId="6C046AD5"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Chế độ bảo dưỡng và sửa chữa phương tiện.</w:t>
      </w:r>
    </w:p>
    <w:p w14:paraId="00834DD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Lái xe: số lượng, hạng Giấy phép lái xe, chế độ tập huấn nghiệp vụ.</w:t>
      </w:r>
    </w:p>
    <w:p w14:paraId="484CF5B6"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Nơi đỗ xe của đơn vị vận tải: địa điểm, diện tích.</w:t>
      </w:r>
    </w:p>
    <w:p w14:paraId="4B7B1618"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311F2442" w14:textId="77777777" w:rsidTr="00F6163E">
        <w:tc>
          <w:tcPr>
            <w:tcW w:w="4428" w:type="dxa"/>
          </w:tcPr>
          <w:p w14:paraId="4C0B66E4" w14:textId="77777777" w:rsidR="00FA5314" w:rsidRPr="00FA5314" w:rsidRDefault="00FA5314" w:rsidP="00FA5314">
            <w:pPr>
              <w:spacing w:after="120"/>
              <w:ind w:firstLine="720"/>
              <w:jc w:val="both"/>
              <w:rPr>
                <w:rFonts w:ascii="Arial" w:hAnsi="Arial" w:cs="Arial"/>
                <w:color w:val="auto"/>
                <w:sz w:val="20"/>
                <w:szCs w:val="20"/>
              </w:rPr>
            </w:pPr>
          </w:p>
        </w:tc>
        <w:tc>
          <w:tcPr>
            <w:tcW w:w="4428" w:type="dxa"/>
          </w:tcPr>
          <w:p w14:paraId="6C77204D"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color w:val="auto"/>
                <w:sz w:val="20"/>
                <w:szCs w:val="20"/>
                <w:lang w:eastAsia="zh-CN"/>
              </w:rPr>
              <w:t>Đơn vị kinh doanh vận tải</w:t>
            </w:r>
            <w:r w:rsidRPr="00FA5314">
              <w:rPr>
                <w:rFonts w:ascii="Arial" w:eastAsia="SimSun" w:hAnsi="Arial" w:cs="Arial"/>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12BEBC3D"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p w14:paraId="3A4835D8"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7F467675"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Mẫu số 03. Giấy phép vận tải đường bộ quốc tế giữa Việt Nam và Lào</w:t>
      </w:r>
    </w:p>
    <w:tbl>
      <w:tblPr>
        <w:tblW w:w="5000" w:type="pct"/>
        <w:tblLook w:val="01E0" w:firstRow="1" w:lastRow="1" w:firstColumn="1" w:lastColumn="1" w:noHBand="0" w:noVBand="0"/>
      </w:tblPr>
      <w:tblGrid>
        <w:gridCol w:w="3779"/>
        <w:gridCol w:w="5247"/>
      </w:tblGrid>
      <w:tr w:rsidR="00FA5314" w:rsidRPr="00FA5314" w14:paraId="141C6A71" w14:textId="77777777" w:rsidTr="00F6163E">
        <w:tc>
          <w:tcPr>
            <w:tcW w:w="3708" w:type="dxa"/>
          </w:tcPr>
          <w:p w14:paraId="4D3B6249"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color w:val="auto"/>
                <w:sz w:val="20"/>
                <w:szCs w:val="20"/>
                <w:lang w:val="en-US" w:eastAsia="zh-CN"/>
              </w:rPr>
              <w:t>ỦY BAN NHÂN DÂN TỈNH…..</w:t>
            </w:r>
            <w:r w:rsidRPr="00FA5314">
              <w:rPr>
                <w:rFonts w:ascii="Arial" w:eastAsia="SimSun" w:hAnsi="Arial" w:cs="Arial"/>
                <w:color w:val="auto"/>
                <w:sz w:val="20"/>
                <w:szCs w:val="20"/>
                <w:lang w:val="en-US" w:eastAsia="zh-CN"/>
              </w:rPr>
              <w:br/>
              <w:t>PEOPLE’S COMMITTEE OF ... PROVINCE</w:t>
            </w:r>
            <w:r w:rsidRPr="00FA5314">
              <w:rPr>
                <w:rFonts w:ascii="Arial" w:eastAsia="SimSun" w:hAnsi="Arial" w:cs="Arial"/>
                <w:color w:val="auto"/>
                <w:sz w:val="20"/>
                <w:szCs w:val="20"/>
                <w:lang w:val="en-US" w:eastAsia="zh-CN"/>
              </w:rPr>
              <w:br/>
            </w:r>
            <w:r w:rsidRPr="00FA5314">
              <w:rPr>
                <w:rFonts w:ascii="Arial" w:eastAsia="SimSun" w:hAnsi="Arial" w:cs="Arial"/>
                <w:b/>
                <w:bCs/>
                <w:color w:val="auto"/>
                <w:sz w:val="20"/>
                <w:szCs w:val="20"/>
                <w:lang w:val="en-US" w:eastAsia="zh-CN"/>
              </w:rPr>
              <w:t>SỞ GIAO THÔNG VẬN TẢI</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DEPARTMENT OF TRANSPORT</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tc>
        <w:tc>
          <w:tcPr>
            <w:tcW w:w="5148" w:type="dxa"/>
          </w:tcPr>
          <w:p w14:paraId="7A36670E" w14:textId="77777777" w:rsidR="00FA5314" w:rsidRPr="00FA5314" w:rsidRDefault="00FA5314" w:rsidP="00FA5314">
            <w:pPr>
              <w:jc w:val="center"/>
              <w:rPr>
                <w:rFonts w:ascii="Arial" w:hAnsi="Arial" w:cs="Arial"/>
                <w:color w:val="auto"/>
                <w:sz w:val="20"/>
                <w:szCs w:val="20"/>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lang w:val="en-US"/>
              </w:rPr>
              <w:br/>
            </w:r>
            <w:r w:rsidRPr="00FA5314">
              <w:rPr>
                <w:rFonts w:ascii="Arial" w:eastAsia="SimSun" w:hAnsi="Arial" w:cs="Arial"/>
                <w:color w:val="auto"/>
                <w:sz w:val="20"/>
                <w:szCs w:val="20"/>
                <w:lang w:val="en-US" w:eastAsia="zh-CN"/>
              </w:rPr>
              <w:t>SOCIALIST REPUBLIC OF VIETNAM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lang w:val="en-US"/>
              </w:rPr>
              <w:br/>
            </w:r>
            <w:r w:rsidRPr="00FA5314">
              <w:rPr>
                <w:rFonts w:ascii="Arial" w:eastAsia="SimSun" w:hAnsi="Arial" w:cs="Arial"/>
                <w:color w:val="auto"/>
                <w:sz w:val="20"/>
                <w:szCs w:val="20"/>
                <w:lang w:val="en-US" w:eastAsia="zh-CN"/>
              </w:rPr>
              <w:t>Independence - Freedom - Happiness</w:t>
            </w:r>
            <w:r w:rsidRPr="00FA5314">
              <w:rPr>
                <w:rFonts w:ascii="Arial" w:hAnsi="Arial" w:cs="Arial"/>
                <w:b/>
                <w:color w:val="auto"/>
                <w:sz w:val="20"/>
                <w:szCs w:val="20"/>
              </w:rPr>
              <w:br/>
            </w:r>
            <w:r w:rsidRPr="00FA5314">
              <w:rPr>
                <w:rFonts w:ascii="Arial" w:hAnsi="Arial" w:cs="Arial"/>
                <w:sz w:val="20"/>
                <w:szCs w:val="20"/>
                <w:vertAlign w:val="superscript"/>
                <w:lang w:val="en-US"/>
              </w:rPr>
              <w:t>_____________</w:t>
            </w:r>
          </w:p>
        </w:tc>
      </w:tr>
    </w:tbl>
    <w:p w14:paraId="212C2953" w14:textId="77777777" w:rsidR="00FA5314" w:rsidRPr="00FA5314" w:rsidRDefault="00FA5314" w:rsidP="00FA5314">
      <w:pPr>
        <w:jc w:val="center"/>
        <w:rPr>
          <w:rFonts w:ascii="Arial" w:hAnsi="Arial" w:cs="Arial"/>
          <w:sz w:val="20"/>
          <w:szCs w:val="20"/>
        </w:rPr>
      </w:pPr>
    </w:p>
    <w:p w14:paraId="363A1870" w14:textId="77777777" w:rsidR="00FA5314" w:rsidRPr="00FA5314" w:rsidRDefault="00FA5314" w:rsidP="00FA5314">
      <w:pPr>
        <w:jc w:val="center"/>
        <w:rPr>
          <w:rFonts w:ascii="Arial" w:hAnsi="Arial" w:cs="Arial"/>
          <w:sz w:val="20"/>
          <w:szCs w:val="20"/>
        </w:rPr>
      </w:pPr>
    </w:p>
    <w:p w14:paraId="6DC85EDF" w14:textId="77777777" w:rsidR="00FA5314" w:rsidRPr="00FA5314" w:rsidRDefault="00FA5314" w:rsidP="00FA5314">
      <w:pPr>
        <w:widowControl/>
        <w:jc w:val="center"/>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GIẤY PHÉP VẬN TẢI ĐƯỜNG BỘ QUỐC TẾ GIỮA VIỆT NAM VÀ LÀO</w:t>
      </w:r>
    </w:p>
    <w:p w14:paraId="3AEC7737"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VIETNAM - LAOS CROSS-BORDER TRANSPORT PERMIT</w:t>
      </w:r>
    </w:p>
    <w:p w14:paraId="1CA6498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Giấy phép (Permit Number): ……………………..</w:t>
      </w:r>
    </w:p>
    <w:p w14:paraId="325FA400" w14:textId="77777777" w:rsidR="00FA5314" w:rsidRPr="00FA5314" w:rsidRDefault="00FA5314" w:rsidP="00FA5314">
      <w:pPr>
        <w:widowControl/>
        <w:jc w:val="center"/>
        <w:rPr>
          <w:rFonts w:ascii="Arial" w:eastAsia="SimSun" w:hAnsi="Arial" w:cs="Arial"/>
          <w:color w:val="auto"/>
          <w:sz w:val="20"/>
          <w:szCs w:val="20"/>
          <w:lang w:val="en-US" w:eastAsia="zh-CN"/>
        </w:rPr>
      </w:pPr>
    </w:p>
    <w:p w14:paraId="1A23535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Cấp cho đơn vị (Transport Operator Name): .................................................................</w:t>
      </w:r>
    </w:p>
    <w:p w14:paraId="5840108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2CC81864"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Địa chỉ (Address):............................................................................................................</w:t>
      </w:r>
    </w:p>
    <w:p w14:paraId="135C710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5C68AB9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 Số điện thoại (Telephone number):..................................................................................</w:t>
      </w:r>
    </w:p>
    <w:p w14:paraId="368C042B"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 Loại hình hoạt động vận tải (Type of Transport operation):</w:t>
      </w:r>
    </w:p>
    <w:p w14:paraId="3488BB91"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7C906A43" w14:textId="77777777" w:rsidR="00FA5314" w:rsidRPr="00FA5314" w:rsidRDefault="00FA5314" w:rsidP="00FA5314">
      <w:pPr>
        <w:widowControl/>
        <w:ind w:firstLine="720"/>
        <w:jc w:val="both"/>
        <w:rPr>
          <w:rFonts w:ascii="Arial" w:eastAsia="SimSun" w:hAnsi="Arial" w:cs="Arial"/>
          <w:i/>
          <w:iCs/>
          <w:color w:val="auto"/>
          <w:sz w:val="20"/>
          <w:szCs w:val="20"/>
          <w:lang w:val="en-US" w:eastAsia="zh-CN"/>
        </w:rPr>
      </w:pPr>
    </w:p>
    <w:tbl>
      <w:tblPr>
        <w:tblW w:w="5000" w:type="pct"/>
        <w:tblCellMar>
          <w:left w:w="0" w:type="dxa"/>
          <w:right w:w="0" w:type="dxa"/>
        </w:tblCellMar>
        <w:tblLook w:val="01E0" w:firstRow="1" w:lastRow="1" w:firstColumn="1" w:lastColumn="1" w:noHBand="0" w:noVBand="0"/>
      </w:tblPr>
      <w:tblGrid>
        <w:gridCol w:w="4477"/>
        <w:gridCol w:w="4549"/>
      </w:tblGrid>
      <w:tr w:rsidR="00FA5314" w:rsidRPr="00FA5314" w14:paraId="6A1838B7" w14:textId="77777777" w:rsidTr="00F6163E">
        <w:tc>
          <w:tcPr>
            <w:tcW w:w="2480" w:type="pct"/>
          </w:tcPr>
          <w:p w14:paraId="4B497C35" w14:textId="77777777" w:rsidR="00FA5314" w:rsidRPr="00FA5314" w:rsidRDefault="00FA5314" w:rsidP="00FA5314">
            <w:pPr>
              <w:spacing w:after="120"/>
              <w:ind w:firstLine="720"/>
              <w:jc w:val="both"/>
              <w:rPr>
                <w:rFonts w:ascii="Arial" w:hAnsi="Arial" w:cs="Arial"/>
                <w:color w:val="auto"/>
                <w:sz w:val="20"/>
                <w:szCs w:val="20"/>
              </w:rPr>
            </w:pPr>
          </w:p>
        </w:tc>
        <w:tc>
          <w:tcPr>
            <w:tcW w:w="2520" w:type="pct"/>
          </w:tcPr>
          <w:p w14:paraId="5D2EDE6F" w14:textId="77777777" w:rsidR="00FA5314" w:rsidRPr="00FA5314" w:rsidRDefault="00FA5314" w:rsidP="00FA5314">
            <w:pPr>
              <w:jc w:val="center"/>
              <w:rPr>
                <w:rFonts w:ascii="Arial" w:hAnsi="Arial" w:cs="Arial"/>
                <w:b/>
                <w:color w:val="auto"/>
                <w:sz w:val="20"/>
                <w:szCs w:val="20"/>
                <w:lang w:val="en-US"/>
              </w:rPr>
            </w:pPr>
            <w:r w:rsidRPr="00FA5314">
              <w:rPr>
                <w:rFonts w:ascii="Arial" w:eastAsia="SimSun" w:hAnsi="Arial" w:cs="Arial"/>
                <w:i/>
                <w:iCs/>
                <w:color w:val="auto"/>
                <w:sz w:val="20"/>
                <w:szCs w:val="20"/>
                <w:lang w:eastAsia="zh-CN"/>
              </w:rPr>
              <w:t>Hà Nội, ngày... tháng... năm ...</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val="en-US" w:eastAsia="zh-CN"/>
              </w:rPr>
              <w:t>Place,…………………… (dd/mm/yyyy)</w:t>
            </w:r>
            <w:r w:rsidRPr="00FA5314">
              <w:rPr>
                <w:rFonts w:ascii="Arial" w:eastAsia="SimSun" w:hAnsi="Arial" w:cs="Arial"/>
                <w:i/>
                <w:iCs/>
                <w:color w:val="auto"/>
                <w:sz w:val="20"/>
                <w:szCs w:val="20"/>
                <w:lang w:val="en-US" w:eastAsia="zh-CN"/>
              </w:rPr>
              <w:br/>
            </w:r>
            <w:r w:rsidRPr="00FA5314">
              <w:rPr>
                <w:rFonts w:ascii="Arial" w:eastAsia="SimSun" w:hAnsi="Arial" w:cs="Arial"/>
                <w:b/>
                <w:bCs/>
                <w:color w:val="auto"/>
                <w:sz w:val="20"/>
                <w:szCs w:val="20"/>
                <w:lang w:val="en-US" w:eastAsia="zh-CN"/>
              </w:rPr>
              <w:t>CƠ QUAN CẤP PHÉP</w:t>
            </w:r>
            <w:r w:rsidRPr="00FA5314">
              <w:rPr>
                <w:rFonts w:ascii="Arial" w:eastAsia="SimSun" w:hAnsi="Arial" w:cs="Arial"/>
                <w:b/>
                <w:bCs/>
                <w:color w:val="auto"/>
                <w:sz w:val="20"/>
                <w:szCs w:val="20"/>
                <w:lang w:val="en-US" w:eastAsia="zh-CN"/>
              </w:rPr>
              <w:br/>
              <w:t>Issuing authority</w:t>
            </w:r>
            <w:r w:rsidRPr="00FA5314">
              <w:rPr>
                <w:rFonts w:ascii="Arial" w:eastAsia="SimSun" w:hAnsi="Arial" w:cs="Arial"/>
                <w:b/>
                <w:bCs/>
                <w:color w:val="auto"/>
                <w:sz w:val="20"/>
                <w:szCs w:val="20"/>
                <w:lang w:val="en-US" w:eastAsia="zh-CN"/>
              </w:rPr>
              <w:br/>
            </w:r>
            <w:r w:rsidRPr="00FA5314">
              <w:rPr>
                <w:rFonts w:ascii="Arial" w:eastAsia="SimSun" w:hAnsi="Arial" w:cs="Arial"/>
                <w:i/>
                <w:iCs/>
                <w:color w:val="auto"/>
                <w:sz w:val="20"/>
                <w:szCs w:val="20"/>
                <w:lang w:val="en-US" w:eastAsia="zh-CN"/>
              </w:rPr>
              <w:t>(Ký tên, đóng dấu)</w:t>
            </w:r>
            <w:r w:rsidRPr="00FA5314">
              <w:rPr>
                <w:rFonts w:ascii="Arial" w:eastAsia="SimSun" w:hAnsi="Arial" w:cs="Arial"/>
                <w:i/>
                <w:iCs/>
                <w:color w:val="auto"/>
                <w:sz w:val="20"/>
                <w:szCs w:val="20"/>
                <w:lang w:val="en-US" w:eastAsia="zh-CN"/>
              </w:rPr>
              <w:br/>
              <w:t>(Signature and stamp)</w:t>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r w:rsidRPr="00FA5314">
              <w:rPr>
                <w:rFonts w:ascii="Arial" w:eastAsia="SimSun" w:hAnsi="Arial" w:cs="Arial"/>
                <w:i/>
                <w:iCs/>
                <w:color w:val="auto"/>
                <w:sz w:val="20"/>
                <w:szCs w:val="20"/>
                <w:lang w:val="en-US" w:eastAsia="zh-CN"/>
              </w:rPr>
              <w:br/>
            </w:r>
          </w:p>
        </w:tc>
      </w:tr>
    </w:tbl>
    <w:p w14:paraId="3E44B001" w14:textId="77777777" w:rsidR="00FA5314" w:rsidRPr="00FA5314" w:rsidRDefault="00FA5314" w:rsidP="00FA5314">
      <w:pPr>
        <w:spacing w:after="120"/>
        <w:ind w:firstLine="720"/>
        <w:jc w:val="both"/>
        <w:rPr>
          <w:rFonts w:ascii="Arial" w:hAnsi="Arial" w:cs="Arial"/>
          <w:sz w:val="20"/>
          <w:szCs w:val="20"/>
        </w:rPr>
        <w:sectPr w:rsidR="00FA5314" w:rsidRPr="00FA5314" w:rsidSect="00BC4457">
          <w:pgSz w:w="11906" w:h="16838" w:code="9"/>
          <w:pgMar w:top="1440" w:right="1440" w:bottom="1440" w:left="1440" w:header="0" w:footer="0" w:gutter="0"/>
          <w:cols w:space="708"/>
          <w:docGrid w:linePitch="360"/>
        </w:sectPr>
      </w:pPr>
    </w:p>
    <w:p w14:paraId="6C20E2F0"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lastRenderedPageBreak/>
        <w:t>Mẫu số 04. Giấy đề nghị cấp, cấp lại Giấy phép liên vận giữa Việt Nam và Lào cho phương tiện thương mại</w:t>
      </w:r>
    </w:p>
    <w:tbl>
      <w:tblPr>
        <w:tblW w:w="5000" w:type="pct"/>
        <w:tblLook w:val="01E0" w:firstRow="1" w:lastRow="1" w:firstColumn="1" w:lastColumn="1" w:noHBand="0" w:noVBand="0"/>
      </w:tblPr>
      <w:tblGrid>
        <w:gridCol w:w="3412"/>
        <w:gridCol w:w="5614"/>
      </w:tblGrid>
      <w:tr w:rsidR="00FA5314" w:rsidRPr="00FA5314" w14:paraId="5195F899" w14:textId="77777777" w:rsidTr="00F6163E">
        <w:tc>
          <w:tcPr>
            <w:tcW w:w="3348" w:type="dxa"/>
          </w:tcPr>
          <w:p w14:paraId="44AF0374"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t>TÊN ĐƠN VỊ KINH DOANH</w:t>
            </w:r>
            <w:r w:rsidRPr="00FA5314">
              <w:rPr>
                <w:rFonts w:ascii="Arial" w:eastAsia="SimSun" w:hAnsi="Arial" w:cs="Arial"/>
                <w:b/>
                <w:bCs/>
                <w:color w:val="auto"/>
                <w:sz w:val="20"/>
                <w:szCs w:val="20"/>
                <w:lang w:eastAsia="zh-CN"/>
              </w:rPr>
              <w:br/>
              <w:t>VẬN TẢI ĐỀ NGHỊ GIẤY PHÉP</w:t>
            </w:r>
            <w:r w:rsidRPr="00FA5314">
              <w:rPr>
                <w:rFonts w:ascii="Arial" w:hAnsi="Arial" w:cs="Arial"/>
                <w:b/>
                <w:color w:val="auto"/>
                <w:sz w:val="20"/>
                <w:szCs w:val="20"/>
              </w:rPr>
              <w:br/>
            </w:r>
            <w:r w:rsidRPr="00FA5314">
              <w:rPr>
                <w:rFonts w:ascii="Arial" w:hAnsi="Arial" w:cs="Arial"/>
                <w:sz w:val="20"/>
                <w:szCs w:val="20"/>
                <w:vertAlign w:val="superscript"/>
              </w:rPr>
              <w:t>_____________</w:t>
            </w:r>
          </w:p>
        </w:tc>
        <w:tc>
          <w:tcPr>
            <w:tcW w:w="5508" w:type="dxa"/>
          </w:tcPr>
          <w:p w14:paraId="09245322" w14:textId="77777777" w:rsidR="00FA5314" w:rsidRPr="00FA5314" w:rsidRDefault="00FA5314" w:rsidP="00FA5314">
            <w:pPr>
              <w:jc w:val="center"/>
              <w:rPr>
                <w:rFonts w:ascii="Arial" w:hAnsi="Arial" w:cs="Arial"/>
                <w:color w:val="auto"/>
                <w:sz w:val="20"/>
                <w:szCs w:val="20"/>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tc>
      </w:tr>
    </w:tbl>
    <w:p w14:paraId="016ED6BC" w14:textId="77777777" w:rsidR="00FA5314" w:rsidRPr="00FA5314" w:rsidRDefault="00FA5314" w:rsidP="00FA5314">
      <w:pPr>
        <w:widowControl/>
        <w:jc w:val="center"/>
        <w:rPr>
          <w:rFonts w:ascii="Arial" w:eastAsia="SimSun" w:hAnsi="Arial" w:cs="Arial"/>
          <w:color w:val="auto"/>
          <w:sz w:val="20"/>
          <w:szCs w:val="20"/>
          <w:lang w:eastAsia="zh-CN"/>
        </w:rPr>
      </w:pPr>
    </w:p>
    <w:p w14:paraId="143092E9" w14:textId="77777777" w:rsidR="00FA5314" w:rsidRPr="00FA5314" w:rsidRDefault="00FA5314" w:rsidP="00FA5314">
      <w:pPr>
        <w:widowControl/>
        <w:jc w:val="center"/>
        <w:rPr>
          <w:rFonts w:ascii="Arial" w:eastAsia="SimSun" w:hAnsi="Arial" w:cs="Arial"/>
          <w:color w:val="auto"/>
          <w:sz w:val="20"/>
          <w:szCs w:val="20"/>
          <w:lang w:eastAsia="zh-CN"/>
        </w:rPr>
      </w:pPr>
    </w:p>
    <w:p w14:paraId="2680B95B" w14:textId="77777777" w:rsidR="00FA5314" w:rsidRPr="00FA5314" w:rsidRDefault="00FA5314" w:rsidP="00FA5314">
      <w:pPr>
        <w:widowControl/>
        <w:jc w:val="center"/>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GIẤY ĐỀ NGHỊ</w:t>
      </w:r>
      <w:r w:rsidRPr="00FA5314">
        <w:rPr>
          <w:rFonts w:ascii="Arial" w:eastAsia="SimSun" w:hAnsi="Arial" w:cs="Arial"/>
          <w:b/>
          <w:bCs/>
          <w:color w:val="auto"/>
          <w:sz w:val="20"/>
          <w:szCs w:val="20"/>
          <w:lang w:eastAsia="zh-CN"/>
        </w:rPr>
        <w:br/>
        <w:t>CẤP, CẤP LẠI GIẤY PHÉP LIÊN VẬN GIỮA</w:t>
      </w:r>
      <w:r w:rsidRPr="00FA5314">
        <w:rPr>
          <w:rFonts w:ascii="Arial" w:eastAsia="SimSun" w:hAnsi="Arial" w:cs="Arial"/>
          <w:b/>
          <w:bCs/>
          <w:color w:val="auto"/>
          <w:sz w:val="20"/>
          <w:szCs w:val="20"/>
          <w:lang w:eastAsia="zh-CN"/>
        </w:rPr>
        <w:br/>
        <w:t>VIỆT NAM VÀ LÀO CHO PHƯƠNG TIỆN THƯƠNG MẠI</w:t>
      </w:r>
    </w:p>
    <w:p w14:paraId="3353ACB1" w14:textId="77777777" w:rsidR="00FA5314" w:rsidRPr="00FA5314" w:rsidRDefault="00FA5314" w:rsidP="00FA5314">
      <w:pPr>
        <w:widowControl/>
        <w:jc w:val="center"/>
        <w:rPr>
          <w:rFonts w:ascii="Arial" w:eastAsia="SimSun" w:hAnsi="Arial" w:cs="Arial"/>
          <w:bCs/>
          <w:color w:val="auto"/>
          <w:sz w:val="20"/>
          <w:szCs w:val="20"/>
          <w:vertAlign w:val="superscript"/>
          <w:lang w:eastAsia="zh-CN"/>
        </w:rPr>
      </w:pPr>
      <w:r w:rsidRPr="00FA5314">
        <w:rPr>
          <w:rFonts w:ascii="Arial" w:eastAsia="SimSun" w:hAnsi="Arial" w:cs="Arial"/>
          <w:bCs/>
          <w:color w:val="auto"/>
          <w:sz w:val="20"/>
          <w:szCs w:val="20"/>
          <w:vertAlign w:val="superscript"/>
          <w:lang w:eastAsia="zh-CN"/>
        </w:rPr>
        <w:t>___________________</w:t>
      </w:r>
    </w:p>
    <w:p w14:paraId="2C14CF37" w14:textId="77777777" w:rsidR="00FA5314" w:rsidRPr="00FA5314" w:rsidRDefault="00FA5314" w:rsidP="00FA5314">
      <w:pPr>
        <w:widowControl/>
        <w:jc w:val="center"/>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Kính gửi: ……………………………………</w:t>
      </w:r>
    </w:p>
    <w:p w14:paraId="355E490F" w14:textId="77777777" w:rsidR="00FA5314" w:rsidRPr="00FA5314" w:rsidRDefault="00FA5314" w:rsidP="00FA5314">
      <w:pPr>
        <w:widowControl/>
        <w:jc w:val="center"/>
        <w:rPr>
          <w:rFonts w:ascii="Arial" w:eastAsia="SimSun" w:hAnsi="Arial" w:cs="Arial"/>
          <w:color w:val="auto"/>
          <w:sz w:val="20"/>
          <w:szCs w:val="20"/>
          <w:lang w:eastAsia="zh-CN"/>
        </w:rPr>
      </w:pPr>
    </w:p>
    <w:p w14:paraId="7D259EFF"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1. Tên đơn vị kinh doanh vận tải: ................................................................................</w:t>
      </w:r>
    </w:p>
    <w:p w14:paraId="27519D54"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2. Địa chỉ: .....................................................................................................................</w:t>
      </w:r>
    </w:p>
    <w:p w14:paraId="010D64FA"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3. Số điện thoại:...................................... số Fax/Địa chỉ email: ...................................</w:t>
      </w:r>
    </w:p>
    <w:p w14:paraId="79E78CE7"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4. Giấy phép vận tải đường bộ quốc tế giữa Việt Nam và Lào số....................................... ngày cấp …………………</w:t>
      </w:r>
    </w:p>
    <w:p w14:paraId="43158210"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5. Đề nghị....................................... cấp Giấy phép liên vận giữa Việt Nam và Lào cho các phương tiện vận tải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52"/>
        <w:gridCol w:w="608"/>
        <w:gridCol w:w="815"/>
        <w:gridCol w:w="684"/>
        <w:gridCol w:w="649"/>
        <w:gridCol w:w="707"/>
        <w:gridCol w:w="505"/>
        <w:gridCol w:w="536"/>
        <w:gridCol w:w="1191"/>
        <w:gridCol w:w="2062"/>
        <w:gridCol w:w="911"/>
      </w:tblGrid>
      <w:tr w:rsidR="00FA5314" w:rsidRPr="00FA5314" w14:paraId="66D15562" w14:textId="77777777" w:rsidTr="00F6163E">
        <w:tc>
          <w:tcPr>
            <w:tcW w:w="195" w:type="pct"/>
            <w:vAlign w:val="center"/>
          </w:tcPr>
          <w:p w14:paraId="2B2B86D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TT</w:t>
            </w:r>
          </w:p>
        </w:tc>
        <w:tc>
          <w:tcPr>
            <w:tcW w:w="337" w:type="pct"/>
            <w:vAlign w:val="center"/>
          </w:tcPr>
          <w:p w14:paraId="3FE0B69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Biển số xe</w:t>
            </w:r>
          </w:p>
        </w:tc>
        <w:tc>
          <w:tcPr>
            <w:tcW w:w="452" w:type="pct"/>
            <w:vAlign w:val="center"/>
          </w:tcPr>
          <w:p w14:paraId="2AC928C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Trọng tải (ghế)</w:t>
            </w:r>
          </w:p>
        </w:tc>
        <w:tc>
          <w:tcPr>
            <w:tcW w:w="379" w:type="pct"/>
            <w:vAlign w:val="center"/>
          </w:tcPr>
          <w:p w14:paraId="022D378E"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Năm sản xuất</w:t>
            </w:r>
          </w:p>
        </w:tc>
        <w:tc>
          <w:tcPr>
            <w:tcW w:w="360" w:type="pct"/>
            <w:vAlign w:val="center"/>
          </w:tcPr>
          <w:p w14:paraId="1BB8E1FC"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Nhãn hiệu</w:t>
            </w:r>
          </w:p>
        </w:tc>
        <w:tc>
          <w:tcPr>
            <w:tcW w:w="392" w:type="pct"/>
            <w:vAlign w:val="center"/>
          </w:tcPr>
          <w:p w14:paraId="1EC2382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khung</w:t>
            </w:r>
          </w:p>
        </w:tc>
        <w:tc>
          <w:tcPr>
            <w:tcW w:w="280" w:type="pct"/>
            <w:vAlign w:val="center"/>
          </w:tcPr>
          <w:p w14:paraId="1BF0CBBE"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máy</w:t>
            </w:r>
          </w:p>
        </w:tc>
        <w:tc>
          <w:tcPr>
            <w:tcW w:w="297" w:type="pct"/>
            <w:vAlign w:val="center"/>
          </w:tcPr>
          <w:p w14:paraId="7FC50BD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Màu sơn</w:t>
            </w:r>
          </w:p>
        </w:tc>
        <w:tc>
          <w:tcPr>
            <w:tcW w:w="660" w:type="pct"/>
            <w:vAlign w:val="center"/>
          </w:tcPr>
          <w:p w14:paraId="4565274E"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Thời gian đề nghị cấp Giấy phép</w:t>
            </w:r>
          </w:p>
        </w:tc>
        <w:tc>
          <w:tcPr>
            <w:tcW w:w="1143" w:type="pct"/>
            <w:vAlign w:val="center"/>
          </w:tcPr>
          <w:p w14:paraId="54A1A54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Hình thức hoạt động (vận chuyển hàng hóa hay hành khách)</w:t>
            </w:r>
          </w:p>
        </w:tc>
        <w:tc>
          <w:tcPr>
            <w:tcW w:w="507" w:type="pct"/>
            <w:vAlign w:val="center"/>
          </w:tcPr>
          <w:p w14:paraId="584EEC6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Cửa khẩu xuất - nhập</w:t>
            </w:r>
          </w:p>
        </w:tc>
      </w:tr>
      <w:tr w:rsidR="00FA5314" w:rsidRPr="00FA5314" w14:paraId="2818BBF6" w14:textId="77777777" w:rsidTr="00F6163E">
        <w:tc>
          <w:tcPr>
            <w:tcW w:w="195" w:type="pct"/>
            <w:vAlign w:val="center"/>
          </w:tcPr>
          <w:p w14:paraId="07C5827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337" w:type="pct"/>
            <w:vAlign w:val="center"/>
          </w:tcPr>
          <w:p w14:paraId="3F2BF93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452" w:type="pct"/>
            <w:vAlign w:val="center"/>
          </w:tcPr>
          <w:p w14:paraId="1504538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379" w:type="pct"/>
            <w:vAlign w:val="center"/>
          </w:tcPr>
          <w:p w14:paraId="620428E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w:t>
            </w:r>
          </w:p>
        </w:tc>
        <w:tc>
          <w:tcPr>
            <w:tcW w:w="360" w:type="pct"/>
            <w:vAlign w:val="center"/>
          </w:tcPr>
          <w:p w14:paraId="54A1B96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w:t>
            </w:r>
          </w:p>
        </w:tc>
        <w:tc>
          <w:tcPr>
            <w:tcW w:w="392" w:type="pct"/>
            <w:vAlign w:val="center"/>
          </w:tcPr>
          <w:p w14:paraId="5B52609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w:t>
            </w:r>
          </w:p>
        </w:tc>
        <w:tc>
          <w:tcPr>
            <w:tcW w:w="280" w:type="pct"/>
            <w:vAlign w:val="center"/>
          </w:tcPr>
          <w:p w14:paraId="02502EDE"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7</w:t>
            </w:r>
          </w:p>
        </w:tc>
        <w:tc>
          <w:tcPr>
            <w:tcW w:w="297" w:type="pct"/>
            <w:vAlign w:val="center"/>
          </w:tcPr>
          <w:p w14:paraId="59229BFE"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8</w:t>
            </w:r>
          </w:p>
        </w:tc>
        <w:tc>
          <w:tcPr>
            <w:tcW w:w="660" w:type="pct"/>
            <w:vAlign w:val="center"/>
          </w:tcPr>
          <w:p w14:paraId="1FC7329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9</w:t>
            </w:r>
          </w:p>
        </w:tc>
        <w:tc>
          <w:tcPr>
            <w:tcW w:w="1143" w:type="pct"/>
            <w:vAlign w:val="center"/>
          </w:tcPr>
          <w:p w14:paraId="37ECE17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10</w:t>
            </w:r>
          </w:p>
        </w:tc>
        <w:tc>
          <w:tcPr>
            <w:tcW w:w="507" w:type="pct"/>
            <w:vAlign w:val="center"/>
          </w:tcPr>
          <w:p w14:paraId="1592497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11</w:t>
            </w:r>
          </w:p>
        </w:tc>
      </w:tr>
      <w:tr w:rsidR="00FA5314" w:rsidRPr="00FA5314" w14:paraId="194CF592" w14:textId="77777777" w:rsidTr="00F6163E">
        <w:tc>
          <w:tcPr>
            <w:tcW w:w="195" w:type="pct"/>
            <w:vAlign w:val="center"/>
          </w:tcPr>
          <w:p w14:paraId="57EF978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337" w:type="pct"/>
            <w:vAlign w:val="center"/>
          </w:tcPr>
          <w:p w14:paraId="1D94AA47"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52" w:type="pct"/>
            <w:vAlign w:val="center"/>
          </w:tcPr>
          <w:p w14:paraId="6B551AEA"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9" w:type="pct"/>
            <w:vAlign w:val="center"/>
          </w:tcPr>
          <w:p w14:paraId="3AF67AE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0" w:type="pct"/>
            <w:vAlign w:val="center"/>
          </w:tcPr>
          <w:p w14:paraId="1CD56EA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2" w:type="pct"/>
            <w:vAlign w:val="center"/>
          </w:tcPr>
          <w:p w14:paraId="4302866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80" w:type="pct"/>
            <w:vAlign w:val="center"/>
          </w:tcPr>
          <w:p w14:paraId="52EB352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7" w:type="pct"/>
            <w:vAlign w:val="center"/>
          </w:tcPr>
          <w:p w14:paraId="2462C5D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0" w:type="pct"/>
            <w:vAlign w:val="center"/>
          </w:tcPr>
          <w:p w14:paraId="7C4C1361"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43" w:type="pct"/>
            <w:vAlign w:val="center"/>
          </w:tcPr>
          <w:p w14:paraId="0D906761"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07" w:type="pct"/>
            <w:vAlign w:val="center"/>
          </w:tcPr>
          <w:p w14:paraId="77DAA085"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2E0C48AA" w14:textId="77777777" w:rsidTr="00F6163E">
        <w:tc>
          <w:tcPr>
            <w:tcW w:w="195" w:type="pct"/>
            <w:vAlign w:val="center"/>
          </w:tcPr>
          <w:p w14:paraId="3875A13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337" w:type="pct"/>
            <w:vAlign w:val="center"/>
          </w:tcPr>
          <w:p w14:paraId="13B6267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52" w:type="pct"/>
            <w:vAlign w:val="center"/>
          </w:tcPr>
          <w:p w14:paraId="4DEDEC7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9" w:type="pct"/>
            <w:vAlign w:val="center"/>
          </w:tcPr>
          <w:p w14:paraId="3B9526C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0" w:type="pct"/>
            <w:vAlign w:val="center"/>
          </w:tcPr>
          <w:p w14:paraId="63FEB90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2" w:type="pct"/>
            <w:vAlign w:val="center"/>
          </w:tcPr>
          <w:p w14:paraId="3E0D159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80" w:type="pct"/>
            <w:vAlign w:val="center"/>
          </w:tcPr>
          <w:p w14:paraId="1702FA3C"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7" w:type="pct"/>
            <w:vAlign w:val="center"/>
          </w:tcPr>
          <w:p w14:paraId="68468D3C"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0" w:type="pct"/>
            <w:vAlign w:val="center"/>
          </w:tcPr>
          <w:p w14:paraId="75A534E6"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43" w:type="pct"/>
            <w:vAlign w:val="center"/>
          </w:tcPr>
          <w:p w14:paraId="5DEB504B"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07" w:type="pct"/>
            <w:vAlign w:val="center"/>
          </w:tcPr>
          <w:p w14:paraId="27742716"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7B193B34" w14:textId="77777777" w:rsidTr="00F6163E">
        <w:tc>
          <w:tcPr>
            <w:tcW w:w="195" w:type="pct"/>
            <w:vAlign w:val="center"/>
          </w:tcPr>
          <w:p w14:paraId="284C7B2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337" w:type="pct"/>
            <w:vAlign w:val="center"/>
          </w:tcPr>
          <w:p w14:paraId="191D2F0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52" w:type="pct"/>
            <w:vAlign w:val="center"/>
          </w:tcPr>
          <w:p w14:paraId="0FA211A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79" w:type="pct"/>
            <w:vAlign w:val="center"/>
          </w:tcPr>
          <w:p w14:paraId="578C4C5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0" w:type="pct"/>
            <w:vAlign w:val="center"/>
          </w:tcPr>
          <w:p w14:paraId="3C5AB96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2" w:type="pct"/>
            <w:vAlign w:val="center"/>
          </w:tcPr>
          <w:p w14:paraId="7F872C3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80" w:type="pct"/>
            <w:vAlign w:val="center"/>
          </w:tcPr>
          <w:p w14:paraId="7FB7E942"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7" w:type="pct"/>
            <w:vAlign w:val="center"/>
          </w:tcPr>
          <w:p w14:paraId="4D7C7A7E"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60" w:type="pct"/>
            <w:vAlign w:val="center"/>
          </w:tcPr>
          <w:p w14:paraId="3B7414CE"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43" w:type="pct"/>
            <w:vAlign w:val="center"/>
          </w:tcPr>
          <w:p w14:paraId="6F4F054A"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07" w:type="pct"/>
            <w:vAlign w:val="center"/>
          </w:tcPr>
          <w:p w14:paraId="458ADBA6"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12013A2C"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Đối với phương tiện thay thế: ghi rõ phương tiện có biển kiểm soát…………….... thay thế phương tiện có biển kiểm soát..................................</w:t>
      </w:r>
    </w:p>
    <w:p w14:paraId="54215C43"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6. Loại hình kinh doanh vận tải:</w:t>
      </w:r>
    </w:p>
    <w:tbl>
      <w:tblPr>
        <w:tblW w:w="5000" w:type="pct"/>
        <w:tblCellMar>
          <w:left w:w="0" w:type="dxa"/>
          <w:right w:w="0" w:type="dxa"/>
        </w:tblCellMar>
        <w:tblLook w:val="01E0" w:firstRow="1" w:lastRow="1" w:firstColumn="1" w:lastColumn="1" w:noHBand="0" w:noVBand="0"/>
      </w:tblPr>
      <w:tblGrid>
        <w:gridCol w:w="3413"/>
        <w:gridCol w:w="1097"/>
        <w:gridCol w:w="3257"/>
        <w:gridCol w:w="1256"/>
      </w:tblGrid>
      <w:tr w:rsidR="00FA5314" w:rsidRPr="00FA5314" w14:paraId="36B1F4BF" w14:textId="77777777" w:rsidTr="00F6163E">
        <w:tc>
          <w:tcPr>
            <w:tcW w:w="1891" w:type="pct"/>
            <w:tcBorders>
              <w:right w:val="single" w:sz="2" w:space="0" w:color="auto"/>
            </w:tcBorders>
          </w:tcPr>
          <w:p w14:paraId="1EDD4B9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xml:space="preserve">a) Hành khách theo tuyến cố định </w:t>
            </w:r>
          </w:p>
        </w:tc>
        <w:tc>
          <w:tcPr>
            <w:tcW w:w="608" w:type="pct"/>
            <w:tcBorders>
              <w:top w:val="single" w:sz="2" w:space="0" w:color="auto"/>
              <w:left w:val="single" w:sz="2" w:space="0" w:color="auto"/>
              <w:bottom w:val="single" w:sz="2" w:space="0" w:color="auto"/>
              <w:right w:val="single" w:sz="2" w:space="0" w:color="auto"/>
            </w:tcBorders>
          </w:tcPr>
          <w:p w14:paraId="2AAA6E4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c>
          <w:tcPr>
            <w:tcW w:w="1805" w:type="pct"/>
            <w:tcBorders>
              <w:left w:val="single" w:sz="2" w:space="0" w:color="auto"/>
              <w:right w:val="single" w:sz="2" w:space="0" w:color="auto"/>
            </w:tcBorders>
          </w:tcPr>
          <w:p w14:paraId="67553BA9"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 Khách du lịch:</w:t>
            </w:r>
          </w:p>
        </w:tc>
        <w:tc>
          <w:tcPr>
            <w:tcW w:w="697" w:type="pct"/>
            <w:tcBorders>
              <w:top w:val="single" w:sz="2" w:space="0" w:color="auto"/>
              <w:left w:val="single" w:sz="2" w:space="0" w:color="auto"/>
              <w:bottom w:val="single" w:sz="2" w:space="0" w:color="auto"/>
              <w:right w:val="single" w:sz="2" w:space="0" w:color="auto"/>
            </w:tcBorders>
          </w:tcPr>
          <w:p w14:paraId="4BDEA02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r>
      <w:tr w:rsidR="00FA5314" w:rsidRPr="00FA5314" w14:paraId="6EE6F201" w14:textId="77777777" w:rsidTr="00F6163E">
        <w:tc>
          <w:tcPr>
            <w:tcW w:w="1891" w:type="pct"/>
            <w:tcBorders>
              <w:right w:val="single" w:sz="2" w:space="0" w:color="auto"/>
            </w:tcBorders>
          </w:tcPr>
          <w:p w14:paraId="6407064C"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 Hành khách theo hợp đồng:</w:t>
            </w:r>
          </w:p>
        </w:tc>
        <w:tc>
          <w:tcPr>
            <w:tcW w:w="608" w:type="pct"/>
            <w:tcBorders>
              <w:top w:val="single" w:sz="2" w:space="0" w:color="auto"/>
              <w:left w:val="single" w:sz="2" w:space="0" w:color="auto"/>
              <w:bottom w:val="single" w:sz="2" w:space="0" w:color="auto"/>
              <w:right w:val="single" w:sz="2" w:space="0" w:color="auto"/>
            </w:tcBorders>
          </w:tcPr>
          <w:p w14:paraId="7C897350"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c>
          <w:tcPr>
            <w:tcW w:w="1805" w:type="pct"/>
            <w:tcBorders>
              <w:left w:val="single" w:sz="2" w:space="0" w:color="auto"/>
              <w:right w:val="single" w:sz="2" w:space="0" w:color="auto"/>
            </w:tcBorders>
          </w:tcPr>
          <w:p w14:paraId="4019BEDF"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d) Vận tải hàng hóa:</w:t>
            </w:r>
          </w:p>
        </w:tc>
        <w:tc>
          <w:tcPr>
            <w:tcW w:w="697" w:type="pct"/>
            <w:tcBorders>
              <w:top w:val="single" w:sz="2" w:space="0" w:color="auto"/>
              <w:left w:val="single" w:sz="2" w:space="0" w:color="auto"/>
              <w:bottom w:val="single" w:sz="2" w:space="0" w:color="auto"/>
              <w:right w:val="single" w:sz="2" w:space="0" w:color="auto"/>
            </w:tcBorders>
          </w:tcPr>
          <w:p w14:paraId="36BC3FC3"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r>
    </w:tbl>
    <w:p w14:paraId="2CDF0C39"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b/>
          <w:bCs/>
          <w:i/>
          <w:iCs/>
          <w:color w:val="auto"/>
          <w:sz w:val="20"/>
          <w:szCs w:val="20"/>
          <w:lang w:eastAsia="zh-CN"/>
        </w:rPr>
        <w:t>Ghi chú:</w:t>
      </w:r>
      <w:r w:rsidRPr="00FA5314">
        <w:rPr>
          <w:rFonts w:ascii="Arial" w:eastAsia="SimSun" w:hAnsi="Arial" w:cs="Arial"/>
          <w:color w:val="auto"/>
          <w:sz w:val="20"/>
          <w:szCs w:val="20"/>
          <w:lang w:eastAsia="zh-CN"/>
        </w:rPr>
        <w:t xml:space="preserve"> Đối với phương tiện vận chuyển hành khách theo tuyến cố định bổ sung thêm các thông tin sau:</w:t>
      </w:r>
    </w:p>
    <w:p w14:paraId="03E4A3ED"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Tuyến:.................................. đi...................... và ngược lại</w:t>
      </w:r>
    </w:p>
    <w:p w14:paraId="75717DEE"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Bến đi: Bến xe................................... (thuộc tỉnh:........................ Việt Nam)</w:t>
      </w:r>
    </w:p>
    <w:p w14:paraId="1DF91491"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Bến đến: Bến xe.................................. (thuộc tỉnh:............................... Lào)</w:t>
      </w:r>
    </w:p>
    <w:p w14:paraId="7796B0F3"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Cự ly vận chuyển:......................................... km</w:t>
      </w:r>
    </w:p>
    <w:p w14:paraId="6B0F55E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Hành trình tuyến đường:................................................................................</w:t>
      </w:r>
    </w:p>
    <w:p w14:paraId="465F9A65"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Đã được...................... thông báo khai thác tuyến tại công văn số............. ngày……….</w:t>
      </w:r>
    </w:p>
    <w:p w14:paraId="5CB2EAEF" w14:textId="77777777" w:rsidR="00FA5314" w:rsidRPr="00FA5314" w:rsidRDefault="00FA5314" w:rsidP="00FA5314">
      <w:pPr>
        <w:widowControl/>
        <w:ind w:firstLine="720"/>
        <w:jc w:val="both"/>
        <w:rPr>
          <w:rFonts w:ascii="Arial" w:eastAsia="SimSun" w:hAnsi="Arial" w:cs="Arial"/>
          <w:color w:val="auto"/>
          <w:sz w:val="20"/>
          <w:szCs w:val="20"/>
          <w:lang w:eastAsia="zh-CN"/>
        </w:rPr>
      </w:pPr>
    </w:p>
    <w:tbl>
      <w:tblPr>
        <w:tblW w:w="5000" w:type="pct"/>
        <w:tblLook w:val="01E0" w:firstRow="1" w:lastRow="1" w:firstColumn="1" w:lastColumn="1" w:noHBand="0" w:noVBand="0"/>
      </w:tblPr>
      <w:tblGrid>
        <w:gridCol w:w="4513"/>
        <w:gridCol w:w="4513"/>
      </w:tblGrid>
      <w:tr w:rsidR="00FA5314" w:rsidRPr="00FA5314" w14:paraId="4BCF1A86" w14:textId="77777777" w:rsidTr="00F6163E">
        <w:tc>
          <w:tcPr>
            <w:tcW w:w="4428" w:type="dxa"/>
          </w:tcPr>
          <w:p w14:paraId="56EBAF49" w14:textId="77777777" w:rsidR="00FA5314" w:rsidRPr="00FA5314" w:rsidRDefault="00FA5314" w:rsidP="00FA5314">
            <w:pPr>
              <w:ind w:firstLine="720"/>
              <w:jc w:val="both"/>
              <w:rPr>
                <w:rFonts w:ascii="Arial" w:hAnsi="Arial" w:cs="Arial"/>
                <w:color w:val="auto"/>
                <w:sz w:val="20"/>
                <w:szCs w:val="20"/>
              </w:rPr>
            </w:pPr>
          </w:p>
        </w:tc>
        <w:tc>
          <w:tcPr>
            <w:tcW w:w="4428" w:type="dxa"/>
          </w:tcPr>
          <w:p w14:paraId="2AB062E8"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i/>
                <w:iCs/>
                <w:color w:val="auto"/>
                <w:sz w:val="20"/>
                <w:szCs w:val="20"/>
                <w:lang w:eastAsia="zh-CN"/>
              </w:rPr>
              <w:t>..., ngày... tháng ... năm...</w:t>
            </w:r>
            <w:r w:rsidRPr="00FA5314">
              <w:rPr>
                <w:rFonts w:ascii="Arial" w:eastAsia="SimSun" w:hAnsi="Arial" w:cs="Arial"/>
                <w:i/>
                <w:iCs/>
                <w:color w:val="auto"/>
                <w:sz w:val="20"/>
                <w:szCs w:val="20"/>
                <w:lang w:eastAsia="zh-CN"/>
              </w:rPr>
              <w:br/>
            </w:r>
            <w:r w:rsidRPr="00FA5314">
              <w:rPr>
                <w:rFonts w:ascii="Arial" w:eastAsia="SimSun" w:hAnsi="Arial" w:cs="Arial"/>
                <w:b/>
                <w:bCs/>
                <w:color w:val="auto"/>
                <w:sz w:val="20"/>
                <w:szCs w:val="20"/>
                <w:lang w:eastAsia="zh-CN"/>
              </w:rPr>
              <w:t>Đơn vị kinh doanh vận tải</w:t>
            </w:r>
            <w:r w:rsidRPr="00FA5314">
              <w:rPr>
                <w:rFonts w:ascii="Arial" w:eastAsia="SimSun" w:hAnsi="Arial" w:cs="Arial"/>
                <w:b/>
                <w:bCs/>
                <w:color w:val="auto"/>
                <w:sz w:val="20"/>
                <w:szCs w:val="20"/>
                <w:lang w:eastAsia="zh-CN"/>
              </w:rPr>
              <w:br/>
            </w:r>
            <w:r w:rsidRPr="00FA5314">
              <w:rPr>
                <w:rFonts w:ascii="Arial" w:eastAsia="SimSun" w:hAnsi="Arial" w:cs="Arial"/>
                <w:i/>
                <w:iCs/>
                <w:color w:val="auto"/>
                <w:sz w:val="20"/>
                <w:szCs w:val="20"/>
                <w:lang w:eastAsia="zh-CN"/>
              </w:rPr>
              <w:t>(Ký tên, đóng dấu)</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63396204"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Mẫu số 05. Giấy đề nghị cấp, cấp lại Giấy phép liên vận giữa Việt Nam và Lào cho phương tiện phi thương mại và phương tiện phục vụ các công trình, dự án hoặc hoạt động kinh doanh của doanh nghiệp tại Lào</w:t>
      </w:r>
    </w:p>
    <w:tbl>
      <w:tblPr>
        <w:tblW w:w="5000" w:type="pct"/>
        <w:tblLook w:val="01E0" w:firstRow="1" w:lastRow="1" w:firstColumn="1" w:lastColumn="1" w:noHBand="0" w:noVBand="0"/>
      </w:tblPr>
      <w:tblGrid>
        <w:gridCol w:w="3412"/>
        <w:gridCol w:w="5614"/>
      </w:tblGrid>
      <w:tr w:rsidR="00FA5314" w:rsidRPr="00FA5314" w14:paraId="25494A41" w14:textId="77777777" w:rsidTr="00F6163E">
        <w:tc>
          <w:tcPr>
            <w:tcW w:w="3348" w:type="dxa"/>
          </w:tcPr>
          <w:p w14:paraId="2B721D67"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b/>
                <w:bCs/>
                <w:color w:val="auto"/>
                <w:sz w:val="20"/>
                <w:szCs w:val="20"/>
                <w:lang w:eastAsia="zh-CN"/>
              </w:rPr>
              <w:lastRenderedPageBreak/>
              <w:t>TÊN TỔ CHỨC/CÁ NHÂN</w:t>
            </w:r>
            <w:r w:rsidRPr="00FA5314">
              <w:rPr>
                <w:rFonts w:ascii="Arial" w:eastAsia="SimSun" w:hAnsi="Arial" w:cs="Arial"/>
                <w:b/>
                <w:bCs/>
                <w:color w:val="auto"/>
                <w:sz w:val="20"/>
                <w:szCs w:val="20"/>
                <w:lang w:eastAsia="zh-CN"/>
              </w:rPr>
              <w:br/>
              <w:t>ĐỀ NGHỊ CẤP GIẤY PHÉP</w:t>
            </w:r>
            <w:r w:rsidRPr="00FA5314">
              <w:rPr>
                <w:rFonts w:ascii="Arial" w:hAnsi="Arial" w:cs="Arial"/>
                <w:b/>
                <w:color w:val="auto"/>
                <w:sz w:val="20"/>
                <w:szCs w:val="20"/>
              </w:rPr>
              <w:br/>
            </w:r>
            <w:r w:rsidRPr="00FA5314">
              <w:rPr>
                <w:rFonts w:ascii="Arial" w:hAnsi="Arial" w:cs="Arial"/>
                <w:sz w:val="20"/>
                <w:szCs w:val="20"/>
                <w:vertAlign w:val="superscript"/>
              </w:rPr>
              <w:t>_____________</w:t>
            </w:r>
          </w:p>
        </w:tc>
        <w:tc>
          <w:tcPr>
            <w:tcW w:w="5508" w:type="dxa"/>
          </w:tcPr>
          <w:p w14:paraId="53DECC1D" w14:textId="77777777" w:rsidR="00FA5314" w:rsidRPr="00FA5314" w:rsidRDefault="00FA5314" w:rsidP="00FA5314">
            <w:pPr>
              <w:jc w:val="center"/>
              <w:rPr>
                <w:rFonts w:ascii="Arial" w:hAnsi="Arial" w:cs="Arial"/>
                <w:color w:val="auto"/>
                <w:sz w:val="20"/>
                <w:szCs w:val="20"/>
              </w:rPr>
            </w:pPr>
            <w:r w:rsidRPr="00FA5314">
              <w:rPr>
                <w:rFonts w:ascii="Arial" w:hAnsi="Arial" w:cs="Arial"/>
                <w:b/>
                <w:color w:val="auto"/>
                <w:sz w:val="20"/>
                <w:szCs w:val="20"/>
              </w:rPr>
              <w:t>CỘNG HÒA XÃ HỘI CHỦ NGHĨA VIỆT NAM</w:t>
            </w:r>
            <w:r w:rsidRPr="00FA5314">
              <w:rPr>
                <w:rFonts w:ascii="Arial" w:hAnsi="Arial" w:cs="Arial"/>
                <w:b/>
                <w:color w:val="auto"/>
                <w:sz w:val="20"/>
                <w:szCs w:val="20"/>
              </w:rPr>
              <w:br/>
              <w:t xml:space="preserve">Độc lập - Tự do - Hạnh phúc </w:t>
            </w:r>
            <w:r w:rsidRPr="00FA5314">
              <w:rPr>
                <w:rFonts w:ascii="Arial" w:hAnsi="Arial" w:cs="Arial"/>
                <w:b/>
                <w:color w:val="auto"/>
                <w:sz w:val="20"/>
                <w:szCs w:val="20"/>
              </w:rPr>
              <w:br/>
            </w:r>
            <w:r w:rsidRPr="00FA5314">
              <w:rPr>
                <w:rFonts w:ascii="Arial" w:hAnsi="Arial" w:cs="Arial"/>
                <w:sz w:val="20"/>
                <w:szCs w:val="20"/>
                <w:vertAlign w:val="superscript"/>
              </w:rPr>
              <w:t>_____________</w:t>
            </w:r>
          </w:p>
        </w:tc>
      </w:tr>
    </w:tbl>
    <w:p w14:paraId="07B271AA" w14:textId="77777777" w:rsidR="00FA5314" w:rsidRPr="00FA5314" w:rsidRDefault="00FA5314" w:rsidP="00FA5314">
      <w:pPr>
        <w:widowControl/>
        <w:jc w:val="center"/>
        <w:rPr>
          <w:rFonts w:ascii="Arial" w:eastAsia="SimSun" w:hAnsi="Arial" w:cs="Arial"/>
          <w:color w:val="auto"/>
          <w:sz w:val="20"/>
          <w:szCs w:val="20"/>
          <w:lang w:eastAsia="zh-CN"/>
        </w:rPr>
      </w:pPr>
    </w:p>
    <w:p w14:paraId="63BF3643" w14:textId="77777777" w:rsidR="00FA5314" w:rsidRPr="00FA5314" w:rsidRDefault="00FA5314" w:rsidP="00FA5314">
      <w:pPr>
        <w:widowControl/>
        <w:jc w:val="center"/>
        <w:rPr>
          <w:rFonts w:ascii="Arial" w:eastAsia="SimSun" w:hAnsi="Arial" w:cs="Arial"/>
          <w:color w:val="auto"/>
          <w:sz w:val="20"/>
          <w:szCs w:val="20"/>
          <w:lang w:eastAsia="zh-CN"/>
        </w:rPr>
      </w:pPr>
    </w:p>
    <w:p w14:paraId="39918853" w14:textId="77777777" w:rsidR="00FA5314" w:rsidRPr="00FA5314" w:rsidRDefault="00FA5314" w:rsidP="00FA5314">
      <w:pPr>
        <w:widowControl/>
        <w:jc w:val="center"/>
        <w:rPr>
          <w:rFonts w:ascii="Arial" w:eastAsia="SimSun" w:hAnsi="Arial" w:cs="Arial"/>
          <w:b/>
          <w:bCs/>
          <w:color w:val="auto"/>
          <w:sz w:val="20"/>
          <w:szCs w:val="20"/>
          <w:lang w:eastAsia="zh-CN"/>
        </w:rPr>
      </w:pPr>
      <w:r w:rsidRPr="00FA5314">
        <w:rPr>
          <w:rFonts w:ascii="Arial" w:eastAsia="SimSun" w:hAnsi="Arial" w:cs="Arial"/>
          <w:b/>
          <w:bCs/>
          <w:color w:val="auto"/>
          <w:sz w:val="20"/>
          <w:szCs w:val="20"/>
          <w:lang w:eastAsia="zh-CN"/>
        </w:rPr>
        <w:t>GIẤY ĐỀ NGHỊ</w:t>
      </w:r>
      <w:r w:rsidRPr="00FA5314">
        <w:rPr>
          <w:rFonts w:ascii="Arial" w:eastAsia="SimSun" w:hAnsi="Arial" w:cs="Arial"/>
          <w:b/>
          <w:bCs/>
          <w:color w:val="auto"/>
          <w:sz w:val="20"/>
          <w:szCs w:val="20"/>
          <w:lang w:eastAsia="zh-CN"/>
        </w:rPr>
        <w:br/>
        <w:t>CẤP, CẤP LẠI GIẤY PHÉP LIÊN VẬN GIỮA VIỆT NAM VÀ LÀO</w:t>
      </w:r>
      <w:r w:rsidRPr="00FA5314">
        <w:rPr>
          <w:rFonts w:ascii="Arial" w:eastAsia="SimSun" w:hAnsi="Arial" w:cs="Arial"/>
          <w:b/>
          <w:bCs/>
          <w:color w:val="auto"/>
          <w:sz w:val="20"/>
          <w:szCs w:val="20"/>
          <w:lang w:eastAsia="zh-CN"/>
        </w:rPr>
        <w:br/>
        <w:t>CHO PHƯƠNG TIỆN PHI THƯƠNG MẠI VÀ PHƯƠNG TIỆN</w:t>
      </w:r>
      <w:r w:rsidRPr="00FA5314">
        <w:rPr>
          <w:rFonts w:ascii="Arial" w:eastAsia="SimSun" w:hAnsi="Arial" w:cs="Arial"/>
          <w:b/>
          <w:bCs/>
          <w:color w:val="auto"/>
          <w:sz w:val="20"/>
          <w:szCs w:val="20"/>
          <w:lang w:eastAsia="zh-CN"/>
        </w:rPr>
        <w:br/>
        <w:t>PHỤC VỤ CÁC CÔNG TRÌNH DỰ ÁN HOẶC HOẠT ĐỘNG</w:t>
      </w:r>
      <w:r w:rsidRPr="00FA5314">
        <w:rPr>
          <w:rFonts w:ascii="Arial" w:eastAsia="SimSun" w:hAnsi="Arial" w:cs="Arial"/>
          <w:b/>
          <w:bCs/>
          <w:color w:val="auto"/>
          <w:sz w:val="20"/>
          <w:szCs w:val="20"/>
          <w:lang w:eastAsia="zh-CN"/>
        </w:rPr>
        <w:br/>
        <w:t>KINH DOANH CỦA DOANH NGHIỆP TẠI LÀO</w:t>
      </w:r>
    </w:p>
    <w:p w14:paraId="1F27A5C8" w14:textId="77777777" w:rsidR="00FA5314" w:rsidRPr="00FA5314" w:rsidRDefault="00FA5314" w:rsidP="00FA5314">
      <w:pPr>
        <w:widowControl/>
        <w:jc w:val="center"/>
        <w:rPr>
          <w:rFonts w:ascii="Arial" w:eastAsia="SimSun" w:hAnsi="Arial" w:cs="Arial"/>
          <w:bCs/>
          <w:color w:val="auto"/>
          <w:sz w:val="20"/>
          <w:szCs w:val="20"/>
          <w:vertAlign w:val="superscript"/>
          <w:lang w:eastAsia="zh-CN"/>
        </w:rPr>
      </w:pPr>
      <w:r w:rsidRPr="00FA5314">
        <w:rPr>
          <w:rFonts w:ascii="Arial" w:eastAsia="SimSun" w:hAnsi="Arial" w:cs="Arial"/>
          <w:bCs/>
          <w:color w:val="auto"/>
          <w:sz w:val="20"/>
          <w:szCs w:val="20"/>
          <w:vertAlign w:val="superscript"/>
          <w:lang w:eastAsia="zh-CN"/>
        </w:rPr>
        <w:t>_______________</w:t>
      </w:r>
    </w:p>
    <w:p w14:paraId="4F0FA406" w14:textId="77777777" w:rsidR="00FA5314" w:rsidRPr="00FA5314" w:rsidRDefault="00FA5314" w:rsidP="00FA5314">
      <w:pPr>
        <w:widowControl/>
        <w:jc w:val="center"/>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Kính gửi:...........................................</w:t>
      </w:r>
    </w:p>
    <w:p w14:paraId="26146721" w14:textId="77777777" w:rsidR="00FA5314" w:rsidRPr="00FA5314" w:rsidRDefault="00FA5314" w:rsidP="00FA5314">
      <w:pPr>
        <w:widowControl/>
        <w:jc w:val="center"/>
        <w:rPr>
          <w:rFonts w:ascii="Arial" w:eastAsia="SimSun" w:hAnsi="Arial" w:cs="Arial"/>
          <w:color w:val="auto"/>
          <w:sz w:val="20"/>
          <w:szCs w:val="20"/>
          <w:lang w:eastAsia="zh-CN"/>
        </w:rPr>
      </w:pPr>
    </w:p>
    <w:p w14:paraId="77C51482"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1. Tên tổ chức/cá nhân:.................................................................................</w:t>
      </w:r>
    </w:p>
    <w:p w14:paraId="5EB0AFEB"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2. Địa chỉ:.......................................................................................................</w:t>
      </w:r>
    </w:p>
    <w:p w14:paraId="3B59AB67"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eastAsia="zh-CN"/>
        </w:rPr>
        <w:t xml:space="preserve">3. Số điện thoại:…………………………… </w:t>
      </w:r>
      <w:r w:rsidRPr="00FA5314">
        <w:rPr>
          <w:rFonts w:ascii="Arial" w:eastAsia="SimSun" w:hAnsi="Arial" w:cs="Arial"/>
          <w:color w:val="auto"/>
          <w:sz w:val="20"/>
          <w:szCs w:val="20"/>
          <w:lang w:val="fr-FR" w:eastAsia="zh-CN"/>
        </w:rPr>
        <w:t>Số Fax/Địa chỉ email:…………….</w:t>
      </w:r>
    </w:p>
    <w:p w14:paraId="7A1170DF" w14:textId="77777777" w:rsidR="00FA5314" w:rsidRPr="00FA5314" w:rsidRDefault="00FA5314" w:rsidP="00FA5314">
      <w:pPr>
        <w:widowControl/>
        <w:spacing w:after="120"/>
        <w:ind w:firstLine="720"/>
        <w:jc w:val="both"/>
        <w:rPr>
          <w:rFonts w:ascii="Arial" w:eastAsia="SimSun" w:hAnsi="Arial" w:cs="Arial"/>
          <w:color w:val="auto"/>
          <w:sz w:val="20"/>
          <w:szCs w:val="20"/>
          <w:lang w:val="fr-FR" w:eastAsia="zh-CN"/>
        </w:rPr>
      </w:pPr>
      <w:r w:rsidRPr="00FA5314">
        <w:rPr>
          <w:rFonts w:ascii="Arial" w:eastAsia="SimSun" w:hAnsi="Arial" w:cs="Arial"/>
          <w:color w:val="auto"/>
          <w:sz w:val="20"/>
          <w:szCs w:val="20"/>
          <w:lang w:val="fr-FR" w:eastAsia="zh-CN"/>
        </w:rPr>
        <w:t>4. Đề nghị.......................................... cấp Giấy phép liên vận giữa Việt Nam và Lào cho phương tiện vận tải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3"/>
        <w:gridCol w:w="619"/>
        <w:gridCol w:w="830"/>
        <w:gridCol w:w="700"/>
        <w:gridCol w:w="660"/>
        <w:gridCol w:w="716"/>
        <w:gridCol w:w="523"/>
        <w:gridCol w:w="546"/>
        <w:gridCol w:w="1091"/>
        <w:gridCol w:w="2126"/>
        <w:gridCol w:w="932"/>
      </w:tblGrid>
      <w:tr w:rsidR="00FA5314" w:rsidRPr="00FA5314" w14:paraId="5CB98A9F" w14:textId="77777777" w:rsidTr="00F6163E">
        <w:tc>
          <w:tcPr>
            <w:tcW w:w="151" w:type="pct"/>
            <w:vAlign w:val="center"/>
          </w:tcPr>
          <w:p w14:paraId="0A240EC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w:t>
            </w:r>
          </w:p>
          <w:p w14:paraId="2457B433"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TT</w:t>
            </w:r>
          </w:p>
        </w:tc>
        <w:tc>
          <w:tcPr>
            <w:tcW w:w="343" w:type="pct"/>
            <w:vAlign w:val="center"/>
          </w:tcPr>
          <w:p w14:paraId="53A8BC14"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Biển số xe</w:t>
            </w:r>
          </w:p>
        </w:tc>
        <w:tc>
          <w:tcPr>
            <w:tcW w:w="460" w:type="pct"/>
            <w:vAlign w:val="center"/>
          </w:tcPr>
          <w:p w14:paraId="0B4423E9"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Trọng tải (ghế)</w:t>
            </w:r>
          </w:p>
        </w:tc>
        <w:tc>
          <w:tcPr>
            <w:tcW w:w="388" w:type="pct"/>
            <w:vAlign w:val="center"/>
          </w:tcPr>
          <w:p w14:paraId="5022508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Năm sản xuất</w:t>
            </w:r>
          </w:p>
        </w:tc>
        <w:tc>
          <w:tcPr>
            <w:tcW w:w="366" w:type="pct"/>
            <w:vAlign w:val="center"/>
          </w:tcPr>
          <w:p w14:paraId="4F78FFD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Nhãn hiệu</w:t>
            </w:r>
          </w:p>
        </w:tc>
        <w:tc>
          <w:tcPr>
            <w:tcW w:w="397" w:type="pct"/>
            <w:vAlign w:val="center"/>
          </w:tcPr>
          <w:p w14:paraId="6FFB09E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khung</w:t>
            </w:r>
          </w:p>
        </w:tc>
        <w:tc>
          <w:tcPr>
            <w:tcW w:w="290" w:type="pct"/>
            <w:vAlign w:val="center"/>
          </w:tcPr>
          <w:p w14:paraId="0CB700D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Số máy</w:t>
            </w:r>
          </w:p>
        </w:tc>
        <w:tc>
          <w:tcPr>
            <w:tcW w:w="303" w:type="pct"/>
            <w:vAlign w:val="center"/>
          </w:tcPr>
          <w:p w14:paraId="63A7F49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Màu sơn</w:t>
            </w:r>
          </w:p>
        </w:tc>
        <w:tc>
          <w:tcPr>
            <w:tcW w:w="605" w:type="pct"/>
            <w:vAlign w:val="center"/>
          </w:tcPr>
          <w:p w14:paraId="3D5E754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Thời gian đề nghị cấp phép</w:t>
            </w:r>
          </w:p>
        </w:tc>
        <w:tc>
          <w:tcPr>
            <w:tcW w:w="1179" w:type="pct"/>
            <w:vAlign w:val="center"/>
          </w:tcPr>
          <w:p w14:paraId="6BC628B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Hình thức hoạt động (vận chuyển hàng hóa hay hành khách)</w:t>
            </w:r>
          </w:p>
        </w:tc>
        <w:tc>
          <w:tcPr>
            <w:tcW w:w="517" w:type="pct"/>
            <w:vAlign w:val="center"/>
          </w:tcPr>
          <w:p w14:paraId="2C15D5D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Cửa khẩu xuất - nhập</w:t>
            </w:r>
          </w:p>
        </w:tc>
      </w:tr>
      <w:tr w:rsidR="00FA5314" w:rsidRPr="00FA5314" w14:paraId="0C578FC1" w14:textId="77777777" w:rsidTr="00F6163E">
        <w:tc>
          <w:tcPr>
            <w:tcW w:w="151" w:type="pct"/>
            <w:vAlign w:val="center"/>
          </w:tcPr>
          <w:p w14:paraId="5507D6B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343" w:type="pct"/>
            <w:vAlign w:val="center"/>
          </w:tcPr>
          <w:p w14:paraId="28C52C5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460" w:type="pct"/>
            <w:vAlign w:val="center"/>
          </w:tcPr>
          <w:p w14:paraId="2F428A6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388" w:type="pct"/>
            <w:vAlign w:val="center"/>
          </w:tcPr>
          <w:p w14:paraId="26C45CD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w:t>
            </w:r>
          </w:p>
        </w:tc>
        <w:tc>
          <w:tcPr>
            <w:tcW w:w="366" w:type="pct"/>
            <w:vAlign w:val="center"/>
          </w:tcPr>
          <w:p w14:paraId="562BAD7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w:t>
            </w:r>
          </w:p>
        </w:tc>
        <w:tc>
          <w:tcPr>
            <w:tcW w:w="397" w:type="pct"/>
            <w:vAlign w:val="center"/>
          </w:tcPr>
          <w:p w14:paraId="64AB12A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6</w:t>
            </w:r>
          </w:p>
        </w:tc>
        <w:tc>
          <w:tcPr>
            <w:tcW w:w="290" w:type="pct"/>
            <w:vAlign w:val="center"/>
          </w:tcPr>
          <w:p w14:paraId="11F8BCF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7</w:t>
            </w:r>
          </w:p>
        </w:tc>
        <w:tc>
          <w:tcPr>
            <w:tcW w:w="303" w:type="pct"/>
            <w:vAlign w:val="center"/>
          </w:tcPr>
          <w:p w14:paraId="0E75E6B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8</w:t>
            </w:r>
          </w:p>
        </w:tc>
        <w:tc>
          <w:tcPr>
            <w:tcW w:w="605" w:type="pct"/>
            <w:vAlign w:val="center"/>
          </w:tcPr>
          <w:p w14:paraId="5C218B1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9</w:t>
            </w:r>
          </w:p>
        </w:tc>
        <w:tc>
          <w:tcPr>
            <w:tcW w:w="1179" w:type="pct"/>
            <w:vAlign w:val="center"/>
          </w:tcPr>
          <w:p w14:paraId="0DE1040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10</w:t>
            </w:r>
          </w:p>
        </w:tc>
        <w:tc>
          <w:tcPr>
            <w:tcW w:w="517" w:type="pct"/>
            <w:vAlign w:val="center"/>
          </w:tcPr>
          <w:p w14:paraId="0C64A69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11</w:t>
            </w:r>
          </w:p>
        </w:tc>
      </w:tr>
      <w:tr w:rsidR="00FA5314" w:rsidRPr="00FA5314" w14:paraId="698BAC99" w14:textId="77777777" w:rsidTr="00F6163E">
        <w:tc>
          <w:tcPr>
            <w:tcW w:w="151" w:type="pct"/>
            <w:vAlign w:val="center"/>
          </w:tcPr>
          <w:p w14:paraId="163288A0"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w:t>
            </w:r>
          </w:p>
        </w:tc>
        <w:tc>
          <w:tcPr>
            <w:tcW w:w="343" w:type="pct"/>
            <w:vAlign w:val="center"/>
          </w:tcPr>
          <w:p w14:paraId="2BB02DBB"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60" w:type="pct"/>
            <w:vAlign w:val="center"/>
          </w:tcPr>
          <w:p w14:paraId="20D71CFA"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88" w:type="pct"/>
            <w:vAlign w:val="center"/>
          </w:tcPr>
          <w:p w14:paraId="777F659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6" w:type="pct"/>
            <w:vAlign w:val="center"/>
          </w:tcPr>
          <w:p w14:paraId="6D68D8E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7" w:type="pct"/>
            <w:vAlign w:val="center"/>
          </w:tcPr>
          <w:p w14:paraId="6A55CC6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0" w:type="pct"/>
            <w:vAlign w:val="center"/>
          </w:tcPr>
          <w:p w14:paraId="788EF44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03" w:type="pct"/>
            <w:vAlign w:val="center"/>
          </w:tcPr>
          <w:p w14:paraId="1F3DA9A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05" w:type="pct"/>
            <w:vAlign w:val="center"/>
          </w:tcPr>
          <w:p w14:paraId="1BA304BA"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79" w:type="pct"/>
            <w:vAlign w:val="center"/>
          </w:tcPr>
          <w:p w14:paraId="57F913DC"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17" w:type="pct"/>
            <w:vAlign w:val="center"/>
          </w:tcPr>
          <w:p w14:paraId="097BB2EC"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63A05615" w14:textId="77777777" w:rsidTr="00F6163E">
        <w:tc>
          <w:tcPr>
            <w:tcW w:w="151" w:type="pct"/>
            <w:vAlign w:val="center"/>
          </w:tcPr>
          <w:p w14:paraId="2E69518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w:t>
            </w:r>
          </w:p>
        </w:tc>
        <w:tc>
          <w:tcPr>
            <w:tcW w:w="343" w:type="pct"/>
            <w:vAlign w:val="center"/>
          </w:tcPr>
          <w:p w14:paraId="1968BF9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60" w:type="pct"/>
            <w:vAlign w:val="center"/>
          </w:tcPr>
          <w:p w14:paraId="628AFC1D"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88" w:type="pct"/>
            <w:vAlign w:val="center"/>
          </w:tcPr>
          <w:p w14:paraId="08F6D2D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6" w:type="pct"/>
            <w:vAlign w:val="center"/>
          </w:tcPr>
          <w:p w14:paraId="0002F73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7" w:type="pct"/>
            <w:vAlign w:val="center"/>
          </w:tcPr>
          <w:p w14:paraId="0CD3D267"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0" w:type="pct"/>
            <w:vAlign w:val="center"/>
          </w:tcPr>
          <w:p w14:paraId="353B7AD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03" w:type="pct"/>
            <w:vAlign w:val="center"/>
          </w:tcPr>
          <w:p w14:paraId="45E414A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05" w:type="pct"/>
            <w:vAlign w:val="center"/>
          </w:tcPr>
          <w:p w14:paraId="59F8C17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79" w:type="pct"/>
            <w:vAlign w:val="center"/>
          </w:tcPr>
          <w:p w14:paraId="37224BDE"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17" w:type="pct"/>
            <w:vAlign w:val="center"/>
          </w:tcPr>
          <w:p w14:paraId="39C55D7D" w14:textId="77777777" w:rsidR="00FA5314" w:rsidRPr="00FA5314" w:rsidRDefault="00FA5314" w:rsidP="00FA5314">
            <w:pPr>
              <w:widowControl/>
              <w:jc w:val="center"/>
              <w:rPr>
                <w:rFonts w:ascii="Arial" w:eastAsia="SimSun" w:hAnsi="Arial" w:cs="Arial"/>
                <w:color w:val="auto"/>
                <w:sz w:val="20"/>
                <w:szCs w:val="20"/>
                <w:lang w:val="en-US" w:eastAsia="zh-CN"/>
              </w:rPr>
            </w:pPr>
          </w:p>
        </w:tc>
      </w:tr>
      <w:tr w:rsidR="00FA5314" w:rsidRPr="00FA5314" w14:paraId="3FD25646" w14:textId="77777777" w:rsidTr="00F6163E">
        <w:tc>
          <w:tcPr>
            <w:tcW w:w="151" w:type="pct"/>
            <w:vAlign w:val="center"/>
          </w:tcPr>
          <w:p w14:paraId="19133D0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w:t>
            </w:r>
          </w:p>
        </w:tc>
        <w:tc>
          <w:tcPr>
            <w:tcW w:w="343" w:type="pct"/>
            <w:vAlign w:val="center"/>
          </w:tcPr>
          <w:p w14:paraId="1218B70B"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460" w:type="pct"/>
            <w:vAlign w:val="center"/>
          </w:tcPr>
          <w:p w14:paraId="5932ECB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88" w:type="pct"/>
            <w:vAlign w:val="center"/>
          </w:tcPr>
          <w:p w14:paraId="11B14DBB"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66" w:type="pct"/>
            <w:vAlign w:val="center"/>
          </w:tcPr>
          <w:p w14:paraId="59FFB974"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97" w:type="pct"/>
            <w:vAlign w:val="center"/>
          </w:tcPr>
          <w:p w14:paraId="427A6BA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90" w:type="pct"/>
            <w:vAlign w:val="center"/>
          </w:tcPr>
          <w:p w14:paraId="6D810809"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303" w:type="pct"/>
            <w:vAlign w:val="center"/>
          </w:tcPr>
          <w:p w14:paraId="0A1E32B7"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05" w:type="pct"/>
            <w:vAlign w:val="center"/>
          </w:tcPr>
          <w:p w14:paraId="438C4A42"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1179" w:type="pct"/>
            <w:vAlign w:val="center"/>
          </w:tcPr>
          <w:p w14:paraId="78098D2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517" w:type="pct"/>
            <w:vAlign w:val="center"/>
          </w:tcPr>
          <w:p w14:paraId="217926CD"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03448011"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5. Mục đích chuyến đi</w:t>
      </w:r>
    </w:p>
    <w:tbl>
      <w:tblPr>
        <w:tblW w:w="5000" w:type="pct"/>
        <w:tblCellMar>
          <w:left w:w="0" w:type="dxa"/>
          <w:right w:w="0" w:type="dxa"/>
        </w:tblCellMar>
        <w:tblLook w:val="01E0" w:firstRow="1" w:lastRow="1" w:firstColumn="1" w:lastColumn="1" w:noHBand="0" w:noVBand="0"/>
      </w:tblPr>
      <w:tblGrid>
        <w:gridCol w:w="3413"/>
        <w:gridCol w:w="1097"/>
        <w:gridCol w:w="3257"/>
        <w:gridCol w:w="1256"/>
      </w:tblGrid>
      <w:tr w:rsidR="00FA5314" w:rsidRPr="00FA5314" w14:paraId="5F0A41AF" w14:textId="77777777" w:rsidTr="00F6163E">
        <w:tc>
          <w:tcPr>
            <w:tcW w:w="1891" w:type="pct"/>
            <w:tcBorders>
              <w:right w:val="single" w:sz="2" w:space="0" w:color="auto"/>
            </w:tcBorders>
          </w:tcPr>
          <w:p w14:paraId="75F1CE56"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a) Công vụ:</w:t>
            </w:r>
          </w:p>
        </w:tc>
        <w:tc>
          <w:tcPr>
            <w:tcW w:w="608" w:type="pct"/>
            <w:tcBorders>
              <w:top w:val="single" w:sz="2" w:space="0" w:color="auto"/>
              <w:left w:val="single" w:sz="2" w:space="0" w:color="auto"/>
              <w:bottom w:val="single" w:sz="2" w:space="0" w:color="auto"/>
              <w:right w:val="single" w:sz="2" w:space="0" w:color="auto"/>
            </w:tcBorders>
          </w:tcPr>
          <w:p w14:paraId="5885A1FE"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c>
          <w:tcPr>
            <w:tcW w:w="1805" w:type="pct"/>
            <w:tcBorders>
              <w:left w:val="single" w:sz="2" w:space="0" w:color="auto"/>
              <w:right w:val="single" w:sz="2" w:space="0" w:color="auto"/>
            </w:tcBorders>
          </w:tcPr>
          <w:p w14:paraId="19A47BA5" w14:textId="77777777" w:rsidR="00FA5314" w:rsidRPr="00FA5314" w:rsidRDefault="00FA5314" w:rsidP="00FA5314">
            <w:pPr>
              <w:spacing w:after="120"/>
              <w:ind w:firstLine="720"/>
              <w:jc w:val="both"/>
              <w:rPr>
                <w:rFonts w:ascii="Arial" w:hAnsi="Arial" w:cs="Arial"/>
                <w:color w:val="auto"/>
                <w:sz w:val="20"/>
                <w:szCs w:val="20"/>
              </w:rPr>
            </w:pPr>
            <w:r w:rsidRPr="00FA5314">
              <w:rPr>
                <w:rFonts w:ascii="Arial" w:eastAsia="SimSun" w:hAnsi="Arial" w:cs="Arial"/>
                <w:color w:val="auto"/>
                <w:sz w:val="20"/>
                <w:szCs w:val="20"/>
                <w:lang w:val="en-US" w:eastAsia="zh-CN"/>
              </w:rPr>
              <w:t>b) Cá nhân:</w:t>
            </w:r>
          </w:p>
        </w:tc>
        <w:tc>
          <w:tcPr>
            <w:tcW w:w="696" w:type="pct"/>
            <w:tcBorders>
              <w:top w:val="single" w:sz="2" w:space="0" w:color="auto"/>
              <w:left w:val="single" w:sz="2" w:space="0" w:color="auto"/>
              <w:bottom w:val="single" w:sz="2" w:space="0" w:color="auto"/>
              <w:right w:val="single" w:sz="2" w:space="0" w:color="auto"/>
            </w:tcBorders>
          </w:tcPr>
          <w:p w14:paraId="562831C5"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r>
      <w:tr w:rsidR="00FA5314" w:rsidRPr="00FA5314" w14:paraId="3A85AAB7" w14:textId="77777777" w:rsidTr="00F6163E">
        <w:tc>
          <w:tcPr>
            <w:tcW w:w="1891" w:type="pct"/>
            <w:tcBorders>
              <w:right w:val="single" w:sz="2" w:space="0" w:color="auto"/>
            </w:tcBorders>
          </w:tcPr>
          <w:p w14:paraId="2786BEBA"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color w:val="auto"/>
                <w:sz w:val="20"/>
                <w:szCs w:val="20"/>
                <w:lang w:eastAsia="zh-CN"/>
              </w:rPr>
              <w:t>c) Hoạt động kinh doanh:</w:t>
            </w:r>
          </w:p>
        </w:tc>
        <w:tc>
          <w:tcPr>
            <w:tcW w:w="608" w:type="pct"/>
            <w:tcBorders>
              <w:top w:val="single" w:sz="2" w:space="0" w:color="auto"/>
              <w:left w:val="single" w:sz="2" w:space="0" w:color="auto"/>
              <w:bottom w:val="single" w:sz="2" w:space="0" w:color="auto"/>
              <w:right w:val="single" w:sz="2" w:space="0" w:color="auto"/>
            </w:tcBorders>
          </w:tcPr>
          <w:p w14:paraId="774FAB7A"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tc>
        <w:tc>
          <w:tcPr>
            <w:tcW w:w="1805" w:type="pct"/>
            <w:tcBorders>
              <w:left w:val="single" w:sz="2" w:space="0" w:color="auto"/>
              <w:right w:val="single" w:sz="2" w:space="0" w:color="auto"/>
            </w:tcBorders>
          </w:tcPr>
          <w:p w14:paraId="46725338" w14:textId="77777777" w:rsidR="00FA5314" w:rsidRPr="00FA5314" w:rsidRDefault="00FA5314" w:rsidP="00FA5314">
            <w:pPr>
              <w:spacing w:after="120"/>
              <w:ind w:firstLine="720"/>
              <w:jc w:val="both"/>
              <w:rPr>
                <w:rFonts w:ascii="Arial" w:hAnsi="Arial" w:cs="Arial"/>
                <w:color w:val="auto"/>
                <w:sz w:val="20"/>
                <w:szCs w:val="20"/>
              </w:rPr>
            </w:pPr>
            <w:r w:rsidRPr="00FA5314">
              <w:rPr>
                <w:rFonts w:ascii="Arial" w:eastAsia="SimSun" w:hAnsi="Arial" w:cs="Arial"/>
                <w:color w:val="auto"/>
                <w:sz w:val="20"/>
                <w:szCs w:val="20"/>
                <w:lang w:val="en-US" w:eastAsia="zh-CN"/>
              </w:rPr>
              <w:t>d) Mục đích khác</w:t>
            </w:r>
          </w:p>
        </w:tc>
        <w:tc>
          <w:tcPr>
            <w:tcW w:w="696" w:type="pct"/>
            <w:tcBorders>
              <w:top w:val="single" w:sz="2" w:space="0" w:color="auto"/>
              <w:left w:val="single" w:sz="2" w:space="0" w:color="auto"/>
              <w:bottom w:val="single" w:sz="2" w:space="0" w:color="auto"/>
              <w:right w:val="single" w:sz="2" w:space="0" w:color="auto"/>
            </w:tcBorders>
          </w:tcPr>
          <w:p w14:paraId="2AEF5467" w14:textId="77777777" w:rsidR="00FA5314" w:rsidRPr="00FA5314" w:rsidRDefault="00FA5314" w:rsidP="00FA5314">
            <w:pPr>
              <w:widowControl/>
              <w:spacing w:after="120"/>
              <w:ind w:firstLine="720"/>
              <w:jc w:val="both"/>
              <w:rPr>
                <w:rFonts w:ascii="Arial" w:eastAsia="SimSun" w:hAnsi="Arial" w:cs="Arial"/>
                <w:color w:val="auto"/>
                <w:sz w:val="20"/>
                <w:szCs w:val="20"/>
                <w:lang w:val="en-US" w:eastAsia="zh-CN"/>
              </w:rPr>
            </w:pPr>
          </w:p>
        </w:tc>
      </w:tr>
    </w:tbl>
    <w:p w14:paraId="34F30A45" w14:textId="77777777" w:rsidR="00FA5314" w:rsidRPr="00FA5314" w:rsidRDefault="00FA5314" w:rsidP="00FA5314">
      <w:pPr>
        <w:widowControl/>
        <w:ind w:firstLine="720"/>
        <w:jc w:val="both"/>
        <w:rPr>
          <w:rFonts w:ascii="Arial" w:eastAsia="SimSun" w:hAnsi="Arial" w:cs="Arial"/>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46C29A8C" w14:textId="77777777" w:rsidTr="00F6163E">
        <w:tc>
          <w:tcPr>
            <w:tcW w:w="4428" w:type="dxa"/>
          </w:tcPr>
          <w:p w14:paraId="6ADDC019" w14:textId="77777777" w:rsidR="00FA5314" w:rsidRPr="00FA5314" w:rsidRDefault="00FA5314" w:rsidP="00FA5314">
            <w:pPr>
              <w:spacing w:after="120"/>
              <w:ind w:firstLine="720"/>
              <w:jc w:val="both"/>
              <w:rPr>
                <w:rFonts w:ascii="Arial" w:hAnsi="Arial" w:cs="Arial"/>
                <w:color w:val="auto"/>
                <w:sz w:val="20"/>
                <w:szCs w:val="20"/>
              </w:rPr>
            </w:pPr>
          </w:p>
        </w:tc>
        <w:tc>
          <w:tcPr>
            <w:tcW w:w="4428" w:type="dxa"/>
          </w:tcPr>
          <w:p w14:paraId="581F606A" w14:textId="77777777" w:rsidR="00FA5314" w:rsidRPr="00FA5314" w:rsidRDefault="00FA5314" w:rsidP="00FA5314">
            <w:pPr>
              <w:jc w:val="center"/>
              <w:rPr>
                <w:rFonts w:ascii="Arial" w:hAnsi="Arial" w:cs="Arial"/>
                <w:b/>
                <w:color w:val="auto"/>
                <w:sz w:val="20"/>
                <w:szCs w:val="20"/>
              </w:rPr>
            </w:pPr>
            <w:r w:rsidRPr="00FA5314">
              <w:rPr>
                <w:rFonts w:ascii="Arial" w:eastAsia="SimSun" w:hAnsi="Arial" w:cs="Arial"/>
                <w:i/>
                <w:iCs/>
                <w:color w:val="auto"/>
                <w:sz w:val="20"/>
                <w:szCs w:val="20"/>
                <w:lang w:eastAsia="zh-CN"/>
              </w:rPr>
              <w:t>………., ngày .... tháng ……. năm ………</w:t>
            </w:r>
            <w:r w:rsidRPr="00FA5314">
              <w:rPr>
                <w:rFonts w:ascii="Arial" w:eastAsia="SimSun" w:hAnsi="Arial" w:cs="Arial"/>
                <w:i/>
                <w:iCs/>
                <w:color w:val="auto"/>
                <w:sz w:val="20"/>
                <w:szCs w:val="20"/>
                <w:lang w:eastAsia="zh-CN"/>
              </w:rPr>
              <w:br/>
            </w:r>
            <w:r w:rsidRPr="00FA5314">
              <w:rPr>
                <w:rFonts w:ascii="Arial" w:eastAsia="SimSun" w:hAnsi="Arial" w:cs="Arial"/>
                <w:b/>
                <w:bCs/>
                <w:color w:val="auto"/>
                <w:sz w:val="20"/>
                <w:szCs w:val="20"/>
                <w:lang w:eastAsia="zh-CN"/>
              </w:rPr>
              <w:t>Tổ chức/Cá nhân</w:t>
            </w:r>
            <w:r w:rsidRPr="00FA5314">
              <w:rPr>
                <w:rFonts w:ascii="Arial" w:eastAsia="SimSun" w:hAnsi="Arial" w:cs="Arial"/>
                <w:b/>
                <w:bCs/>
                <w:color w:val="auto"/>
                <w:sz w:val="20"/>
                <w:szCs w:val="20"/>
                <w:lang w:eastAsia="zh-CN"/>
              </w:rPr>
              <w:br/>
            </w:r>
            <w:r w:rsidRPr="00FA5314">
              <w:rPr>
                <w:rFonts w:ascii="Arial" w:eastAsia="SimSun" w:hAnsi="Arial" w:cs="Arial"/>
                <w:i/>
                <w:iCs/>
                <w:color w:val="auto"/>
                <w:sz w:val="20"/>
                <w:szCs w:val="20"/>
                <w:lang w:eastAsia="zh-CN"/>
              </w:rPr>
              <w:t>(Ký tên, đóng dấu (nếu có))</w:t>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r w:rsidRPr="00FA5314">
              <w:rPr>
                <w:rFonts w:ascii="Arial" w:eastAsia="SimSun" w:hAnsi="Arial" w:cs="Arial"/>
                <w:i/>
                <w:iCs/>
                <w:color w:val="auto"/>
                <w:sz w:val="20"/>
                <w:szCs w:val="20"/>
                <w:lang w:eastAsia="zh-CN"/>
              </w:rPr>
              <w:br/>
            </w:r>
          </w:p>
        </w:tc>
      </w:tr>
    </w:tbl>
    <w:p w14:paraId="32AFD71C"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p>
    <w:p w14:paraId="1EDC1661" w14:textId="77777777" w:rsidR="00FA5314" w:rsidRPr="00FA5314" w:rsidRDefault="00FA5314" w:rsidP="00FA5314">
      <w:pPr>
        <w:widowControl/>
        <w:spacing w:after="120"/>
        <w:ind w:firstLine="720"/>
        <w:jc w:val="both"/>
        <w:rPr>
          <w:rFonts w:ascii="Arial" w:eastAsia="SimSun" w:hAnsi="Arial" w:cs="Arial"/>
          <w:b/>
          <w:bCs/>
          <w:color w:val="auto"/>
          <w:sz w:val="20"/>
          <w:szCs w:val="20"/>
          <w:lang w:eastAsia="zh-CN"/>
        </w:rPr>
        <w:sectPr w:rsidR="00FA5314" w:rsidRPr="00FA5314" w:rsidSect="00BC4457">
          <w:pgSz w:w="11906" w:h="16838" w:code="9"/>
          <w:pgMar w:top="1440" w:right="1440" w:bottom="1440" w:left="1440" w:header="0" w:footer="0" w:gutter="0"/>
          <w:cols w:space="708"/>
          <w:docGrid w:linePitch="360"/>
        </w:sectPr>
      </w:pPr>
    </w:p>
    <w:p w14:paraId="7C534C78" w14:textId="77777777" w:rsidR="00FA5314" w:rsidRPr="00FA5314" w:rsidRDefault="00FA5314" w:rsidP="00FA5314">
      <w:pPr>
        <w:widowControl/>
        <w:spacing w:after="120"/>
        <w:ind w:firstLine="720"/>
        <w:jc w:val="both"/>
        <w:rPr>
          <w:rFonts w:ascii="Arial" w:eastAsia="SimSun" w:hAnsi="Arial" w:cs="Arial"/>
          <w:color w:val="auto"/>
          <w:sz w:val="20"/>
          <w:szCs w:val="20"/>
          <w:lang w:eastAsia="zh-CN"/>
        </w:rPr>
      </w:pPr>
      <w:r w:rsidRPr="00FA5314">
        <w:rPr>
          <w:rFonts w:ascii="Arial" w:eastAsia="SimSun" w:hAnsi="Arial" w:cs="Arial"/>
          <w:b/>
          <w:bCs/>
          <w:color w:val="auto"/>
          <w:sz w:val="20"/>
          <w:szCs w:val="20"/>
          <w:lang w:eastAsia="zh-CN"/>
        </w:rPr>
        <w:lastRenderedPageBreak/>
        <w:t>Mẫu số 06. Giấy phép liên vận giữa Việt Nam và Lào</w:t>
      </w:r>
    </w:p>
    <w:tbl>
      <w:tblPr>
        <w:tblW w:w="5000" w:type="pct"/>
        <w:tblCellMar>
          <w:left w:w="0" w:type="dxa"/>
          <w:right w:w="0" w:type="dxa"/>
        </w:tblCellMar>
        <w:tblLook w:val="0000" w:firstRow="0" w:lastRow="0" w:firstColumn="0" w:lastColumn="0" w:noHBand="0" w:noVBand="0"/>
      </w:tblPr>
      <w:tblGrid>
        <w:gridCol w:w="4508"/>
        <w:gridCol w:w="124"/>
        <w:gridCol w:w="4384"/>
      </w:tblGrid>
      <w:tr w:rsidR="00FA5314" w:rsidRPr="00FA5314" w14:paraId="650A761F" w14:textId="77777777" w:rsidTr="00FA5314">
        <w:tc>
          <w:tcPr>
            <w:tcW w:w="2500" w:type="pct"/>
            <w:tcBorders>
              <w:top w:val="single" w:sz="4" w:space="0" w:color="auto"/>
              <w:left w:val="single" w:sz="4" w:space="0" w:color="auto"/>
              <w:bottom w:val="single" w:sz="4" w:space="0" w:color="auto"/>
              <w:right w:val="single" w:sz="4" w:space="0" w:color="auto"/>
            </w:tcBorders>
            <w:vAlign w:val="bottom"/>
          </w:tcPr>
          <w:p w14:paraId="22A99181"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noProof/>
                <w:color w:val="auto"/>
                <w:sz w:val="20"/>
                <w:szCs w:val="20"/>
                <w:lang w:val="en-US" w:eastAsia="en-US"/>
              </w:rPr>
              <w:drawing>
                <wp:inline distT="0" distB="0" distL="0" distR="0" wp14:anchorId="2364F314" wp14:editId="72CE0DE5">
                  <wp:extent cx="640080" cy="7315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pic:spPr>
                      </pic:pic>
                    </a:graphicData>
                  </a:graphic>
                </wp:inline>
              </w:drawing>
            </w:r>
          </w:p>
          <w:p w14:paraId="5E3FC9B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CỘNG HÒA XÃ HỘI CHỦ NGHĨA VIỆT NAM</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SOCIALIST REPUBLIC OF VIETNAM</w:t>
            </w:r>
            <w:r w:rsidRPr="00FA5314">
              <w:rPr>
                <w:rFonts w:ascii="Arial" w:eastAsia="SimSun" w:hAnsi="Arial" w:cs="Arial"/>
                <w:color w:val="auto"/>
                <w:sz w:val="20"/>
                <w:szCs w:val="20"/>
                <w:lang w:val="en-US" w:eastAsia="zh-CN"/>
              </w:rPr>
              <w:br/>
            </w:r>
            <w:r w:rsidRPr="00FA5314">
              <w:rPr>
                <w:rFonts w:ascii="Arial" w:eastAsia="SimSun" w:hAnsi="Arial" w:cs="Arial"/>
                <w:b/>
                <w:bCs/>
                <w:color w:val="auto"/>
                <w:sz w:val="20"/>
                <w:szCs w:val="20"/>
                <w:lang w:val="en-US" w:eastAsia="zh-CN"/>
              </w:rPr>
              <w:t>Độc lập - Tự do - Hạnh phúc</w:t>
            </w:r>
            <w:r w:rsidRPr="00FA5314">
              <w:rPr>
                <w:rFonts w:ascii="Arial" w:eastAsia="SimSun" w:hAnsi="Arial" w:cs="Arial"/>
                <w:b/>
                <w:bCs/>
                <w:color w:val="auto"/>
                <w:sz w:val="20"/>
                <w:szCs w:val="20"/>
                <w:lang w:val="en-US" w:eastAsia="zh-CN"/>
              </w:rPr>
              <w:br/>
            </w:r>
            <w:r w:rsidRPr="00FA5314">
              <w:rPr>
                <w:rFonts w:ascii="Arial" w:eastAsia="SimSun" w:hAnsi="Arial" w:cs="Arial"/>
                <w:color w:val="auto"/>
                <w:sz w:val="20"/>
                <w:szCs w:val="20"/>
                <w:lang w:val="en-US" w:eastAsia="zh-CN"/>
              </w:rPr>
              <w:t>Independence - Freedom - Happiness</w:t>
            </w:r>
            <w:r w:rsidRPr="00FA5314">
              <w:rPr>
                <w:rFonts w:ascii="Arial" w:eastAsia="SimSun" w:hAnsi="Arial" w:cs="Arial"/>
                <w:color w:val="auto"/>
                <w:sz w:val="20"/>
                <w:szCs w:val="20"/>
                <w:lang w:val="en-US" w:eastAsia="zh-CN"/>
              </w:rPr>
              <w:br/>
            </w:r>
            <w:r w:rsidRPr="00FA5314">
              <w:rPr>
                <w:rFonts w:ascii="Arial" w:eastAsia="SimSun" w:hAnsi="Arial" w:cs="Arial"/>
                <w:b/>
                <w:color w:val="auto"/>
                <w:sz w:val="20"/>
                <w:szCs w:val="20"/>
                <w:lang w:val="en-US" w:eastAsia="zh-CN"/>
              </w:rPr>
              <w:t xml:space="preserve">--------------- </w:t>
            </w:r>
          </w:p>
          <w:p w14:paraId="502A791A"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GIẤY PHÉP LIÊN VẬN GIỮA VIỆT NAM VÀ LÀO</w:t>
            </w:r>
          </w:p>
          <w:p w14:paraId="0874AB72"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7EE1F573" w14:textId="77777777" w:rsidR="00FA5314" w:rsidRPr="00FA5314" w:rsidRDefault="00FA5314" w:rsidP="00FA5314">
            <w:pPr>
              <w:widowControl/>
              <w:jc w:val="center"/>
              <w:rPr>
                <w:rFonts w:ascii="Arial" w:eastAsia="SimSun" w:hAnsi="Arial" w:cs="Arial"/>
                <w:color w:val="auto"/>
                <w:sz w:val="20"/>
                <w:szCs w:val="20"/>
                <w:lang w:val="en-US" w:eastAsia="zh-CN"/>
              </w:rPr>
            </w:pPr>
          </w:p>
          <w:p w14:paraId="3D92301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VIET NAM - LAOS</w:t>
            </w:r>
            <w:r w:rsidRPr="00FA5314">
              <w:rPr>
                <w:rFonts w:ascii="Arial" w:eastAsia="SimSun" w:hAnsi="Arial" w:cs="Arial"/>
                <w:b/>
                <w:bCs/>
                <w:color w:val="auto"/>
                <w:sz w:val="20"/>
                <w:szCs w:val="20"/>
                <w:lang w:val="en-US" w:eastAsia="zh-CN"/>
              </w:rPr>
              <w:br/>
              <w:t>VEHICLE CROSS - BORDER TRANSPORT PERMIT</w:t>
            </w:r>
          </w:p>
          <w:p w14:paraId="2C4BD12D"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Giấy phép (Permit Number): ………………..</w:t>
            </w:r>
          </w:p>
          <w:p w14:paraId="73A4779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69" w:type="pct"/>
            <w:tcBorders>
              <w:left w:val="single" w:sz="4" w:space="0" w:color="auto"/>
              <w:right w:val="single" w:sz="4" w:space="0" w:color="auto"/>
            </w:tcBorders>
            <w:vAlign w:val="bottom"/>
          </w:tcPr>
          <w:p w14:paraId="078E0B85"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431" w:type="pct"/>
            <w:tcBorders>
              <w:top w:val="single" w:sz="4" w:space="0" w:color="auto"/>
              <w:left w:val="single" w:sz="4" w:space="0" w:color="auto"/>
              <w:bottom w:val="single" w:sz="4" w:space="0" w:color="auto"/>
              <w:right w:val="single" w:sz="4" w:space="0" w:color="auto"/>
            </w:tcBorders>
          </w:tcPr>
          <w:p w14:paraId="6F5CB16C"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Cộng hòa xã hội chủ nghĩa Việt Nam</w:t>
            </w:r>
            <w:r w:rsidRPr="00FA5314">
              <w:rPr>
                <w:rFonts w:ascii="Arial" w:eastAsia="SimSun" w:hAnsi="Arial" w:cs="Arial"/>
                <w:b/>
                <w:bCs/>
                <w:color w:val="auto"/>
                <w:sz w:val="20"/>
                <w:szCs w:val="20"/>
                <w:lang w:val="en-US" w:eastAsia="zh-CN"/>
              </w:rPr>
              <w:br/>
              <w:t>Socialist Republic of Viet Nam</w:t>
            </w:r>
          </w:p>
          <w:p w14:paraId="520F80B5"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37C97EFD" w14:textId="77777777" w:rsidR="00FA5314" w:rsidRPr="00FA5314" w:rsidRDefault="00FA5314" w:rsidP="00FA5314">
            <w:pPr>
              <w:widowControl/>
              <w:jc w:val="center"/>
              <w:rPr>
                <w:rFonts w:ascii="Arial" w:eastAsia="SimSun" w:hAnsi="Arial" w:cs="Arial"/>
                <w:color w:val="auto"/>
                <w:sz w:val="20"/>
                <w:szCs w:val="20"/>
                <w:lang w:val="en-US" w:eastAsia="zh-CN"/>
              </w:rPr>
            </w:pPr>
          </w:p>
          <w:p w14:paraId="48198494"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Bộ Giao thông vận tải Việt Nam đề nghị các cơ quan hữu quan cho phép phương tiện này đi lại dễ dàng và hỗ trợ khi cần thiết</w:t>
            </w:r>
          </w:p>
          <w:p w14:paraId="16000559"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19D9EA2C" w14:textId="77777777" w:rsidR="00FA5314" w:rsidRPr="00FA5314" w:rsidRDefault="00FA5314" w:rsidP="00FA5314">
            <w:pPr>
              <w:widowControl/>
              <w:jc w:val="center"/>
              <w:rPr>
                <w:rFonts w:ascii="Arial" w:eastAsia="SimSun" w:hAnsi="Arial" w:cs="Arial"/>
                <w:color w:val="auto"/>
                <w:sz w:val="20"/>
                <w:szCs w:val="20"/>
                <w:lang w:val="en-US" w:eastAsia="zh-CN"/>
              </w:rPr>
            </w:pPr>
          </w:p>
          <w:p w14:paraId="57F94E5C"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The Ministry of Transport of Viet Nam requests relevant agencies to allow the vehicles to operate conveniently and to render the vehicle any assistance as necessary</w:t>
            </w:r>
          </w:p>
          <w:p w14:paraId="123FF7FE"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3B197336"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5A65B156" w14:textId="77777777" w:rsidR="00FA5314" w:rsidRPr="00FA5314" w:rsidRDefault="00FA5314" w:rsidP="00FA5314">
            <w:pPr>
              <w:widowControl/>
              <w:jc w:val="center"/>
              <w:rPr>
                <w:rFonts w:ascii="Arial" w:eastAsia="SimSun" w:hAnsi="Arial" w:cs="Arial"/>
                <w:color w:val="auto"/>
                <w:sz w:val="20"/>
                <w:szCs w:val="20"/>
                <w:lang w:val="en-US" w:eastAsia="zh-CN"/>
              </w:rPr>
            </w:pPr>
          </w:p>
          <w:p w14:paraId="0A511E7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Mặt sau bìa trước/Back side</w:t>
            </w:r>
          </w:p>
        </w:tc>
      </w:tr>
    </w:tbl>
    <w:p w14:paraId="5D627A9F" w14:textId="77777777" w:rsidR="00FA5314" w:rsidRPr="00FA5314" w:rsidRDefault="00FA5314" w:rsidP="00FA5314">
      <w:pPr>
        <w:spacing w:after="120"/>
        <w:ind w:firstLine="720"/>
        <w:jc w:val="both"/>
        <w:rPr>
          <w:rFonts w:ascii="Arial" w:hAnsi="Arial" w:cs="Arial"/>
          <w:color w:val="auto"/>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08"/>
        <w:gridCol w:w="135"/>
        <w:gridCol w:w="4373"/>
      </w:tblGrid>
      <w:tr w:rsidR="00FA5314" w:rsidRPr="00FA5314" w14:paraId="2DF198A6" w14:textId="77777777" w:rsidTr="00F6163E">
        <w:tc>
          <w:tcPr>
            <w:tcW w:w="2500" w:type="pct"/>
            <w:tcBorders>
              <w:right w:val="single" w:sz="4" w:space="0" w:color="auto"/>
            </w:tcBorders>
          </w:tcPr>
          <w:p w14:paraId="26070D2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Thông tin cơ bản về phương tiện</w:t>
            </w:r>
            <w:r w:rsidRPr="00FA5314">
              <w:rPr>
                <w:rFonts w:ascii="Arial" w:eastAsia="SimSun" w:hAnsi="Arial" w:cs="Arial"/>
                <w:color w:val="auto"/>
                <w:sz w:val="20"/>
                <w:szCs w:val="20"/>
                <w:lang w:val="en-US" w:eastAsia="zh-CN"/>
              </w:rPr>
              <w:br/>
              <w:t>General data of the vehicle</w:t>
            </w:r>
          </w:p>
          <w:p w14:paraId="7790D135" w14:textId="77777777" w:rsidR="00FA5314" w:rsidRPr="00FA5314" w:rsidRDefault="00FA5314" w:rsidP="00FA5314">
            <w:pPr>
              <w:widowControl/>
              <w:jc w:val="center"/>
              <w:rPr>
                <w:rFonts w:ascii="Arial" w:eastAsia="SimSun" w:hAnsi="Arial" w:cs="Arial"/>
                <w:color w:val="auto"/>
                <w:sz w:val="20"/>
                <w:szCs w:val="20"/>
                <w:lang w:val="en-US" w:eastAsia="zh-CN"/>
              </w:rPr>
            </w:pPr>
          </w:p>
          <w:p w14:paraId="09B6CD0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Số đăng ký phương tiện (Registration number) ………………………………………….</w:t>
            </w:r>
          </w:p>
          <w:p w14:paraId="44E33E7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Thông số kỹ thuật (Specifications)</w:t>
            </w:r>
          </w:p>
          <w:p w14:paraId="5CDFF6F4"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1711D06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Năm sản xuất (Manufacture year):</w:t>
            </w:r>
          </w:p>
          <w:p w14:paraId="21759AA6"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7BA9CD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Nhãn hiệu (Brand/Trademark):</w:t>
            </w:r>
          </w:p>
          <w:p w14:paraId="0D20738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0FBA53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Loại xe (Model):</w:t>
            </w:r>
          </w:p>
          <w:p w14:paraId="40FE96F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tbl>
            <w:tblPr>
              <w:tblW w:w="5000" w:type="pct"/>
              <w:tblLook w:val="0000" w:firstRow="0" w:lastRow="0" w:firstColumn="0" w:lastColumn="0" w:noHBand="0" w:noVBand="0"/>
            </w:tblPr>
            <w:tblGrid>
              <w:gridCol w:w="1499"/>
              <w:gridCol w:w="1499"/>
              <w:gridCol w:w="1500"/>
            </w:tblGrid>
            <w:tr w:rsidR="00FA5314" w:rsidRPr="00FA5314" w14:paraId="36620222" w14:textId="77777777" w:rsidTr="00F6163E">
              <w:trPr>
                <w:trHeight w:val="543"/>
              </w:trPr>
              <w:tc>
                <w:tcPr>
                  <w:tcW w:w="1666" w:type="pct"/>
                  <w:vAlign w:val="center"/>
                </w:tcPr>
                <w:p w14:paraId="01F21CA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tải</w:t>
                  </w:r>
                  <w:r w:rsidRPr="00FA5314">
                    <w:rPr>
                      <w:rFonts w:ascii="Arial" w:eastAsia="SimSun" w:hAnsi="Arial" w:cs="Arial"/>
                      <w:color w:val="auto"/>
                      <w:sz w:val="20"/>
                      <w:szCs w:val="20"/>
                      <w:lang w:val="en-US" w:eastAsia="zh-CN"/>
                    </w:rPr>
                    <w:br/>
                    <w:t>(truck) □</w:t>
                  </w:r>
                </w:p>
              </w:tc>
              <w:tc>
                <w:tcPr>
                  <w:tcW w:w="1666" w:type="pct"/>
                  <w:vAlign w:val="center"/>
                </w:tcPr>
                <w:p w14:paraId="40412E58"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khách (Bus) □</w:t>
                  </w:r>
                </w:p>
              </w:tc>
              <w:tc>
                <w:tcPr>
                  <w:tcW w:w="1667" w:type="pct"/>
                  <w:vAlign w:val="center"/>
                </w:tcPr>
                <w:p w14:paraId="1F9BC85B"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Xe khác (Others) □</w:t>
                  </w:r>
                </w:p>
              </w:tc>
            </w:tr>
          </w:tbl>
          <w:p w14:paraId="68F8993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Màu sơn (Colour):</w:t>
            </w:r>
          </w:p>
          <w:p w14:paraId="241B663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4A2C460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Số máy (Engine No.):</w:t>
            </w:r>
          </w:p>
          <w:p w14:paraId="1F869D4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0A4BC15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Số khung (Chassis No.):</w:t>
            </w:r>
          </w:p>
          <w:p w14:paraId="17453B0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55F6C1F4"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Trọng tải (Gross weight):</w:t>
            </w:r>
          </w:p>
          <w:p w14:paraId="767B86E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7BF24C63"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Trang 1</w:t>
            </w:r>
          </w:p>
        </w:tc>
        <w:tc>
          <w:tcPr>
            <w:tcW w:w="75" w:type="pct"/>
            <w:tcBorders>
              <w:top w:val="nil"/>
              <w:left w:val="single" w:sz="4" w:space="0" w:color="auto"/>
              <w:bottom w:val="nil"/>
              <w:right w:val="single" w:sz="4" w:space="0" w:color="auto"/>
            </w:tcBorders>
          </w:tcPr>
          <w:p w14:paraId="19696C7A" w14:textId="77777777" w:rsidR="00FA5314" w:rsidRPr="00FA5314" w:rsidRDefault="00FA5314" w:rsidP="00FA5314">
            <w:pPr>
              <w:widowControl/>
              <w:rPr>
                <w:rFonts w:ascii="Arial" w:eastAsia="SimSun" w:hAnsi="Arial" w:cs="Arial"/>
                <w:color w:val="auto"/>
                <w:sz w:val="20"/>
                <w:szCs w:val="20"/>
                <w:lang w:val="en-US" w:eastAsia="zh-CN"/>
              </w:rPr>
            </w:pPr>
          </w:p>
        </w:tc>
        <w:tc>
          <w:tcPr>
            <w:tcW w:w="2425" w:type="pct"/>
            <w:tcBorders>
              <w:left w:val="single" w:sz="4" w:space="0" w:color="auto"/>
            </w:tcBorders>
          </w:tcPr>
          <w:p w14:paraId="7C73373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Chi tiết về cơ quan/đơn vị/cá nhân được cấp giấy phép liên vận</w:t>
            </w:r>
            <w:r w:rsidRPr="00FA5314">
              <w:rPr>
                <w:rFonts w:ascii="Arial" w:eastAsia="SimSun" w:hAnsi="Arial" w:cs="Arial"/>
                <w:color w:val="auto"/>
                <w:sz w:val="20"/>
                <w:szCs w:val="20"/>
                <w:lang w:val="en-US" w:eastAsia="zh-CN"/>
              </w:rPr>
              <w:br/>
              <w:t>Details of Organization/ individual granted transport permit</w:t>
            </w:r>
          </w:p>
          <w:p w14:paraId="6B195FD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Tên cơ quan/đơn vị/cá nhân</w:t>
            </w:r>
            <w:r w:rsidRPr="00FA5314">
              <w:rPr>
                <w:rFonts w:ascii="Arial" w:eastAsia="SimSun" w:hAnsi="Arial" w:cs="Arial"/>
                <w:color w:val="auto"/>
                <w:sz w:val="20"/>
                <w:szCs w:val="20"/>
                <w:lang w:val="en-US" w:eastAsia="zh-CN"/>
              </w:rPr>
              <w:br/>
              <w:t>(Organization/individual name):</w:t>
            </w:r>
          </w:p>
          <w:p w14:paraId="477DA91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ACBF0C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CE0E8F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Địa chỉ (Address):</w:t>
            </w:r>
          </w:p>
          <w:p w14:paraId="1B555FE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354D38E0"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Điện thoại (Telephone number):......................</w:t>
            </w:r>
          </w:p>
          <w:p w14:paraId="6E8BAAEF"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Fax (Fax number):......................................</w:t>
            </w:r>
          </w:p>
          <w:p w14:paraId="7F29908D"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Lĩnh vực hoạt động vận tải (Type of transport operation):</w:t>
            </w:r>
          </w:p>
          <w:p w14:paraId="789B69A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7D3041C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giấy phép vận tải đường bộ quốc tế giữa Việt Nam và Lào (đối với đơn vị kinh doanh vận tải) (Viet Nam - Laos Cross-Border Transport Permit number for Transport Operator):</w:t>
            </w:r>
          </w:p>
          <w:p w14:paraId="3F58EFC6"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51F34F7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Ngày phát hành (Issuing date):........................</w:t>
            </w:r>
          </w:p>
          <w:p w14:paraId="7E3CDF45" w14:textId="77777777" w:rsidR="00FA5314" w:rsidRPr="00FA5314" w:rsidRDefault="00FA5314" w:rsidP="00FA5314">
            <w:pPr>
              <w:widowControl/>
              <w:rPr>
                <w:rFonts w:ascii="Arial" w:eastAsia="SimSun" w:hAnsi="Arial" w:cs="Arial"/>
                <w:color w:val="auto"/>
                <w:sz w:val="20"/>
                <w:szCs w:val="20"/>
                <w:lang w:val="en-US" w:eastAsia="zh-CN"/>
              </w:rPr>
            </w:pPr>
          </w:p>
          <w:p w14:paraId="004E661D" w14:textId="77777777" w:rsidR="00FA5314" w:rsidRPr="00FA5314" w:rsidRDefault="00FA5314" w:rsidP="00FA5314">
            <w:pPr>
              <w:widowControl/>
              <w:rPr>
                <w:rFonts w:ascii="Arial" w:eastAsia="SimSun" w:hAnsi="Arial" w:cs="Arial"/>
                <w:color w:val="auto"/>
                <w:sz w:val="20"/>
                <w:szCs w:val="20"/>
                <w:lang w:val="en-US" w:eastAsia="zh-CN"/>
              </w:rPr>
            </w:pPr>
          </w:p>
          <w:p w14:paraId="5AB00661"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Trang 2</w:t>
            </w:r>
          </w:p>
        </w:tc>
      </w:tr>
    </w:tbl>
    <w:p w14:paraId="2879DF43" w14:textId="77777777" w:rsidR="00FA5314" w:rsidRPr="00FA5314" w:rsidRDefault="00FA5314" w:rsidP="00FA5314">
      <w:pPr>
        <w:spacing w:after="120"/>
        <w:ind w:firstLine="720"/>
        <w:jc w:val="both"/>
        <w:rPr>
          <w:rFonts w:ascii="Arial" w:hAnsi="Arial" w:cs="Arial"/>
          <w:color w:val="auto"/>
          <w:sz w:val="20"/>
          <w:szCs w:val="20"/>
          <w:lang w:val="en-US"/>
        </w:rPr>
      </w:pPr>
    </w:p>
    <w:tbl>
      <w:tblPr>
        <w:tblW w:w="5000" w:type="pct"/>
        <w:tblCellMar>
          <w:left w:w="0" w:type="dxa"/>
          <w:right w:w="0" w:type="dxa"/>
        </w:tblCellMar>
        <w:tblLook w:val="0000" w:firstRow="0" w:lastRow="0" w:firstColumn="0" w:lastColumn="0" w:noHBand="0" w:noVBand="0"/>
      </w:tblPr>
      <w:tblGrid>
        <w:gridCol w:w="4900"/>
        <w:gridCol w:w="16"/>
        <w:gridCol w:w="4100"/>
      </w:tblGrid>
      <w:tr w:rsidR="00FA5314" w:rsidRPr="00FA5314" w14:paraId="1C31E426" w14:textId="77777777" w:rsidTr="00FA5314">
        <w:tc>
          <w:tcPr>
            <w:tcW w:w="2620" w:type="pct"/>
            <w:tcBorders>
              <w:top w:val="single" w:sz="4" w:space="0" w:color="auto"/>
              <w:left w:val="single" w:sz="4" w:space="0" w:color="auto"/>
              <w:bottom w:val="single" w:sz="4" w:space="0" w:color="auto"/>
              <w:right w:val="single" w:sz="4" w:space="0" w:color="auto"/>
            </w:tcBorders>
          </w:tcPr>
          <w:p w14:paraId="6676E7B4"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GHI CHÚ</w:t>
            </w:r>
            <w:r w:rsidRPr="00FA5314">
              <w:rPr>
                <w:rFonts w:ascii="Arial" w:eastAsia="SimSun" w:hAnsi="Arial" w:cs="Arial"/>
                <w:b/>
                <w:bCs/>
                <w:color w:val="auto"/>
                <w:sz w:val="20"/>
                <w:szCs w:val="20"/>
                <w:lang w:val="en-US" w:eastAsia="zh-CN"/>
              </w:rPr>
              <w:br/>
              <w:t>NOTICES</w:t>
            </w:r>
          </w:p>
          <w:p w14:paraId="7AA3C079"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Giấy phép này có giá trị</w:t>
            </w:r>
            <w:r w:rsidRPr="00FA5314">
              <w:rPr>
                <w:rFonts w:ascii="Arial" w:eastAsia="SimSun" w:hAnsi="Arial" w:cs="Arial"/>
                <w:b/>
                <w:bCs/>
                <w:color w:val="auto"/>
                <w:sz w:val="20"/>
                <w:szCs w:val="20"/>
                <w:lang w:val="en-US" w:eastAsia="zh-CN"/>
              </w:rPr>
              <w:br/>
              <w:t>This permit is valid</w:t>
            </w:r>
          </w:p>
          <w:p w14:paraId="771BEB39"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051BE0E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Từ ngày (From)…………... (dd/mm/yyyy)</w:t>
            </w:r>
          </w:p>
          <w:p w14:paraId="199070E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Đến ngày (until)…………... (dd/mm/yyyy)</w:t>
            </w:r>
          </w:p>
          <w:p w14:paraId="554876C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Cửa khẩu, Vùng/tuyến hoạt động, Nơi đến</w:t>
            </w:r>
            <w:r w:rsidRPr="00FA5314">
              <w:rPr>
                <w:rFonts w:ascii="Arial" w:eastAsia="SimSun" w:hAnsi="Arial" w:cs="Arial"/>
                <w:color w:val="auto"/>
                <w:sz w:val="20"/>
                <w:szCs w:val="20"/>
                <w:lang w:val="en-US" w:eastAsia="zh-CN"/>
              </w:rPr>
              <w:br/>
              <w:t>Border gate, Operation areas/routes, Destination</w:t>
            </w:r>
          </w:p>
          <w:p w14:paraId="5802A6B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Cửa khẩu (Border gate)...................</w:t>
            </w:r>
          </w:p>
          <w:p w14:paraId="78C260D7"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Vùng/tuyến hoạt động (Operation areas/routes): ………………………………………………</w:t>
            </w:r>
          </w:p>
          <w:p w14:paraId="540A184F"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Nơi đến (Destination):............</w:t>
            </w:r>
          </w:p>
          <w:p w14:paraId="22536073"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lastRenderedPageBreak/>
              <w:t>Ngày cấp (Issued date):......</w:t>
            </w:r>
          </w:p>
          <w:p w14:paraId="73A7D5C5" w14:textId="77777777" w:rsidR="00FA5314" w:rsidRPr="00FA5314" w:rsidRDefault="00FA5314" w:rsidP="00FA5314">
            <w:pPr>
              <w:widowControl/>
              <w:jc w:val="center"/>
              <w:rPr>
                <w:rFonts w:ascii="Arial" w:eastAsia="SimSun" w:hAnsi="Arial" w:cs="Arial"/>
                <w:color w:val="auto"/>
                <w:sz w:val="20"/>
                <w:szCs w:val="20"/>
                <w:lang w:val="en-US" w:eastAsia="zh-CN"/>
              </w:rPr>
            </w:pPr>
          </w:p>
          <w:p w14:paraId="08C0D70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Cơ quan cấp phép</w:t>
            </w:r>
            <w:r w:rsidRPr="00FA5314">
              <w:rPr>
                <w:rFonts w:ascii="Arial" w:eastAsia="SimSun" w:hAnsi="Arial" w:cs="Arial"/>
                <w:color w:val="auto"/>
                <w:sz w:val="20"/>
                <w:szCs w:val="20"/>
                <w:lang w:val="en-US" w:eastAsia="zh-CN"/>
              </w:rPr>
              <w:br/>
              <w:t>Issuing Authority</w:t>
            </w:r>
            <w:r w:rsidRPr="00FA5314">
              <w:rPr>
                <w:rFonts w:ascii="Arial" w:eastAsia="SimSun" w:hAnsi="Arial" w:cs="Arial"/>
                <w:color w:val="auto"/>
                <w:sz w:val="20"/>
                <w:szCs w:val="20"/>
                <w:lang w:val="en-US" w:eastAsia="zh-CN"/>
              </w:rPr>
              <w:br/>
              <w:t>(Signature, stamp)</w:t>
            </w:r>
          </w:p>
          <w:p w14:paraId="69064078" w14:textId="77777777" w:rsidR="00FA5314" w:rsidRPr="00FA5314" w:rsidRDefault="00FA5314" w:rsidP="00FA5314">
            <w:pPr>
              <w:widowControl/>
              <w:jc w:val="center"/>
              <w:rPr>
                <w:rFonts w:ascii="Arial" w:eastAsia="SimSun" w:hAnsi="Arial" w:cs="Arial"/>
                <w:color w:val="auto"/>
                <w:sz w:val="20"/>
                <w:szCs w:val="20"/>
                <w:lang w:val="en-US" w:eastAsia="zh-CN"/>
              </w:rPr>
            </w:pPr>
          </w:p>
          <w:p w14:paraId="2FE43162" w14:textId="77777777" w:rsidR="00FA5314" w:rsidRPr="00FA5314" w:rsidRDefault="00FA5314" w:rsidP="00FA5314">
            <w:pPr>
              <w:widowControl/>
              <w:jc w:val="center"/>
              <w:rPr>
                <w:rFonts w:ascii="Arial" w:eastAsia="SimSun" w:hAnsi="Arial" w:cs="Arial"/>
                <w:color w:val="auto"/>
                <w:sz w:val="20"/>
                <w:szCs w:val="20"/>
                <w:lang w:val="en-US" w:eastAsia="zh-CN"/>
              </w:rPr>
            </w:pPr>
          </w:p>
          <w:p w14:paraId="604744C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Trang 3</w:t>
            </w:r>
          </w:p>
        </w:tc>
        <w:tc>
          <w:tcPr>
            <w:tcW w:w="11" w:type="pct"/>
            <w:tcBorders>
              <w:left w:val="single" w:sz="4" w:space="0" w:color="auto"/>
              <w:right w:val="single" w:sz="4" w:space="0" w:color="auto"/>
            </w:tcBorders>
            <w:vAlign w:val="bottom"/>
          </w:tcPr>
          <w:p w14:paraId="29259D3F"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369" w:type="pct"/>
            <w:tcBorders>
              <w:top w:val="single" w:sz="4" w:space="0" w:color="auto"/>
              <w:left w:val="single" w:sz="4" w:space="0" w:color="auto"/>
              <w:bottom w:val="single" w:sz="4" w:space="0" w:color="auto"/>
              <w:right w:val="single" w:sz="4" w:space="0" w:color="auto"/>
            </w:tcBorders>
          </w:tcPr>
          <w:p w14:paraId="230E3A67"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GIA HẠN</w:t>
            </w:r>
            <w:r w:rsidRPr="00FA5314">
              <w:rPr>
                <w:rFonts w:ascii="Arial" w:eastAsia="SimSun" w:hAnsi="Arial" w:cs="Arial"/>
                <w:b/>
                <w:bCs/>
                <w:color w:val="auto"/>
                <w:sz w:val="20"/>
                <w:szCs w:val="20"/>
                <w:lang w:val="en-US" w:eastAsia="zh-CN"/>
              </w:rPr>
              <w:br/>
              <w:t>Extension</w:t>
            </w:r>
          </w:p>
          <w:p w14:paraId="73E343F4"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Giấy phép này được gia hạn đến ngày .... tháng..... năm ....</w:t>
            </w:r>
          </w:p>
          <w:p w14:paraId="70B2CCDE"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This permit is extended until …………………. ddd/mm/yyyy)</w:t>
            </w:r>
          </w:p>
          <w:p w14:paraId="166A49C7" w14:textId="77777777" w:rsidR="00FA5314" w:rsidRPr="00FA5314" w:rsidRDefault="00FA5314" w:rsidP="00FA5314">
            <w:pPr>
              <w:widowControl/>
              <w:jc w:val="center"/>
              <w:rPr>
                <w:rFonts w:ascii="Arial" w:eastAsia="SimSun" w:hAnsi="Arial" w:cs="Arial"/>
                <w:color w:val="auto"/>
                <w:sz w:val="20"/>
                <w:szCs w:val="20"/>
                <w:lang w:val="en-US" w:eastAsia="zh-CN"/>
              </w:rPr>
            </w:pPr>
          </w:p>
          <w:p w14:paraId="069D04C7" w14:textId="77777777" w:rsidR="00FA5314" w:rsidRPr="00FA5314" w:rsidRDefault="00FA5314" w:rsidP="00FA5314">
            <w:pPr>
              <w:widowControl/>
              <w:jc w:val="center"/>
              <w:rPr>
                <w:rFonts w:ascii="Arial" w:eastAsia="SimSun" w:hAnsi="Arial" w:cs="Arial"/>
                <w:color w:val="auto"/>
                <w:sz w:val="20"/>
                <w:szCs w:val="20"/>
                <w:lang w:val="en-US" w:eastAsia="zh-CN"/>
              </w:rPr>
            </w:pPr>
          </w:p>
          <w:p w14:paraId="50CD0395" w14:textId="77777777" w:rsidR="00FA5314" w:rsidRPr="00FA5314" w:rsidRDefault="00FA5314" w:rsidP="00FA5314">
            <w:pPr>
              <w:widowControl/>
              <w:jc w:val="center"/>
              <w:rPr>
                <w:rFonts w:ascii="Arial" w:eastAsia="SimSun" w:hAnsi="Arial" w:cs="Arial"/>
                <w:color w:val="auto"/>
                <w:sz w:val="20"/>
                <w:szCs w:val="20"/>
                <w:lang w:val="en-US" w:eastAsia="zh-CN"/>
              </w:rPr>
            </w:pPr>
          </w:p>
          <w:p w14:paraId="640F5B4B" w14:textId="77777777" w:rsidR="00FA5314" w:rsidRPr="00FA5314" w:rsidRDefault="00FA5314" w:rsidP="00FA5314">
            <w:pPr>
              <w:widowControl/>
              <w:jc w:val="center"/>
              <w:rPr>
                <w:rFonts w:ascii="Arial" w:eastAsia="SimSun" w:hAnsi="Arial" w:cs="Arial"/>
                <w:color w:val="auto"/>
                <w:sz w:val="20"/>
                <w:szCs w:val="20"/>
                <w:lang w:val="en-US" w:eastAsia="zh-CN"/>
              </w:rPr>
            </w:pPr>
          </w:p>
          <w:p w14:paraId="3C2E493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Ngày... tháng ... năm...</w:t>
            </w:r>
            <w:r w:rsidRPr="00FA5314">
              <w:rPr>
                <w:rFonts w:ascii="Arial" w:eastAsia="SimSun" w:hAnsi="Arial" w:cs="Arial"/>
                <w:color w:val="auto"/>
                <w:sz w:val="20"/>
                <w:szCs w:val="20"/>
                <w:lang w:val="en-US" w:eastAsia="zh-CN"/>
              </w:rPr>
              <w:br/>
              <w:t>date....month....year....</w:t>
            </w:r>
          </w:p>
          <w:p w14:paraId="56BC0F0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lastRenderedPageBreak/>
              <w:t>Cơ quan gia hạn</w:t>
            </w:r>
            <w:r w:rsidRPr="00FA5314">
              <w:rPr>
                <w:rFonts w:ascii="Arial" w:eastAsia="SimSun" w:hAnsi="Arial" w:cs="Arial"/>
                <w:color w:val="auto"/>
                <w:sz w:val="20"/>
                <w:szCs w:val="20"/>
                <w:lang w:val="en-US" w:eastAsia="zh-CN"/>
              </w:rPr>
              <w:br/>
              <w:t>Extending Authority</w:t>
            </w:r>
            <w:r w:rsidRPr="00FA5314">
              <w:rPr>
                <w:rFonts w:ascii="Arial" w:eastAsia="SimSun" w:hAnsi="Arial" w:cs="Arial"/>
                <w:color w:val="auto"/>
                <w:sz w:val="20"/>
                <w:szCs w:val="20"/>
                <w:lang w:val="en-US" w:eastAsia="zh-CN"/>
              </w:rPr>
              <w:br/>
              <w:t>Ký tên, đóng dấu</w:t>
            </w:r>
            <w:r w:rsidRPr="00FA5314">
              <w:rPr>
                <w:rFonts w:ascii="Arial" w:eastAsia="SimSun" w:hAnsi="Arial" w:cs="Arial"/>
                <w:color w:val="auto"/>
                <w:sz w:val="20"/>
                <w:szCs w:val="20"/>
                <w:lang w:val="en-US" w:eastAsia="zh-CN"/>
              </w:rPr>
              <w:br/>
              <w:t>(Signature, stamp)</w:t>
            </w:r>
          </w:p>
          <w:p w14:paraId="0798B0DF"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Ghi chú (Notices):......................................</w:t>
            </w:r>
          </w:p>
          <w:p w14:paraId="07C61922" w14:textId="77777777" w:rsidR="00FA5314" w:rsidRPr="00FA5314" w:rsidRDefault="00FA5314" w:rsidP="00FA5314">
            <w:pPr>
              <w:widowControl/>
              <w:jc w:val="center"/>
              <w:rPr>
                <w:rFonts w:ascii="Arial" w:eastAsia="SimSun" w:hAnsi="Arial" w:cs="Arial"/>
                <w:color w:val="auto"/>
                <w:sz w:val="20"/>
                <w:szCs w:val="20"/>
                <w:lang w:val="en-US" w:eastAsia="zh-CN"/>
              </w:rPr>
            </w:pPr>
          </w:p>
          <w:p w14:paraId="55BED0B7" w14:textId="77777777" w:rsidR="00FA5314" w:rsidRPr="00FA5314" w:rsidRDefault="00FA5314" w:rsidP="00FA5314">
            <w:pPr>
              <w:widowControl/>
              <w:jc w:val="center"/>
              <w:rPr>
                <w:rFonts w:ascii="Arial" w:eastAsia="SimSun" w:hAnsi="Arial" w:cs="Arial"/>
                <w:color w:val="auto"/>
                <w:sz w:val="20"/>
                <w:szCs w:val="20"/>
                <w:lang w:val="en-US" w:eastAsia="zh-CN"/>
              </w:rPr>
            </w:pPr>
          </w:p>
          <w:p w14:paraId="1459F27F" w14:textId="77777777" w:rsidR="00FA5314" w:rsidRPr="00FA5314" w:rsidRDefault="00FA5314" w:rsidP="00FA5314">
            <w:pPr>
              <w:widowControl/>
              <w:jc w:val="center"/>
              <w:rPr>
                <w:rFonts w:ascii="Arial" w:eastAsia="SimSun" w:hAnsi="Arial" w:cs="Arial"/>
                <w:color w:val="auto"/>
                <w:sz w:val="20"/>
                <w:szCs w:val="20"/>
                <w:lang w:val="en-US" w:eastAsia="zh-CN"/>
              </w:rPr>
            </w:pPr>
          </w:p>
          <w:p w14:paraId="59B8A8D5"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Trang 4</w:t>
            </w:r>
          </w:p>
        </w:tc>
      </w:tr>
      <w:tr w:rsidR="00FA5314" w:rsidRPr="00FA5314" w14:paraId="1DCFD055" w14:textId="77777777" w:rsidTr="00FA5314">
        <w:tc>
          <w:tcPr>
            <w:tcW w:w="2620" w:type="pct"/>
            <w:tcBorders>
              <w:top w:val="single" w:sz="4" w:space="0" w:color="auto"/>
              <w:left w:val="single" w:sz="4" w:space="0" w:color="auto"/>
              <w:right w:val="single" w:sz="4" w:space="0" w:color="auto"/>
            </w:tcBorders>
            <w:vAlign w:val="bottom"/>
          </w:tcPr>
          <w:p w14:paraId="410A4771"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lastRenderedPageBreak/>
              <w:t xml:space="preserve">HẢI QUAN - BIÊN PHÒNG </w:t>
            </w:r>
            <w:r w:rsidRPr="00FA5314">
              <w:rPr>
                <w:rFonts w:ascii="Arial" w:eastAsia="SimSun" w:hAnsi="Arial" w:cs="Arial"/>
                <w:b/>
                <w:bCs/>
                <w:color w:val="auto"/>
                <w:sz w:val="20"/>
                <w:szCs w:val="20"/>
                <w:lang w:val="en-US" w:eastAsia="zh-CN"/>
              </w:rPr>
              <w:br/>
              <w:t>FOR CUSTOMS - BORDER GUARDS</w:t>
            </w:r>
          </w:p>
        </w:tc>
        <w:tc>
          <w:tcPr>
            <w:tcW w:w="11" w:type="pct"/>
            <w:tcBorders>
              <w:left w:val="single" w:sz="4" w:space="0" w:color="auto"/>
              <w:bottom w:val="single" w:sz="4" w:space="0" w:color="auto"/>
              <w:right w:val="single" w:sz="4" w:space="0" w:color="auto"/>
            </w:tcBorders>
            <w:vAlign w:val="bottom"/>
          </w:tcPr>
          <w:p w14:paraId="42639863"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369" w:type="pct"/>
            <w:tcBorders>
              <w:top w:val="single" w:sz="4" w:space="0" w:color="auto"/>
              <w:left w:val="single" w:sz="4" w:space="0" w:color="auto"/>
              <w:right w:val="single" w:sz="4" w:space="0" w:color="auto"/>
            </w:tcBorders>
          </w:tcPr>
          <w:p w14:paraId="01D9DBBF"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 xml:space="preserve">HẢI QUAN - BIÊN PHÒNG </w:t>
            </w:r>
            <w:r w:rsidRPr="00FA5314">
              <w:rPr>
                <w:rFonts w:ascii="Arial" w:eastAsia="SimSun" w:hAnsi="Arial" w:cs="Arial"/>
                <w:b/>
                <w:bCs/>
                <w:color w:val="auto"/>
                <w:sz w:val="20"/>
                <w:szCs w:val="20"/>
                <w:lang w:val="en-US" w:eastAsia="zh-CN"/>
              </w:rPr>
              <w:br/>
              <w:t>FOR CUSTOMS - BORDER GUARDS</w:t>
            </w:r>
          </w:p>
        </w:tc>
      </w:tr>
      <w:tr w:rsidR="00FA5314" w:rsidRPr="00FA5314" w14:paraId="72B76B9F" w14:textId="77777777" w:rsidTr="00FA5314">
        <w:tc>
          <w:tcPr>
            <w:tcW w:w="2620" w:type="pct"/>
            <w:tcBorders>
              <w:left w:val="single" w:sz="4" w:space="0" w:color="auto"/>
              <w:bottom w:val="single" w:sz="4" w:space="0" w:color="auto"/>
              <w:right w:val="single" w:sz="4" w:space="0" w:color="auto"/>
            </w:tcBorders>
            <w:vAlign w:val="bottom"/>
          </w:tcPr>
          <w:tbl>
            <w:tblPr>
              <w:tblW w:w="479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92"/>
              <w:gridCol w:w="1148"/>
              <w:gridCol w:w="1164"/>
            </w:tblGrid>
            <w:tr w:rsidR="00FA5314" w:rsidRPr="00FA5314" w14:paraId="588975C4" w14:textId="77777777" w:rsidTr="00FA5314">
              <w:tc>
                <w:tcPr>
                  <w:tcW w:w="2530" w:type="pct"/>
                  <w:gridSpan w:val="2"/>
                </w:tcPr>
                <w:p w14:paraId="48780B39"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HẢI QUAN</w:t>
                  </w:r>
                  <w:r w:rsidRPr="00FA5314">
                    <w:rPr>
                      <w:rFonts w:ascii="Arial" w:eastAsia="SimSun" w:hAnsi="Arial" w:cs="Arial"/>
                      <w:b/>
                      <w:bCs/>
                      <w:color w:val="auto"/>
                      <w:sz w:val="20"/>
                      <w:szCs w:val="20"/>
                      <w:lang w:val="en-US" w:eastAsia="zh-CN"/>
                    </w:rPr>
                    <w:br/>
                    <w:t>(CUSTOMS)</w:t>
                  </w:r>
                </w:p>
              </w:tc>
              <w:tc>
                <w:tcPr>
                  <w:tcW w:w="2470" w:type="pct"/>
                  <w:gridSpan w:val="2"/>
                  <w:vAlign w:val="bottom"/>
                </w:tcPr>
                <w:p w14:paraId="405358FB"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BIÊN PHÒNG</w:t>
                  </w:r>
                  <w:r w:rsidRPr="00FA5314">
                    <w:rPr>
                      <w:rFonts w:ascii="Arial" w:eastAsia="SimSun" w:hAnsi="Arial" w:cs="Arial"/>
                      <w:b/>
                      <w:bCs/>
                      <w:color w:val="auto"/>
                      <w:sz w:val="20"/>
                      <w:szCs w:val="20"/>
                      <w:lang w:val="en-US" w:eastAsia="zh-CN"/>
                    </w:rPr>
                    <w:br/>
                    <w:t>(BORDER GUARDS)</w:t>
                  </w:r>
                </w:p>
              </w:tc>
            </w:tr>
            <w:tr w:rsidR="00FA5314" w:rsidRPr="00FA5314" w14:paraId="3227AB24" w14:textId="77777777" w:rsidTr="00FA5314">
              <w:tc>
                <w:tcPr>
                  <w:tcW w:w="1150" w:type="pct"/>
                </w:tcPr>
                <w:p w14:paraId="2C77BF37"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đi</w:t>
                  </w:r>
                  <w:r w:rsidRPr="00FA5314">
                    <w:rPr>
                      <w:rFonts w:ascii="Arial" w:eastAsia="SimSun" w:hAnsi="Arial" w:cs="Arial"/>
                      <w:b/>
                      <w:bCs/>
                      <w:color w:val="auto"/>
                      <w:sz w:val="20"/>
                      <w:szCs w:val="20"/>
                      <w:lang w:val="en-US" w:eastAsia="zh-CN"/>
                    </w:rPr>
                    <w:br/>
                    <w:t>Exit date</w:t>
                  </w:r>
                </w:p>
              </w:tc>
              <w:tc>
                <w:tcPr>
                  <w:tcW w:w="1380" w:type="pct"/>
                </w:tcPr>
                <w:p w14:paraId="08EF60C0"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về</w:t>
                  </w:r>
                  <w:r w:rsidRPr="00FA5314">
                    <w:rPr>
                      <w:rFonts w:ascii="Arial" w:eastAsia="SimSun" w:hAnsi="Arial" w:cs="Arial"/>
                      <w:b/>
                      <w:bCs/>
                      <w:color w:val="auto"/>
                      <w:sz w:val="20"/>
                      <w:szCs w:val="20"/>
                      <w:lang w:val="en-US" w:eastAsia="zh-CN"/>
                    </w:rPr>
                    <w:br/>
                    <w:t>Re-entry date</w:t>
                  </w:r>
                </w:p>
              </w:tc>
              <w:tc>
                <w:tcPr>
                  <w:tcW w:w="1226" w:type="pct"/>
                </w:tcPr>
                <w:p w14:paraId="625F48F7"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đi</w:t>
                  </w:r>
                  <w:r w:rsidRPr="00FA5314">
                    <w:rPr>
                      <w:rFonts w:ascii="Arial" w:eastAsia="SimSun" w:hAnsi="Arial" w:cs="Arial"/>
                      <w:b/>
                      <w:bCs/>
                      <w:color w:val="auto"/>
                      <w:sz w:val="20"/>
                      <w:szCs w:val="20"/>
                      <w:lang w:val="en-US" w:eastAsia="zh-CN"/>
                    </w:rPr>
                    <w:br/>
                    <w:t>Exit date</w:t>
                  </w:r>
                </w:p>
              </w:tc>
              <w:tc>
                <w:tcPr>
                  <w:tcW w:w="1244" w:type="pct"/>
                </w:tcPr>
                <w:p w14:paraId="7C7F13CD"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về</w:t>
                  </w:r>
                  <w:r w:rsidRPr="00FA5314">
                    <w:rPr>
                      <w:rFonts w:ascii="Arial" w:eastAsia="SimSun" w:hAnsi="Arial" w:cs="Arial"/>
                      <w:b/>
                      <w:bCs/>
                      <w:color w:val="auto"/>
                      <w:sz w:val="20"/>
                      <w:szCs w:val="20"/>
                      <w:lang w:val="en-US" w:eastAsia="zh-CN"/>
                    </w:rPr>
                    <w:br/>
                    <w:t>Re-entry date</w:t>
                  </w:r>
                </w:p>
              </w:tc>
            </w:tr>
            <w:tr w:rsidR="00FA5314" w:rsidRPr="00FA5314" w14:paraId="5BA0E92F" w14:textId="77777777" w:rsidTr="00FA5314">
              <w:tc>
                <w:tcPr>
                  <w:tcW w:w="1150" w:type="pct"/>
                </w:tcPr>
                <w:p w14:paraId="36DD4DBC"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380" w:type="pct"/>
                </w:tcPr>
                <w:p w14:paraId="62FBEDFA"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226" w:type="pct"/>
                </w:tcPr>
                <w:p w14:paraId="75E57100"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244" w:type="pct"/>
                </w:tcPr>
                <w:p w14:paraId="7E2CFD64"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1F01D0DA"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23B607D9"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1957E2B5"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r>
            <w:tr w:rsidR="00FA5314" w:rsidRPr="00FA5314" w14:paraId="797E0919" w14:textId="77777777" w:rsidTr="00FA5314">
              <w:tc>
                <w:tcPr>
                  <w:tcW w:w="5000" w:type="pct"/>
                  <w:gridSpan w:val="4"/>
                </w:tcPr>
                <w:p w14:paraId="471E8917"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r>
          </w:tbl>
          <w:p w14:paraId="73300ACD"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1" w:type="pct"/>
            <w:tcBorders>
              <w:top w:val="single" w:sz="4" w:space="0" w:color="auto"/>
              <w:left w:val="single" w:sz="4" w:space="0" w:color="auto"/>
              <w:bottom w:val="single" w:sz="4" w:space="0" w:color="auto"/>
              <w:right w:val="single" w:sz="4" w:space="0" w:color="auto"/>
            </w:tcBorders>
            <w:vAlign w:val="bottom"/>
          </w:tcPr>
          <w:p w14:paraId="151B4B18" w14:textId="77777777" w:rsidR="00FA5314" w:rsidRPr="00FA5314" w:rsidRDefault="00FA5314" w:rsidP="00FA5314">
            <w:pPr>
              <w:widowControl/>
              <w:jc w:val="center"/>
              <w:rPr>
                <w:rFonts w:ascii="Arial" w:eastAsia="SimSun" w:hAnsi="Arial" w:cs="Arial"/>
                <w:color w:val="auto"/>
                <w:sz w:val="20"/>
                <w:szCs w:val="20"/>
                <w:lang w:val="en-US" w:eastAsia="zh-CN"/>
              </w:rPr>
            </w:pPr>
          </w:p>
        </w:tc>
        <w:tc>
          <w:tcPr>
            <w:tcW w:w="2369" w:type="pct"/>
            <w:tcBorders>
              <w:left w:val="single" w:sz="4" w:space="0" w:color="auto"/>
              <w:bottom w:val="single" w:sz="4" w:space="0" w:color="auto"/>
              <w:right w:val="single" w:sz="4" w:space="0" w:color="auto"/>
            </w:tcBorders>
          </w:tcPr>
          <w:p w14:paraId="54281CC1" w14:textId="77777777" w:rsidR="00FA5314" w:rsidRDefault="00FA5314"/>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21"/>
              <w:gridCol w:w="1020"/>
              <w:gridCol w:w="1021"/>
              <w:gridCol w:w="954"/>
            </w:tblGrid>
            <w:tr w:rsidR="00FA5314" w:rsidRPr="00FA5314" w14:paraId="376968B2" w14:textId="77777777" w:rsidTr="00FA5314">
              <w:tc>
                <w:tcPr>
                  <w:tcW w:w="2540" w:type="pct"/>
                  <w:gridSpan w:val="2"/>
                </w:tcPr>
                <w:p w14:paraId="531C8B7E"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HẢI QUAN</w:t>
                  </w:r>
                  <w:r w:rsidRPr="00FA5314">
                    <w:rPr>
                      <w:rFonts w:ascii="Arial" w:eastAsia="SimSun" w:hAnsi="Arial" w:cs="Arial"/>
                      <w:b/>
                      <w:bCs/>
                      <w:color w:val="auto"/>
                      <w:sz w:val="20"/>
                      <w:szCs w:val="20"/>
                      <w:lang w:val="en-US" w:eastAsia="zh-CN"/>
                    </w:rPr>
                    <w:br/>
                    <w:t>(CUSTOMS)</w:t>
                  </w:r>
                </w:p>
              </w:tc>
              <w:tc>
                <w:tcPr>
                  <w:tcW w:w="2460" w:type="pct"/>
                  <w:gridSpan w:val="2"/>
                  <w:vAlign w:val="bottom"/>
                </w:tcPr>
                <w:p w14:paraId="09204E53"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BIÊN PHÒNG</w:t>
                  </w:r>
                  <w:r w:rsidRPr="00FA5314">
                    <w:rPr>
                      <w:rFonts w:ascii="Arial" w:eastAsia="SimSun" w:hAnsi="Arial" w:cs="Arial"/>
                      <w:b/>
                      <w:bCs/>
                      <w:color w:val="auto"/>
                      <w:sz w:val="20"/>
                      <w:szCs w:val="20"/>
                      <w:lang w:val="en-US" w:eastAsia="zh-CN"/>
                    </w:rPr>
                    <w:br/>
                    <w:t>(BORDER GUARDS)</w:t>
                  </w:r>
                </w:p>
              </w:tc>
            </w:tr>
            <w:tr w:rsidR="00FA5314" w:rsidRPr="00FA5314" w14:paraId="417ABA33" w14:textId="77777777" w:rsidTr="00FA5314">
              <w:tc>
                <w:tcPr>
                  <w:tcW w:w="1271" w:type="pct"/>
                </w:tcPr>
                <w:p w14:paraId="61E24463"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đi</w:t>
                  </w:r>
                  <w:r w:rsidRPr="00FA5314">
                    <w:rPr>
                      <w:rFonts w:ascii="Arial" w:eastAsia="SimSun" w:hAnsi="Arial" w:cs="Arial"/>
                      <w:b/>
                      <w:bCs/>
                      <w:color w:val="auto"/>
                      <w:sz w:val="20"/>
                      <w:szCs w:val="20"/>
                      <w:lang w:val="en-US" w:eastAsia="zh-CN"/>
                    </w:rPr>
                    <w:br/>
                    <w:t>Exit date</w:t>
                  </w:r>
                </w:p>
              </w:tc>
              <w:tc>
                <w:tcPr>
                  <w:tcW w:w="1270" w:type="pct"/>
                </w:tcPr>
                <w:p w14:paraId="40666DFF"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về</w:t>
                  </w:r>
                  <w:r w:rsidRPr="00FA5314">
                    <w:rPr>
                      <w:rFonts w:ascii="Arial" w:eastAsia="SimSun" w:hAnsi="Arial" w:cs="Arial"/>
                      <w:b/>
                      <w:bCs/>
                      <w:color w:val="auto"/>
                      <w:sz w:val="20"/>
                      <w:szCs w:val="20"/>
                      <w:lang w:val="en-US" w:eastAsia="zh-CN"/>
                    </w:rPr>
                    <w:br/>
                    <w:t>Re-entry date</w:t>
                  </w:r>
                </w:p>
              </w:tc>
              <w:tc>
                <w:tcPr>
                  <w:tcW w:w="1271" w:type="pct"/>
                </w:tcPr>
                <w:p w14:paraId="349695EC"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đi</w:t>
                  </w:r>
                  <w:r w:rsidRPr="00FA5314">
                    <w:rPr>
                      <w:rFonts w:ascii="Arial" w:eastAsia="SimSun" w:hAnsi="Arial" w:cs="Arial"/>
                      <w:b/>
                      <w:bCs/>
                      <w:color w:val="auto"/>
                      <w:sz w:val="20"/>
                      <w:szCs w:val="20"/>
                      <w:lang w:val="en-US" w:eastAsia="zh-CN"/>
                    </w:rPr>
                    <w:br/>
                    <w:t>Exit date</w:t>
                  </w:r>
                </w:p>
              </w:tc>
              <w:tc>
                <w:tcPr>
                  <w:tcW w:w="1189" w:type="pct"/>
                </w:tcPr>
                <w:p w14:paraId="100240C0"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Ngày về</w:t>
                  </w:r>
                  <w:r w:rsidRPr="00FA5314">
                    <w:rPr>
                      <w:rFonts w:ascii="Arial" w:eastAsia="SimSun" w:hAnsi="Arial" w:cs="Arial"/>
                      <w:b/>
                      <w:bCs/>
                      <w:color w:val="auto"/>
                      <w:sz w:val="20"/>
                      <w:szCs w:val="20"/>
                      <w:lang w:val="en-US" w:eastAsia="zh-CN"/>
                    </w:rPr>
                    <w:br/>
                    <w:t>Re-entry date</w:t>
                  </w:r>
                </w:p>
              </w:tc>
            </w:tr>
            <w:tr w:rsidR="00FA5314" w:rsidRPr="00FA5314" w14:paraId="0A47A131" w14:textId="77777777" w:rsidTr="00FA5314">
              <w:tc>
                <w:tcPr>
                  <w:tcW w:w="1271" w:type="pct"/>
                </w:tcPr>
                <w:p w14:paraId="1C461610"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270" w:type="pct"/>
                </w:tcPr>
                <w:p w14:paraId="47C92DFE"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271" w:type="pct"/>
                </w:tcPr>
                <w:p w14:paraId="0BF63C5F"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c>
                <w:tcPr>
                  <w:tcW w:w="1189" w:type="pct"/>
                </w:tcPr>
                <w:p w14:paraId="0076CCDA"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689D6D7B"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7A7E00EA"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4EF618A1" w14:textId="77777777" w:rsidR="00FA5314" w:rsidRPr="00FA5314" w:rsidRDefault="00FA5314" w:rsidP="00FA5314">
                  <w:pPr>
                    <w:widowControl/>
                    <w:jc w:val="center"/>
                    <w:rPr>
                      <w:rFonts w:ascii="Arial" w:eastAsia="SimSun" w:hAnsi="Arial" w:cs="Arial"/>
                      <w:b/>
                      <w:bCs/>
                      <w:color w:val="auto"/>
                      <w:sz w:val="20"/>
                      <w:szCs w:val="20"/>
                      <w:lang w:val="en-US" w:eastAsia="zh-CN"/>
                    </w:rPr>
                  </w:pPr>
                </w:p>
                <w:p w14:paraId="521BA9A3"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r>
            <w:tr w:rsidR="00FA5314" w:rsidRPr="00FA5314" w14:paraId="00B0FFB9" w14:textId="77777777" w:rsidTr="00FA5314">
              <w:tc>
                <w:tcPr>
                  <w:tcW w:w="5000" w:type="pct"/>
                  <w:gridSpan w:val="4"/>
                </w:tcPr>
                <w:p w14:paraId="78FF9982"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r>
          </w:tbl>
          <w:p w14:paraId="214F1A7A" w14:textId="77777777" w:rsidR="00FA5314" w:rsidRPr="00FA5314" w:rsidRDefault="00FA5314" w:rsidP="00FA5314">
            <w:pPr>
              <w:widowControl/>
              <w:jc w:val="center"/>
              <w:rPr>
                <w:rFonts w:ascii="Arial" w:eastAsia="SimSun" w:hAnsi="Arial" w:cs="Arial"/>
                <w:b/>
                <w:bCs/>
                <w:color w:val="auto"/>
                <w:sz w:val="20"/>
                <w:szCs w:val="20"/>
                <w:lang w:val="en-US" w:eastAsia="zh-CN"/>
              </w:rPr>
            </w:pPr>
          </w:p>
        </w:tc>
      </w:tr>
    </w:tbl>
    <w:p w14:paraId="01A8AC0A" w14:textId="77777777" w:rsidR="00FA5314" w:rsidRPr="00FA5314" w:rsidRDefault="00FA5314" w:rsidP="00FA5314">
      <w:pPr>
        <w:spacing w:after="120"/>
        <w:ind w:firstLine="720"/>
        <w:jc w:val="both"/>
        <w:rPr>
          <w:rFonts w:ascii="Arial" w:hAnsi="Arial" w:cs="Arial"/>
          <w:color w:val="auto"/>
          <w:sz w:val="20"/>
          <w:szCs w:val="20"/>
          <w:lang w:val="en-US"/>
        </w:rPr>
      </w:pPr>
    </w:p>
    <w:tbl>
      <w:tblPr>
        <w:tblW w:w="5000" w:type="pct"/>
        <w:tblCellMar>
          <w:left w:w="0" w:type="dxa"/>
          <w:right w:w="0" w:type="dxa"/>
        </w:tblCellMar>
        <w:tblLook w:val="0000" w:firstRow="0" w:lastRow="0" w:firstColumn="0" w:lastColumn="0" w:noHBand="0" w:noVBand="0"/>
      </w:tblPr>
      <w:tblGrid>
        <w:gridCol w:w="4508"/>
        <w:gridCol w:w="124"/>
        <w:gridCol w:w="4384"/>
      </w:tblGrid>
      <w:tr w:rsidR="00FA5314" w:rsidRPr="00FA5314" w14:paraId="64903EB7" w14:textId="77777777" w:rsidTr="00FA5314">
        <w:tc>
          <w:tcPr>
            <w:tcW w:w="2500" w:type="pct"/>
            <w:tcBorders>
              <w:top w:val="single" w:sz="4" w:space="0" w:color="auto"/>
              <w:left w:val="single" w:sz="4" w:space="0" w:color="auto"/>
              <w:bottom w:val="single" w:sz="4" w:space="0" w:color="auto"/>
              <w:right w:val="single" w:sz="4" w:space="0" w:color="auto"/>
            </w:tcBorders>
          </w:tcPr>
          <w:p w14:paraId="3EDC9B7A"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Hướng dẫn (Instruction)</w:t>
            </w:r>
          </w:p>
          <w:p w14:paraId="304578B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1. Sổ giấy phép này bao gồm 50 trang không bao gồm bìa.</w:t>
            </w:r>
          </w:p>
          <w:p w14:paraId="743561F7"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This permit contains 50 pages excluding the covers.</w:t>
            </w:r>
          </w:p>
          <w:p w14:paraId="3EFC3E3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2. Khi giấy phép bị mất hoặc không đọc được vì bất cứ nguyên nhân gì, người giữ giấy phép phải yêu cầu cấp giấy phép mới tại cơ quan có thẩm quyền cấp phép.</w:t>
            </w:r>
          </w:p>
          <w:p w14:paraId="6DEC6739"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When this permit gets lost or illegible for any reasons, the holder should request the competent authority to re-issue.</w:t>
            </w:r>
          </w:p>
          <w:p w14:paraId="2140F756"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3. Giấy phép này phải xuất trình cho cơ quan có thẩm quyền khi được yêu cầu.</w:t>
            </w:r>
          </w:p>
          <w:p w14:paraId="545D5B02"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This permit shall be presented to the competent authorities upon request.</w:t>
            </w:r>
          </w:p>
          <w:p w14:paraId="1C79417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4. Giấy phép này chỉ sử dụng cho phương tiện đã được ghi trong giấy và phải được gia hạn trước ngày hết hạn một tháng.</w:t>
            </w:r>
          </w:p>
          <w:p w14:paraId="72D1D8C8"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This permit shall be used for the specified vehicle only and shall be extended one month before the expiry date.</w:t>
            </w:r>
          </w:p>
          <w:p w14:paraId="77766D55" w14:textId="77777777" w:rsidR="00FA5314" w:rsidRPr="00FA5314" w:rsidRDefault="00FA5314" w:rsidP="00FA5314">
            <w:pPr>
              <w:widowControl/>
              <w:rPr>
                <w:rFonts w:ascii="Arial" w:eastAsia="SimSun" w:hAnsi="Arial" w:cs="Arial"/>
                <w:color w:val="auto"/>
                <w:sz w:val="20"/>
                <w:szCs w:val="20"/>
                <w:lang w:val="en-US" w:eastAsia="zh-CN"/>
              </w:rPr>
            </w:pPr>
          </w:p>
        </w:tc>
        <w:tc>
          <w:tcPr>
            <w:tcW w:w="69" w:type="pct"/>
            <w:tcBorders>
              <w:left w:val="single" w:sz="4" w:space="0" w:color="auto"/>
              <w:right w:val="single" w:sz="4" w:space="0" w:color="auto"/>
            </w:tcBorders>
          </w:tcPr>
          <w:p w14:paraId="154D5FAD" w14:textId="77777777" w:rsidR="00FA5314" w:rsidRPr="00FA5314" w:rsidRDefault="00FA5314" w:rsidP="00FA5314">
            <w:pPr>
              <w:widowControl/>
              <w:rPr>
                <w:rFonts w:ascii="Arial" w:eastAsia="SimSun" w:hAnsi="Arial" w:cs="Arial"/>
                <w:color w:val="auto"/>
                <w:sz w:val="20"/>
                <w:szCs w:val="20"/>
                <w:lang w:val="en-US" w:eastAsia="zh-CN"/>
              </w:rPr>
            </w:pPr>
          </w:p>
        </w:tc>
        <w:tc>
          <w:tcPr>
            <w:tcW w:w="2431" w:type="pct"/>
            <w:tcBorders>
              <w:top w:val="single" w:sz="4" w:space="0" w:color="auto"/>
              <w:left w:val="single" w:sz="4" w:space="0" w:color="auto"/>
              <w:bottom w:val="single" w:sz="4" w:space="0" w:color="auto"/>
              <w:right w:val="single" w:sz="4" w:space="0" w:color="auto"/>
            </w:tcBorders>
          </w:tcPr>
          <w:p w14:paraId="545C24D2"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b/>
                <w:bCs/>
                <w:color w:val="auto"/>
                <w:sz w:val="20"/>
                <w:szCs w:val="20"/>
                <w:lang w:val="en-US" w:eastAsia="zh-CN"/>
              </w:rPr>
              <w:t>Ghi chú (Notices):</w:t>
            </w:r>
          </w:p>
          <w:p w14:paraId="6DFD763C"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Khổ giấy rộng: 11 cm, dài 15 cm.</w:t>
            </w:r>
          </w:p>
          <w:p w14:paraId="2FADD5DB"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Page size 11 cm x 15 cm.</w:t>
            </w:r>
          </w:p>
          <w:p w14:paraId="3AF2085A"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Bìa màu đỏ dùng để cấp cho tất cả các phương tiện.</w:t>
            </w:r>
          </w:p>
          <w:p w14:paraId="72373DB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Red cover used for all vehicles.</w:t>
            </w:r>
          </w:p>
          <w:p w14:paraId="4C4740DD" w14:textId="77777777" w:rsidR="00FA5314" w:rsidRPr="00FA5314" w:rsidRDefault="00FA5314" w:rsidP="00FA5314">
            <w:pPr>
              <w:widowControl/>
              <w:rPr>
                <w:rFonts w:ascii="Arial" w:eastAsia="SimSun" w:hAnsi="Arial" w:cs="Arial"/>
                <w:color w:val="auto"/>
                <w:sz w:val="20"/>
                <w:szCs w:val="20"/>
                <w:lang w:val="en-US" w:eastAsia="zh-CN"/>
              </w:rPr>
            </w:pPr>
          </w:p>
        </w:tc>
      </w:tr>
    </w:tbl>
    <w:p w14:paraId="0CC2E9EB" w14:textId="77777777" w:rsidR="00FA5314" w:rsidRPr="00FA5314" w:rsidRDefault="00FA5314" w:rsidP="00FA5314">
      <w:pPr>
        <w:spacing w:after="120"/>
        <w:ind w:firstLine="720"/>
        <w:jc w:val="both"/>
        <w:rPr>
          <w:rFonts w:ascii="Arial" w:hAnsi="Arial" w:cs="Arial"/>
          <w:color w:val="auto"/>
          <w:sz w:val="20"/>
          <w:szCs w:val="20"/>
          <w:lang w:val="en-US"/>
        </w:rPr>
      </w:pPr>
    </w:p>
    <w:p w14:paraId="2C94A461"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sectPr w:rsidR="00FA5314" w:rsidRPr="00FA5314" w:rsidSect="00BC4457">
          <w:pgSz w:w="11906" w:h="16838" w:code="9"/>
          <w:pgMar w:top="1440" w:right="1440" w:bottom="1440" w:left="1440" w:header="0" w:footer="0" w:gutter="0"/>
          <w:cols w:space="708"/>
          <w:docGrid w:linePitch="360"/>
        </w:sectPr>
      </w:pPr>
    </w:p>
    <w:p w14:paraId="5D72E611" w14:textId="77777777" w:rsidR="00FA5314" w:rsidRPr="00FA5314" w:rsidRDefault="00FA5314" w:rsidP="00FA5314">
      <w:pPr>
        <w:widowControl/>
        <w:spacing w:after="120"/>
        <w:ind w:firstLine="720"/>
        <w:jc w:val="both"/>
        <w:rPr>
          <w:rFonts w:ascii="Arial" w:eastAsia="SimSun" w:hAnsi="Arial" w:cs="Arial"/>
          <w:b/>
          <w:color w:val="auto"/>
          <w:sz w:val="20"/>
          <w:szCs w:val="20"/>
          <w:lang w:val="en-US" w:eastAsia="zh-CN"/>
        </w:rPr>
      </w:pPr>
      <w:r w:rsidRPr="00FA5314">
        <w:rPr>
          <w:rFonts w:ascii="Arial" w:eastAsia="SimSun" w:hAnsi="Arial" w:cs="Arial"/>
          <w:b/>
          <w:color w:val="auto"/>
          <w:sz w:val="20"/>
          <w:szCs w:val="20"/>
          <w:lang w:val="en-US" w:eastAsia="zh-CN"/>
        </w:rPr>
        <w:lastRenderedPageBreak/>
        <w:t>Mẫu phù hiệu liên vận giữa Việt Nam và Lào</w:t>
      </w:r>
    </w:p>
    <w:tbl>
      <w:tblPr>
        <w:tblW w:w="5000" w:type="pct"/>
        <w:tblCellMar>
          <w:left w:w="0" w:type="dxa"/>
          <w:right w:w="0" w:type="dxa"/>
        </w:tblCellMar>
        <w:tblLook w:val="0000" w:firstRow="0" w:lastRow="0" w:firstColumn="0" w:lastColumn="0" w:noHBand="0" w:noVBand="0"/>
      </w:tblPr>
      <w:tblGrid>
        <w:gridCol w:w="9026"/>
      </w:tblGrid>
      <w:tr w:rsidR="00FA5314" w:rsidRPr="00FA5314" w14:paraId="5F3A2054" w14:textId="77777777" w:rsidTr="00F6163E">
        <w:tc>
          <w:tcPr>
            <w:tcW w:w="5000" w:type="pct"/>
          </w:tcPr>
          <w:p w14:paraId="1BF1094C" w14:textId="77777777" w:rsidR="00FA5314" w:rsidRPr="00FA5314" w:rsidRDefault="00FA5314" w:rsidP="00FA5314">
            <w:pPr>
              <w:widowControl/>
              <w:jc w:val="right"/>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 xml:space="preserve">Số (Number):………………………….. </w:t>
            </w:r>
          </w:p>
          <w:p w14:paraId="08FE6A66" w14:textId="77777777" w:rsidR="00FA5314" w:rsidRPr="00FA5314" w:rsidRDefault="00FA5314" w:rsidP="00FA5314">
            <w:pPr>
              <w:widowControl/>
              <w:jc w:val="right"/>
              <w:rPr>
                <w:rFonts w:ascii="Arial" w:eastAsia="SimSun" w:hAnsi="Arial" w:cs="Arial"/>
                <w:color w:val="auto"/>
                <w:sz w:val="20"/>
                <w:szCs w:val="20"/>
                <w:lang w:val="en-US" w:eastAsia="zh-CN"/>
              </w:rPr>
            </w:pPr>
          </w:p>
          <w:p w14:paraId="234490F7" w14:textId="77777777" w:rsidR="00FA5314" w:rsidRPr="00FA5314" w:rsidRDefault="00FA5314" w:rsidP="00FA5314">
            <w:pPr>
              <w:widowControl/>
              <w:jc w:val="center"/>
              <w:rPr>
                <w:rFonts w:ascii="Arial" w:eastAsia="SimSun" w:hAnsi="Arial" w:cs="Arial"/>
                <w:b/>
                <w:bCs/>
                <w:color w:val="auto"/>
                <w:sz w:val="20"/>
                <w:szCs w:val="20"/>
                <w:lang w:val="en-US" w:eastAsia="zh-CN"/>
              </w:rPr>
            </w:pPr>
            <w:r w:rsidRPr="00FA5314">
              <w:rPr>
                <w:rFonts w:ascii="Arial" w:eastAsia="SimSun" w:hAnsi="Arial" w:cs="Arial"/>
                <w:b/>
                <w:bCs/>
                <w:color w:val="auto"/>
                <w:sz w:val="20"/>
                <w:szCs w:val="20"/>
                <w:lang w:val="en-US" w:eastAsia="zh-CN"/>
              </w:rPr>
              <w:t>PHÙ HIỆU</w:t>
            </w:r>
            <w:r w:rsidRPr="00FA5314">
              <w:rPr>
                <w:rFonts w:ascii="Arial" w:eastAsia="SimSun" w:hAnsi="Arial" w:cs="Arial"/>
                <w:b/>
                <w:bCs/>
                <w:color w:val="auto"/>
                <w:sz w:val="20"/>
                <w:szCs w:val="20"/>
                <w:lang w:val="en-US" w:eastAsia="zh-CN"/>
              </w:rPr>
              <w:br/>
              <w:t>GIẤY PHÉP LIÊN VẬN GIỮA VIỆT NAM VÀ LÀO</w:t>
            </w:r>
            <w:r w:rsidRPr="00FA5314">
              <w:rPr>
                <w:rFonts w:ascii="Arial" w:eastAsia="SimSun" w:hAnsi="Arial" w:cs="Arial"/>
                <w:b/>
                <w:bCs/>
                <w:color w:val="auto"/>
                <w:sz w:val="20"/>
                <w:szCs w:val="20"/>
                <w:lang w:val="en-US" w:eastAsia="zh-CN"/>
              </w:rPr>
              <w:br/>
              <w:t>STICKER</w:t>
            </w:r>
            <w:r w:rsidRPr="00FA5314">
              <w:rPr>
                <w:rFonts w:ascii="Arial" w:eastAsia="SimSun" w:hAnsi="Arial" w:cs="Arial"/>
                <w:b/>
                <w:bCs/>
                <w:color w:val="auto"/>
                <w:sz w:val="20"/>
                <w:szCs w:val="20"/>
                <w:lang w:val="en-US" w:eastAsia="zh-CN"/>
              </w:rPr>
              <w:br/>
              <w:t>VIET NAM - LAOS VEHICLE CROSS-BORDER TRANSPORT PERMIT</w:t>
            </w:r>
          </w:p>
          <w:p w14:paraId="187A1944" w14:textId="77777777" w:rsidR="00FA5314" w:rsidRPr="00FA5314" w:rsidRDefault="00FA5314" w:rsidP="00FA5314">
            <w:pPr>
              <w:widowControl/>
              <w:jc w:val="center"/>
              <w:rPr>
                <w:rFonts w:ascii="Arial" w:eastAsia="SimSun" w:hAnsi="Arial" w:cs="Arial"/>
                <w:b/>
                <w:bCs/>
                <w:color w:val="auto"/>
                <w:sz w:val="20"/>
                <w:szCs w:val="20"/>
                <w:lang w:val="en-US" w:eastAsia="zh-CN"/>
              </w:rPr>
            </w:pPr>
          </w:p>
          <w:tbl>
            <w:tblPr>
              <w:tblW w:w="5000" w:type="pct"/>
              <w:tblLook w:val="01E0" w:firstRow="1" w:lastRow="1" w:firstColumn="1" w:lastColumn="1" w:noHBand="0" w:noVBand="0"/>
            </w:tblPr>
            <w:tblGrid>
              <w:gridCol w:w="4513"/>
              <w:gridCol w:w="4513"/>
            </w:tblGrid>
            <w:tr w:rsidR="00FA5314" w:rsidRPr="00FA5314" w14:paraId="4570CA18" w14:textId="77777777" w:rsidTr="00F6163E">
              <w:tc>
                <w:tcPr>
                  <w:tcW w:w="2500" w:type="pct"/>
                  <w:vAlign w:val="center"/>
                </w:tcPr>
                <w:p w14:paraId="1F280EC3"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Đơn vị kinh doanh vận tải (Transport Operator Name).....................................................</w:t>
                  </w:r>
                </w:p>
                <w:p w14:paraId="5ECB0623"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Số đăng ký (Registration Number):</w:t>
                  </w:r>
                </w:p>
                <w:p w14:paraId="2DB74881"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w:t>
                  </w:r>
                </w:p>
                <w:p w14:paraId="6B6543E5" w14:textId="77777777" w:rsidR="00FA5314" w:rsidRPr="00FA5314" w:rsidRDefault="00FA5314" w:rsidP="00FA5314">
                  <w:pPr>
                    <w:widowControl/>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Thời hạn (Period of validity): từ (from) …………………. Đến (until) ………………..</w:t>
                  </w:r>
                </w:p>
              </w:tc>
              <w:tc>
                <w:tcPr>
                  <w:tcW w:w="2500" w:type="pct"/>
                </w:tcPr>
                <w:p w14:paraId="26EA8986" w14:textId="77777777" w:rsidR="00FA5314" w:rsidRPr="00FA5314" w:rsidRDefault="00FA5314" w:rsidP="00FA5314">
                  <w:pPr>
                    <w:widowControl/>
                    <w:jc w:val="center"/>
                    <w:rPr>
                      <w:rFonts w:ascii="Arial" w:eastAsia="SimSun" w:hAnsi="Arial" w:cs="Arial"/>
                      <w:color w:val="auto"/>
                      <w:sz w:val="20"/>
                      <w:szCs w:val="20"/>
                      <w:lang w:val="en-US" w:eastAsia="zh-CN"/>
                    </w:rPr>
                  </w:pPr>
                  <w:r w:rsidRPr="00FA5314">
                    <w:rPr>
                      <w:rFonts w:ascii="Arial" w:eastAsia="SimSun" w:hAnsi="Arial" w:cs="Arial"/>
                      <w:color w:val="auto"/>
                      <w:sz w:val="20"/>
                      <w:szCs w:val="20"/>
                      <w:lang w:val="en-US" w:eastAsia="zh-CN"/>
                    </w:rPr>
                    <w:t>Cơ quan cấp phép/Issuing Authority</w:t>
                  </w:r>
                  <w:r w:rsidRPr="00FA5314">
                    <w:rPr>
                      <w:rFonts w:ascii="Arial" w:eastAsia="SimSun" w:hAnsi="Arial" w:cs="Arial"/>
                      <w:color w:val="auto"/>
                      <w:sz w:val="20"/>
                      <w:szCs w:val="20"/>
                      <w:lang w:val="en-US" w:eastAsia="zh-CN"/>
                    </w:rPr>
                    <w:br/>
                  </w:r>
                  <w:r w:rsidRPr="00FA5314">
                    <w:rPr>
                      <w:rFonts w:ascii="Arial" w:eastAsia="SimSun" w:hAnsi="Arial" w:cs="Arial"/>
                      <w:i/>
                      <w:iCs/>
                      <w:color w:val="auto"/>
                      <w:sz w:val="20"/>
                      <w:szCs w:val="20"/>
                      <w:lang w:val="en-US" w:eastAsia="zh-CN"/>
                    </w:rPr>
                    <w:t>(Ký tên, đóng dấu/Signature, Seal)</w:t>
                  </w:r>
                </w:p>
                <w:p w14:paraId="0EAAB1B9"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1305C3ED" w14:textId="77777777" w:rsidR="00FA5314" w:rsidRPr="00FA5314" w:rsidRDefault="00FA5314" w:rsidP="00FA5314">
            <w:pPr>
              <w:widowControl/>
              <w:jc w:val="center"/>
              <w:rPr>
                <w:rFonts w:ascii="Arial" w:eastAsia="SimSun" w:hAnsi="Arial" w:cs="Arial"/>
                <w:color w:val="auto"/>
                <w:sz w:val="20"/>
                <w:szCs w:val="20"/>
                <w:lang w:val="en-US" w:eastAsia="zh-CN"/>
              </w:rPr>
            </w:pPr>
          </w:p>
        </w:tc>
      </w:tr>
    </w:tbl>
    <w:p w14:paraId="53F7306C" w14:textId="77777777" w:rsidR="00FA5314" w:rsidRPr="00FA5314" w:rsidRDefault="00FA5314" w:rsidP="00FA5314">
      <w:pPr>
        <w:tabs>
          <w:tab w:val="left" w:pos="4320"/>
        </w:tabs>
        <w:spacing w:after="120"/>
        <w:ind w:firstLine="720"/>
        <w:jc w:val="both"/>
        <w:rPr>
          <w:rFonts w:ascii="Arial" w:eastAsia="SimSun" w:hAnsi="Arial" w:cs="Arial"/>
          <w:color w:val="auto"/>
          <w:sz w:val="20"/>
          <w:szCs w:val="20"/>
          <w:lang w:eastAsia="zh-CN"/>
        </w:rPr>
      </w:pPr>
      <w:r w:rsidRPr="00FA5314">
        <w:rPr>
          <w:rFonts w:ascii="Arial" w:eastAsia="SimSun" w:hAnsi="Arial" w:cs="Arial"/>
          <w:b/>
          <w:bCs/>
          <w:i/>
          <w:iCs/>
          <w:color w:val="auto"/>
          <w:sz w:val="20"/>
          <w:szCs w:val="20"/>
          <w:lang w:eastAsia="zh-CN"/>
        </w:rPr>
        <w:t>Ghi chú:</w:t>
      </w:r>
      <w:r w:rsidRPr="00FA5314">
        <w:rPr>
          <w:rFonts w:ascii="Arial" w:eastAsia="SimSun" w:hAnsi="Arial" w:cs="Arial"/>
          <w:color w:val="auto"/>
          <w:sz w:val="20"/>
          <w:szCs w:val="20"/>
          <w:lang w:eastAsia="zh-CN"/>
        </w:rPr>
        <w:t xml:space="preserve"> Kích thước 115 mm x 210mm, nền trắng chữ đỏ</w:t>
      </w:r>
    </w:p>
    <w:p w14:paraId="4D098D61" w14:textId="77777777" w:rsidR="00FA5314" w:rsidRPr="00FA5314" w:rsidRDefault="00FA5314" w:rsidP="00FA5314">
      <w:pPr>
        <w:widowControl/>
        <w:spacing w:after="120"/>
        <w:ind w:firstLine="720"/>
        <w:jc w:val="both"/>
        <w:rPr>
          <w:rFonts w:ascii="Arial" w:eastAsia="Times New Roman" w:hAnsi="Arial" w:cs="Arial"/>
          <w:color w:val="auto"/>
          <w:sz w:val="20"/>
          <w:szCs w:val="20"/>
          <w:lang w:eastAsia="en-US"/>
        </w:rPr>
      </w:pPr>
    </w:p>
    <w:p w14:paraId="02819C88"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Ký hiệu phân biệt quốc gia</w:t>
      </w:r>
    </w:p>
    <w:p w14:paraId="415EBC29" w14:textId="77777777" w:rsidR="00FA5314" w:rsidRPr="00FA5314" w:rsidRDefault="00FA5314" w:rsidP="00FA5314">
      <w:pPr>
        <w:spacing w:after="120"/>
        <w:jc w:val="center"/>
        <w:rPr>
          <w:rFonts w:ascii="Arial" w:hAnsi="Arial" w:cs="Arial"/>
          <w:sz w:val="20"/>
          <w:szCs w:val="20"/>
        </w:rPr>
      </w:pPr>
      <w:r w:rsidRPr="00FA5314">
        <w:rPr>
          <w:rFonts w:ascii="Arial" w:hAnsi="Arial" w:cs="Arial"/>
          <w:noProof/>
          <w:sz w:val="20"/>
          <w:szCs w:val="20"/>
          <w:lang w:val="en-US" w:eastAsia="en-US"/>
        </w:rPr>
        <w:drawing>
          <wp:inline distT="0" distB="0" distL="0" distR="0" wp14:anchorId="65F7FCE8" wp14:editId="75AE2DB7">
            <wp:extent cx="4389120" cy="3108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108960"/>
                    </a:xfrm>
                    <a:prstGeom prst="rect">
                      <a:avLst/>
                    </a:prstGeom>
                    <a:noFill/>
                    <a:ln>
                      <a:noFill/>
                    </a:ln>
                  </pic:spPr>
                </pic:pic>
              </a:graphicData>
            </a:graphic>
          </wp:inline>
        </w:drawing>
      </w:r>
    </w:p>
    <w:p w14:paraId="6A6557E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i/>
          <w:sz w:val="20"/>
          <w:szCs w:val="20"/>
        </w:rPr>
        <w:t>Ghi chú:</w:t>
      </w:r>
      <w:r w:rsidRPr="00FA5314">
        <w:rPr>
          <w:rFonts w:ascii="Arial" w:hAnsi="Arial" w:cs="Arial"/>
          <w:sz w:val="20"/>
          <w:szCs w:val="20"/>
        </w:rPr>
        <w:t xml:space="preserve"> Chữ hoa La-tinh, chữ có chiều cao 80 mm, nét chữ có bề rộng 10 mm, các chữ có màu đen trên một biển nền trắng có dạng hình e-líp với trục chính nằm ngang.</w:t>
      </w:r>
    </w:p>
    <w:p w14:paraId="4CEAE036" w14:textId="77777777" w:rsidR="00FA5314" w:rsidRPr="00FA5314" w:rsidRDefault="00FA5314" w:rsidP="00FA5314">
      <w:pPr>
        <w:spacing w:after="120"/>
        <w:ind w:firstLine="720"/>
        <w:jc w:val="both"/>
        <w:rPr>
          <w:rFonts w:ascii="Arial" w:hAnsi="Arial" w:cs="Arial"/>
          <w:sz w:val="20"/>
          <w:szCs w:val="20"/>
        </w:rPr>
      </w:pPr>
    </w:p>
    <w:p w14:paraId="69A84B89"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7866B164"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07. Giấy đề nghị gia hạn thời gian lưu hành của phương tiện tại Việt Nam</w:t>
      </w:r>
    </w:p>
    <w:p w14:paraId="16B03561" w14:textId="77777777" w:rsidR="00FA5314" w:rsidRPr="00FA5314" w:rsidRDefault="00FA5314" w:rsidP="00FA5314">
      <w:pPr>
        <w:jc w:val="center"/>
        <w:rPr>
          <w:rFonts w:ascii="Arial" w:hAnsi="Arial" w:cs="Arial"/>
          <w:b/>
          <w:sz w:val="20"/>
          <w:szCs w:val="20"/>
          <w:lang w:val="en-US"/>
        </w:rPr>
      </w:pPr>
      <w:r w:rsidRPr="00FA5314">
        <w:rPr>
          <w:rFonts w:ascii="Arial" w:hAnsi="Arial" w:cs="Arial"/>
          <w:b/>
          <w:sz w:val="20"/>
          <w:szCs w:val="20"/>
        </w:rPr>
        <w:t>CỘNG HÒA XÃ HỘI CHỦ NGHĨA VIỆT NAM</w:t>
      </w:r>
      <w:r w:rsidRPr="00FA5314">
        <w:rPr>
          <w:rFonts w:ascii="Arial" w:hAnsi="Arial" w:cs="Arial"/>
          <w:b/>
          <w:sz w:val="20"/>
          <w:szCs w:val="20"/>
          <w:lang w:val="en-US"/>
        </w:rPr>
        <w:br/>
      </w:r>
      <w:r w:rsidRPr="00FA5314">
        <w:rPr>
          <w:rFonts w:ascii="Arial" w:hAnsi="Arial" w:cs="Arial"/>
          <w:sz w:val="20"/>
          <w:szCs w:val="20"/>
        </w:rPr>
        <w:t>SOCIALIST REPUBLIC OF VIET NAM</w:t>
      </w:r>
      <w:r w:rsidRPr="00FA5314">
        <w:rPr>
          <w:rFonts w:ascii="Arial" w:hAnsi="Arial" w:cs="Arial"/>
          <w:b/>
          <w:sz w:val="20"/>
          <w:szCs w:val="20"/>
        </w:rPr>
        <w:br/>
        <w:t>Độc lập - Tự do - Hạnh phúc</w:t>
      </w:r>
      <w:r w:rsidRPr="00FA5314">
        <w:rPr>
          <w:rFonts w:ascii="Arial" w:hAnsi="Arial" w:cs="Arial"/>
          <w:b/>
          <w:sz w:val="20"/>
          <w:szCs w:val="20"/>
          <w:lang w:val="en-US"/>
        </w:rPr>
        <w:br/>
      </w:r>
      <w:r w:rsidRPr="00FA5314">
        <w:rPr>
          <w:rFonts w:ascii="Arial" w:hAnsi="Arial" w:cs="Arial"/>
          <w:sz w:val="20"/>
          <w:szCs w:val="20"/>
        </w:rPr>
        <w:t>Independence - Freedom - Happiness</w:t>
      </w:r>
      <w:r w:rsidRPr="00FA5314">
        <w:rPr>
          <w:rFonts w:ascii="Arial" w:hAnsi="Arial" w:cs="Arial"/>
          <w:sz w:val="20"/>
          <w:szCs w:val="20"/>
          <w:lang w:val="en-US"/>
        </w:rPr>
        <w:br/>
      </w:r>
      <w:r w:rsidRPr="00FA5314">
        <w:rPr>
          <w:rFonts w:ascii="Arial" w:hAnsi="Arial" w:cs="Arial"/>
          <w:sz w:val="20"/>
          <w:szCs w:val="20"/>
          <w:vertAlign w:val="superscript"/>
          <w:lang w:val="en-US"/>
        </w:rPr>
        <w:t>_____________</w:t>
      </w:r>
    </w:p>
    <w:p w14:paraId="00FC7B05" w14:textId="77777777" w:rsidR="00FA5314" w:rsidRPr="00FA5314" w:rsidRDefault="00FA5314" w:rsidP="00FA5314">
      <w:pPr>
        <w:jc w:val="center"/>
        <w:rPr>
          <w:rFonts w:ascii="Arial" w:hAnsi="Arial" w:cs="Arial"/>
          <w:b/>
          <w:sz w:val="20"/>
          <w:szCs w:val="20"/>
        </w:rPr>
      </w:pPr>
    </w:p>
    <w:p w14:paraId="71082BCE"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w:t>
      </w:r>
      <w:r w:rsidRPr="00FA5314">
        <w:rPr>
          <w:rFonts w:ascii="Arial" w:hAnsi="Arial" w:cs="Arial"/>
          <w:b/>
          <w:sz w:val="20"/>
          <w:szCs w:val="20"/>
          <w:lang w:val="en-US"/>
        </w:rPr>
        <w:t>Ấ</w:t>
      </w:r>
      <w:r w:rsidRPr="00FA5314">
        <w:rPr>
          <w:rFonts w:ascii="Arial" w:hAnsi="Arial" w:cs="Arial"/>
          <w:b/>
          <w:sz w:val="20"/>
          <w:szCs w:val="20"/>
        </w:rPr>
        <w:t>Y Đ</w:t>
      </w:r>
      <w:r w:rsidRPr="00FA5314">
        <w:rPr>
          <w:rFonts w:ascii="Arial" w:hAnsi="Arial" w:cs="Arial"/>
          <w:b/>
          <w:sz w:val="20"/>
          <w:szCs w:val="20"/>
          <w:lang w:val="en-US"/>
        </w:rPr>
        <w:t>Ề</w:t>
      </w:r>
      <w:r w:rsidRPr="00FA5314">
        <w:rPr>
          <w:rFonts w:ascii="Arial" w:hAnsi="Arial" w:cs="Arial"/>
          <w:b/>
          <w:sz w:val="20"/>
          <w:szCs w:val="20"/>
        </w:rPr>
        <w:t xml:space="preserve"> NGHỊ GIA HẠN THỜI GIAN LƯU HÀNH CỦA PHƯƠNG TIỆN TẠI VIỆT NAM</w:t>
      </w:r>
      <w:r w:rsidRPr="00FA5314">
        <w:rPr>
          <w:rFonts w:ascii="Arial" w:hAnsi="Arial" w:cs="Arial"/>
          <w:b/>
          <w:sz w:val="20"/>
          <w:szCs w:val="20"/>
          <w:lang w:val="en-US"/>
        </w:rPr>
        <w:br/>
      </w:r>
      <w:r w:rsidRPr="00FA5314">
        <w:rPr>
          <w:rFonts w:ascii="Arial" w:hAnsi="Arial" w:cs="Arial"/>
          <w:b/>
          <w:sz w:val="20"/>
          <w:szCs w:val="20"/>
        </w:rPr>
        <w:t>REQUEST FOR EXTENSION OF VEHICLE OPERATION PERI</w:t>
      </w:r>
      <w:r w:rsidRPr="00FA5314">
        <w:rPr>
          <w:rFonts w:ascii="Arial" w:hAnsi="Arial" w:cs="Arial"/>
          <w:b/>
          <w:sz w:val="20"/>
          <w:szCs w:val="20"/>
          <w:lang w:val="en-US"/>
        </w:rPr>
        <w:t>O</w:t>
      </w:r>
      <w:r w:rsidRPr="00FA5314">
        <w:rPr>
          <w:rFonts w:ascii="Arial" w:hAnsi="Arial" w:cs="Arial"/>
          <w:b/>
          <w:sz w:val="20"/>
          <w:szCs w:val="20"/>
        </w:rPr>
        <w:t>D IN VIET NAM</w:t>
      </w:r>
    </w:p>
    <w:p w14:paraId="6185787E"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________________</w:t>
      </w:r>
    </w:p>
    <w:p w14:paraId="586C6C7D"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Sở Giao thông vận tải ...........</w:t>
      </w:r>
      <w:r w:rsidRPr="00FA5314">
        <w:rPr>
          <w:rFonts w:ascii="Arial" w:hAnsi="Arial" w:cs="Arial"/>
          <w:sz w:val="20"/>
          <w:szCs w:val="20"/>
        </w:rPr>
        <w:br/>
        <w:t>To: Department of Transport o</w:t>
      </w:r>
      <w:r w:rsidRPr="00FA5314">
        <w:rPr>
          <w:rFonts w:ascii="Arial" w:hAnsi="Arial" w:cs="Arial"/>
          <w:sz w:val="20"/>
          <w:szCs w:val="20"/>
          <w:lang w:val="en-US"/>
        </w:rPr>
        <w:t>f ...........</w:t>
      </w:r>
      <w:r w:rsidRPr="00FA5314">
        <w:rPr>
          <w:rFonts w:ascii="Arial" w:hAnsi="Arial" w:cs="Arial"/>
          <w:sz w:val="20"/>
          <w:szCs w:val="20"/>
        </w:rPr>
        <w:t xml:space="preserve"> </w:t>
      </w:r>
    </w:p>
    <w:p w14:paraId="528AD4C5" w14:textId="77777777" w:rsidR="00FA5314" w:rsidRPr="00FA5314" w:rsidRDefault="00FA5314" w:rsidP="00FA5314">
      <w:pPr>
        <w:jc w:val="center"/>
        <w:rPr>
          <w:rFonts w:ascii="Arial" w:hAnsi="Arial" w:cs="Arial"/>
          <w:sz w:val="20"/>
          <w:szCs w:val="20"/>
        </w:rPr>
      </w:pPr>
    </w:p>
    <w:p w14:paraId="33116FD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1. Người xin gia hạn (Applicant Name): </w:t>
      </w:r>
      <w:r w:rsidRPr="00FA5314">
        <w:rPr>
          <w:rFonts w:ascii="Arial" w:hAnsi="Arial" w:cs="Arial"/>
          <w:sz w:val="20"/>
          <w:szCs w:val="20"/>
          <w:lang w:val="en-US"/>
        </w:rPr>
        <w:t>................................................................................</w:t>
      </w:r>
    </w:p>
    <w:p w14:paraId="3EFC88F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2. Địa chỉ (Address): </w:t>
      </w:r>
      <w:r w:rsidRPr="00FA5314">
        <w:rPr>
          <w:rFonts w:ascii="Arial" w:hAnsi="Arial" w:cs="Arial"/>
          <w:sz w:val="20"/>
          <w:szCs w:val="20"/>
          <w:lang w:val="en-US"/>
        </w:rPr>
        <w:t>..............................................................................................................</w:t>
      </w:r>
    </w:p>
    <w:p w14:paraId="79200B6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3. Số điện thoại (Telephone number): </w:t>
      </w:r>
      <w:r w:rsidRPr="00FA5314">
        <w:rPr>
          <w:rFonts w:ascii="Arial" w:hAnsi="Arial" w:cs="Arial"/>
          <w:sz w:val="20"/>
          <w:szCs w:val="20"/>
          <w:lang w:val="en-US"/>
        </w:rPr>
        <w:t xml:space="preserve">................................. </w:t>
      </w:r>
      <w:r w:rsidRPr="00FA5314">
        <w:rPr>
          <w:rFonts w:ascii="Arial" w:hAnsi="Arial" w:cs="Arial"/>
          <w:sz w:val="20"/>
          <w:szCs w:val="20"/>
        </w:rPr>
        <w:t>số Fax (Fax</w:t>
      </w:r>
      <w:r w:rsidRPr="00FA5314">
        <w:rPr>
          <w:rFonts w:ascii="Arial" w:hAnsi="Arial" w:cs="Arial"/>
          <w:sz w:val="20"/>
          <w:szCs w:val="20"/>
          <w:lang w:val="en-US"/>
        </w:rPr>
        <w:t xml:space="preserve"> </w:t>
      </w:r>
      <w:r w:rsidRPr="00FA5314">
        <w:rPr>
          <w:rFonts w:ascii="Arial" w:hAnsi="Arial" w:cs="Arial"/>
          <w:sz w:val="20"/>
          <w:szCs w:val="20"/>
        </w:rPr>
        <w:t xml:space="preserve">number) </w:t>
      </w:r>
      <w:r w:rsidRPr="00FA5314">
        <w:rPr>
          <w:rFonts w:ascii="Arial" w:hAnsi="Arial" w:cs="Arial"/>
          <w:sz w:val="20"/>
          <w:szCs w:val="20"/>
          <w:lang w:val="en-US"/>
        </w:rPr>
        <w:t>......................</w:t>
      </w:r>
    </w:p>
    <w:p w14:paraId="5D616E4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4. Giấy phép liên vận giữa Việt Nam và Lào số (Laos - Viet Nam vehicle cross-border transport permit No.): </w:t>
      </w:r>
      <w:r w:rsidRPr="00FA5314">
        <w:rPr>
          <w:rFonts w:ascii="Arial" w:hAnsi="Arial" w:cs="Arial"/>
          <w:sz w:val="20"/>
          <w:szCs w:val="20"/>
          <w:lang w:val="en-US"/>
        </w:rPr>
        <w:t xml:space="preserve">........... </w:t>
      </w:r>
      <w:r w:rsidRPr="00FA5314">
        <w:rPr>
          <w:rFonts w:ascii="Arial" w:hAnsi="Arial" w:cs="Arial"/>
          <w:sz w:val="20"/>
          <w:szCs w:val="20"/>
        </w:rPr>
        <w:t xml:space="preserve">ngày (the date of) </w:t>
      </w:r>
      <w:r w:rsidRPr="00FA5314">
        <w:rPr>
          <w:rFonts w:ascii="Arial" w:hAnsi="Arial" w:cs="Arial"/>
          <w:sz w:val="20"/>
          <w:szCs w:val="20"/>
          <w:lang w:val="en-US"/>
        </w:rPr>
        <w:t>......................</w:t>
      </w:r>
    </w:p>
    <w:p w14:paraId="7DD0F60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5. Ngày hết hạn của Giấy phép liên vận (Expiry date of transport permit):</w:t>
      </w:r>
      <w:r w:rsidRPr="00FA5314">
        <w:rPr>
          <w:rFonts w:ascii="Arial" w:hAnsi="Arial" w:cs="Arial"/>
          <w:sz w:val="20"/>
          <w:szCs w:val="20"/>
          <w:lang w:val="en-US"/>
        </w:rPr>
        <w:t>...........</w:t>
      </w:r>
      <w:r w:rsidRPr="00FA5314">
        <w:rPr>
          <w:rFonts w:ascii="Arial" w:hAnsi="Arial" w:cs="Arial"/>
          <w:sz w:val="20"/>
          <w:szCs w:val="20"/>
        </w:rPr>
        <w:t>....</w:t>
      </w:r>
    </w:p>
    <w:p w14:paraId="547A7E7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6. Lý do xin gia hạn: (mô tả lý do không thể về nước theo quy định) (Reason for extension:</w:t>
      </w:r>
      <w:r w:rsidRPr="00FA5314">
        <w:rPr>
          <w:rFonts w:ascii="Arial" w:hAnsi="Arial" w:cs="Arial"/>
          <w:sz w:val="20"/>
          <w:szCs w:val="20"/>
          <w:lang w:val="en-US"/>
        </w:rPr>
        <w:t xml:space="preserve"> </w:t>
      </w:r>
      <w:r w:rsidRPr="00FA5314">
        <w:rPr>
          <w:rFonts w:ascii="Arial" w:hAnsi="Arial" w:cs="Arial"/>
          <w:sz w:val="20"/>
          <w:szCs w:val="20"/>
        </w:rPr>
        <w:t>describe the reason of unability to timely retu</w:t>
      </w:r>
      <w:r w:rsidRPr="00FA5314">
        <w:rPr>
          <w:rFonts w:ascii="Arial" w:hAnsi="Arial" w:cs="Arial"/>
          <w:sz w:val="20"/>
          <w:szCs w:val="20"/>
          <w:lang w:val="en-US"/>
        </w:rPr>
        <w:t>rn</w:t>
      </w:r>
      <w:r w:rsidRPr="00FA5314">
        <w:rPr>
          <w:rFonts w:ascii="Arial" w:hAnsi="Arial" w:cs="Arial"/>
          <w:sz w:val="20"/>
          <w:szCs w:val="20"/>
        </w:rPr>
        <w:t xml:space="preserve"> to its Home Country).</w:t>
      </w:r>
      <w:r w:rsidRPr="00FA5314">
        <w:rPr>
          <w:rFonts w:ascii="Arial" w:hAnsi="Arial" w:cs="Arial"/>
          <w:sz w:val="20"/>
          <w:szCs w:val="20"/>
          <w:lang w:val="en-US"/>
        </w:rPr>
        <w:t>...........</w:t>
      </w:r>
      <w:r w:rsidRPr="00FA5314">
        <w:rPr>
          <w:rFonts w:ascii="Arial" w:hAnsi="Arial" w:cs="Arial"/>
          <w:sz w:val="20"/>
          <w:szCs w:val="20"/>
        </w:rPr>
        <w:t>..</w:t>
      </w:r>
    </w:p>
    <w:p w14:paraId="7A53AAF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7. Đề nghị gia hạn thời gian lưu hành của phương tiện tại Việt Nam trong thời gian .... ngày, từ ngày ........... đến ngày ...........</w:t>
      </w:r>
    </w:p>
    <w:p w14:paraId="76D2EE5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Request for extension of vehicle operation period in Viet Nam in ...day(s), from </w:t>
      </w:r>
      <w:r w:rsidRPr="00FA5314">
        <w:rPr>
          <w:rFonts w:ascii="Arial" w:hAnsi="Arial" w:cs="Arial"/>
          <w:sz w:val="20"/>
          <w:szCs w:val="20"/>
          <w:lang w:val="en-US"/>
        </w:rPr>
        <w:t xml:space="preserve">.......... </w:t>
      </w:r>
      <w:r w:rsidRPr="00FA5314">
        <w:rPr>
          <w:rFonts w:ascii="Arial" w:hAnsi="Arial" w:cs="Arial"/>
          <w:sz w:val="20"/>
          <w:szCs w:val="20"/>
        </w:rPr>
        <w:t xml:space="preserve">until </w:t>
      </w:r>
      <w:r w:rsidRPr="00FA5314">
        <w:rPr>
          <w:rFonts w:ascii="Arial" w:hAnsi="Arial" w:cs="Arial"/>
          <w:sz w:val="20"/>
          <w:szCs w:val="20"/>
          <w:lang w:val="en-US"/>
        </w:rPr>
        <w:t>..........</w:t>
      </w:r>
    </w:p>
    <w:p w14:paraId="150D8DF1"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rPr>
        <w:t xml:space="preserve">8. Chúng tôi xin cam kết </w:t>
      </w:r>
      <w:r w:rsidRPr="00FA5314">
        <w:rPr>
          <w:rFonts w:ascii="Arial" w:hAnsi="Arial" w:cs="Arial"/>
          <w:i/>
          <w:sz w:val="20"/>
          <w:szCs w:val="20"/>
        </w:rPr>
        <w:t>(We commit)</w:t>
      </w:r>
      <w:r w:rsidRPr="00FA5314">
        <w:rPr>
          <w:rFonts w:ascii="Arial" w:hAnsi="Arial" w:cs="Arial"/>
          <w:sz w:val="20"/>
          <w:szCs w:val="20"/>
        </w:rPr>
        <w:t>:</w:t>
      </w:r>
    </w:p>
    <w:p w14:paraId="440B1B69" w14:textId="77777777" w:rsidR="00FA5314" w:rsidRPr="00FA5314" w:rsidRDefault="00FA5314" w:rsidP="00FA5314">
      <w:pPr>
        <w:spacing w:after="120"/>
        <w:ind w:firstLine="720"/>
        <w:jc w:val="both"/>
        <w:rPr>
          <w:rFonts w:ascii="Arial" w:hAnsi="Arial" w:cs="Arial"/>
          <w:i/>
          <w:sz w:val="20"/>
          <w:szCs w:val="20"/>
        </w:rPr>
      </w:pPr>
      <w:r w:rsidRPr="00FA5314">
        <w:rPr>
          <w:rFonts w:ascii="Arial" w:hAnsi="Arial" w:cs="Arial"/>
          <w:sz w:val="20"/>
          <w:szCs w:val="20"/>
        </w:rPr>
        <w:t xml:space="preserve">a) Chịu trách nhiệm hoàn toàn về sự trung thực và sự chính xác của nội dung giấy đề nghị gia hạn thời gian lưu hành của phương tiện tại Việt Nam và các văn bản kèm theo </w:t>
      </w:r>
      <w:r w:rsidRPr="00FA5314">
        <w:rPr>
          <w:rFonts w:ascii="Arial" w:hAnsi="Arial" w:cs="Arial"/>
          <w:i/>
          <w:sz w:val="20"/>
          <w:szCs w:val="20"/>
        </w:rPr>
        <w:t>(To take full responsibility for the truth</w:t>
      </w:r>
      <w:r w:rsidRPr="00FA5314">
        <w:rPr>
          <w:rFonts w:ascii="Arial" w:hAnsi="Arial" w:cs="Arial"/>
          <w:i/>
          <w:sz w:val="20"/>
          <w:szCs w:val="20"/>
          <w:lang w:val="en-US"/>
        </w:rPr>
        <w:t>f</w:t>
      </w:r>
      <w:r w:rsidRPr="00FA5314">
        <w:rPr>
          <w:rFonts w:ascii="Arial" w:hAnsi="Arial" w:cs="Arial"/>
          <w:i/>
          <w:sz w:val="20"/>
          <w:szCs w:val="20"/>
        </w:rPr>
        <w:t>ulness and accuracy of the request for extension of vehicle operation period in Viet Nam and the attached documents).</w:t>
      </w:r>
    </w:p>
    <w:p w14:paraId="79276235" w14:textId="77777777" w:rsidR="00FA5314" w:rsidRPr="00FA5314" w:rsidRDefault="00FA5314" w:rsidP="00FA5314">
      <w:pPr>
        <w:ind w:firstLine="720"/>
        <w:jc w:val="both"/>
        <w:rPr>
          <w:rFonts w:ascii="Arial" w:hAnsi="Arial" w:cs="Arial"/>
          <w:i/>
          <w:sz w:val="20"/>
          <w:szCs w:val="20"/>
          <w:lang w:val="en-US"/>
        </w:rPr>
      </w:pPr>
      <w:r w:rsidRPr="00FA5314">
        <w:rPr>
          <w:rFonts w:ascii="Arial" w:hAnsi="Arial" w:cs="Arial"/>
          <w:sz w:val="20"/>
          <w:szCs w:val="20"/>
        </w:rPr>
        <w:t>b) Chấp hành nghiêm chỉnh mọi quy định của pháp luật Việt Nam c</w:t>
      </w:r>
      <w:r w:rsidRPr="00FA5314">
        <w:rPr>
          <w:rFonts w:ascii="Arial" w:hAnsi="Arial" w:cs="Arial"/>
          <w:sz w:val="20"/>
          <w:szCs w:val="20"/>
          <w:lang w:val="en-US"/>
        </w:rPr>
        <w:t>ũ</w:t>
      </w:r>
      <w:r w:rsidRPr="00FA5314">
        <w:rPr>
          <w:rFonts w:ascii="Arial" w:hAnsi="Arial" w:cs="Arial"/>
          <w:sz w:val="20"/>
          <w:szCs w:val="20"/>
        </w:rPr>
        <w:t xml:space="preserve">ng như những quy định ghi trong các điều ước quốc tế về vận tải qua biên giới giữa Việt Nam và Lào </w:t>
      </w:r>
      <w:r w:rsidRPr="00FA5314">
        <w:rPr>
          <w:rFonts w:ascii="Arial" w:hAnsi="Arial" w:cs="Arial"/>
          <w:i/>
          <w:sz w:val="20"/>
          <w:szCs w:val="20"/>
        </w:rPr>
        <w:t>(T</w:t>
      </w:r>
      <w:r w:rsidRPr="00FA5314">
        <w:rPr>
          <w:rFonts w:ascii="Arial" w:hAnsi="Arial" w:cs="Arial"/>
          <w:i/>
          <w:sz w:val="20"/>
          <w:szCs w:val="20"/>
          <w:lang w:val="en-US"/>
        </w:rPr>
        <w:t>o</w:t>
      </w:r>
      <w:r w:rsidRPr="00FA5314">
        <w:rPr>
          <w:rFonts w:ascii="Arial" w:hAnsi="Arial" w:cs="Arial"/>
          <w:i/>
          <w:sz w:val="20"/>
          <w:szCs w:val="20"/>
        </w:rPr>
        <w:t xml:space="preserve"> comply strictly w</w:t>
      </w:r>
      <w:r w:rsidRPr="00FA5314">
        <w:rPr>
          <w:rFonts w:ascii="Arial" w:hAnsi="Arial" w:cs="Arial"/>
          <w:i/>
          <w:sz w:val="20"/>
          <w:szCs w:val="20"/>
          <w:lang w:val="en-US"/>
        </w:rPr>
        <w:t>i</w:t>
      </w:r>
      <w:r w:rsidRPr="00FA5314">
        <w:rPr>
          <w:rFonts w:ascii="Arial" w:hAnsi="Arial" w:cs="Arial"/>
          <w:i/>
          <w:sz w:val="20"/>
          <w:szCs w:val="20"/>
        </w:rPr>
        <w:t>th all provisions of Viet Nam’s Laws as we</w:t>
      </w:r>
      <w:r w:rsidRPr="00FA5314">
        <w:rPr>
          <w:rFonts w:ascii="Arial" w:hAnsi="Arial" w:cs="Arial"/>
          <w:i/>
          <w:sz w:val="20"/>
          <w:szCs w:val="20"/>
          <w:lang w:val="en-US"/>
        </w:rPr>
        <w:t>ll</w:t>
      </w:r>
      <w:r w:rsidRPr="00FA5314">
        <w:rPr>
          <w:rFonts w:ascii="Arial" w:hAnsi="Arial" w:cs="Arial"/>
          <w:i/>
          <w:sz w:val="20"/>
          <w:szCs w:val="20"/>
        </w:rPr>
        <w:t xml:space="preserve"> as the provisions of international treaties between Viet Nam and Laos on cross-border transport).</w:t>
      </w:r>
    </w:p>
    <w:p w14:paraId="76EF8E00" w14:textId="77777777" w:rsidR="00FA5314" w:rsidRPr="00FA5314" w:rsidRDefault="00FA5314" w:rsidP="00FA5314">
      <w:pPr>
        <w:ind w:firstLine="720"/>
        <w:jc w:val="both"/>
        <w:rPr>
          <w:rFonts w:ascii="Arial" w:hAnsi="Arial" w:cs="Arial"/>
          <w:i/>
          <w:sz w:val="20"/>
          <w:szCs w:val="20"/>
          <w:lang w:val="en-US"/>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19A94D8B" w14:textId="77777777" w:rsidTr="00F6163E">
        <w:tc>
          <w:tcPr>
            <w:tcW w:w="2504" w:type="pct"/>
          </w:tcPr>
          <w:p w14:paraId="5F2794DA" w14:textId="77777777" w:rsidR="00FA5314" w:rsidRPr="00FA5314" w:rsidRDefault="00FA5314" w:rsidP="00FA5314">
            <w:pPr>
              <w:spacing w:after="120"/>
              <w:ind w:firstLine="720"/>
              <w:jc w:val="both"/>
              <w:rPr>
                <w:rFonts w:ascii="Arial" w:hAnsi="Arial" w:cs="Arial"/>
                <w:sz w:val="20"/>
                <w:szCs w:val="20"/>
              </w:rPr>
            </w:pPr>
          </w:p>
        </w:tc>
        <w:tc>
          <w:tcPr>
            <w:tcW w:w="2496" w:type="pct"/>
          </w:tcPr>
          <w:p w14:paraId="0C865CF8" w14:textId="77777777" w:rsidR="00FA5314" w:rsidRPr="00FA5314" w:rsidRDefault="00FA5314" w:rsidP="00FA5314">
            <w:pPr>
              <w:jc w:val="center"/>
              <w:rPr>
                <w:rFonts w:ascii="Arial" w:hAnsi="Arial" w:cs="Arial"/>
                <w:b/>
                <w:sz w:val="20"/>
                <w:szCs w:val="20"/>
              </w:rPr>
            </w:pPr>
            <w:r w:rsidRPr="00FA5314">
              <w:rPr>
                <w:rFonts w:ascii="Arial" w:hAnsi="Arial" w:cs="Arial"/>
                <w:i/>
                <w:sz w:val="20"/>
                <w:szCs w:val="20"/>
              </w:rPr>
              <w:t>..., ngày ... tháng ... năm...</w:t>
            </w:r>
            <w:r w:rsidRPr="00FA5314">
              <w:rPr>
                <w:rFonts w:ascii="Arial" w:hAnsi="Arial" w:cs="Arial"/>
                <w:i/>
                <w:sz w:val="20"/>
                <w:szCs w:val="20"/>
              </w:rPr>
              <w:br/>
              <w:t>Place, .......................(dd/mm/yyyy)</w:t>
            </w:r>
            <w:r w:rsidRPr="00FA5314">
              <w:rPr>
                <w:rFonts w:ascii="Arial" w:hAnsi="Arial" w:cs="Arial"/>
                <w:i/>
                <w:sz w:val="20"/>
                <w:szCs w:val="20"/>
              </w:rPr>
              <w:br/>
            </w:r>
            <w:r w:rsidRPr="00FA5314">
              <w:rPr>
                <w:rFonts w:ascii="Arial" w:hAnsi="Arial" w:cs="Arial"/>
                <w:b/>
                <w:sz w:val="20"/>
                <w:szCs w:val="20"/>
              </w:rPr>
              <w:t xml:space="preserve">Người xin gia hạn </w:t>
            </w:r>
            <w:r w:rsidRPr="00FA5314">
              <w:rPr>
                <w:rFonts w:ascii="Arial" w:hAnsi="Arial" w:cs="Arial"/>
                <w:b/>
                <w:sz w:val="20"/>
                <w:szCs w:val="20"/>
              </w:rPr>
              <w:br/>
              <w:t>(Applicant Name)</w:t>
            </w:r>
            <w:r w:rsidRPr="00FA5314">
              <w:rPr>
                <w:rFonts w:ascii="Arial" w:hAnsi="Arial" w:cs="Arial"/>
                <w:b/>
                <w:sz w:val="20"/>
                <w:szCs w:val="20"/>
              </w:rPr>
              <w:br/>
            </w:r>
            <w:r w:rsidRPr="00FA5314">
              <w:rPr>
                <w:rFonts w:ascii="Arial" w:hAnsi="Arial" w:cs="Arial"/>
                <w:i/>
                <w:sz w:val="20"/>
                <w:szCs w:val="20"/>
              </w:rPr>
              <w:t>(Ký, ghi rõ họ và tên)</w:t>
            </w:r>
            <w:r w:rsidRPr="00FA5314">
              <w:rPr>
                <w:rFonts w:ascii="Arial" w:hAnsi="Arial" w:cs="Arial"/>
                <w:i/>
                <w:sz w:val="20"/>
                <w:szCs w:val="20"/>
              </w:rPr>
              <w:br/>
              <w:t>(Signature and full name)</w:t>
            </w:r>
            <w:r w:rsidRPr="00FA5314">
              <w:rPr>
                <w:rFonts w:ascii="Arial" w:hAnsi="Arial" w:cs="Arial"/>
                <w:i/>
                <w:sz w:val="20"/>
                <w:szCs w:val="20"/>
              </w:rPr>
              <w:br/>
            </w:r>
            <w:r w:rsidRPr="00FA5314">
              <w:rPr>
                <w:rFonts w:ascii="Arial" w:hAnsi="Arial" w:cs="Arial"/>
                <w:i/>
                <w:sz w:val="20"/>
                <w:szCs w:val="20"/>
              </w:rPr>
              <w:br/>
            </w:r>
          </w:p>
        </w:tc>
      </w:tr>
    </w:tbl>
    <w:p w14:paraId="0F1090DC" w14:textId="77777777" w:rsidR="00FA5314" w:rsidRPr="00FA5314" w:rsidRDefault="00FA5314" w:rsidP="00FA5314">
      <w:pPr>
        <w:spacing w:after="120"/>
        <w:ind w:firstLine="720"/>
        <w:jc w:val="both"/>
        <w:rPr>
          <w:rFonts w:ascii="Arial" w:hAnsi="Arial" w:cs="Arial"/>
          <w:b/>
          <w:sz w:val="20"/>
          <w:szCs w:val="20"/>
          <w:lang w:val="en-US"/>
        </w:rPr>
      </w:pPr>
    </w:p>
    <w:p w14:paraId="099206B7"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42185633"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08. Giấy đăng ký/bổ sung/thay thế/ngừng phương tiện và ngừng khai thác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5334"/>
      </w:tblGrid>
      <w:tr w:rsidR="00FA5314" w:rsidRPr="00FA5314" w14:paraId="3492D7FF" w14:textId="77777777" w:rsidTr="00F6163E">
        <w:trPr>
          <w:trHeight w:val="920"/>
        </w:trPr>
        <w:tc>
          <w:tcPr>
            <w:tcW w:w="2045" w:type="pct"/>
          </w:tcPr>
          <w:p w14:paraId="3AAFB373"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TÊN ĐƠN VỊ KINH DOANH VẬN TẢI</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01842337" w14:textId="77777777" w:rsidR="00FA5314" w:rsidRPr="00FA5314" w:rsidRDefault="00FA5314" w:rsidP="00FA5314">
            <w:pPr>
              <w:jc w:val="center"/>
              <w:rPr>
                <w:rFonts w:ascii="Arial" w:hAnsi="Arial" w:cs="Arial"/>
                <w:b/>
                <w:sz w:val="20"/>
                <w:szCs w:val="20"/>
              </w:rPr>
            </w:pPr>
            <w:r w:rsidRPr="00FA5314">
              <w:rPr>
                <w:rFonts w:ascii="Arial" w:hAnsi="Arial" w:cs="Arial"/>
                <w:sz w:val="20"/>
                <w:szCs w:val="20"/>
              </w:rPr>
              <w:t>Số: .../...</w:t>
            </w:r>
          </w:p>
        </w:tc>
        <w:tc>
          <w:tcPr>
            <w:tcW w:w="2955" w:type="pct"/>
          </w:tcPr>
          <w:p w14:paraId="45479FB1"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sz w:val="20"/>
                <w:szCs w:val="20"/>
              </w:rPr>
              <w:t>CỘNG HÒA XÃ HỘI CHỦ NGHĨA VIỆT NAM</w:t>
            </w:r>
            <w:r w:rsidRPr="00FA5314">
              <w:rPr>
                <w:rFonts w:ascii="Arial" w:hAnsi="Arial" w:cs="Arial"/>
                <w:b/>
                <w:sz w:val="20"/>
                <w:szCs w:val="20"/>
              </w:rPr>
              <w:br/>
              <w:t xml:space="preserve">Độc lập - Tự do - Hạnh phúc </w:t>
            </w:r>
            <w:r w:rsidRPr="00FA5314">
              <w:rPr>
                <w:rFonts w:ascii="Arial" w:hAnsi="Arial" w:cs="Arial"/>
                <w:b/>
                <w:sz w:val="20"/>
                <w:szCs w:val="20"/>
              </w:rPr>
              <w:br/>
            </w:r>
            <w:r w:rsidRPr="00FA5314">
              <w:rPr>
                <w:rFonts w:ascii="Arial" w:hAnsi="Arial" w:cs="Arial"/>
                <w:sz w:val="20"/>
                <w:szCs w:val="20"/>
                <w:vertAlign w:val="superscript"/>
              </w:rPr>
              <w:t>_____________</w:t>
            </w:r>
          </w:p>
          <w:p w14:paraId="67C6114E" w14:textId="77777777" w:rsidR="00FA5314" w:rsidRPr="00FA5314" w:rsidRDefault="00FA5314" w:rsidP="00FA5314">
            <w:pPr>
              <w:jc w:val="center"/>
              <w:rPr>
                <w:rFonts w:ascii="Arial" w:hAnsi="Arial" w:cs="Arial"/>
                <w:sz w:val="20"/>
                <w:szCs w:val="20"/>
              </w:rPr>
            </w:pPr>
            <w:r w:rsidRPr="00FA5314">
              <w:rPr>
                <w:rFonts w:ascii="Arial" w:hAnsi="Arial" w:cs="Arial"/>
                <w:i/>
                <w:sz w:val="20"/>
                <w:szCs w:val="20"/>
              </w:rPr>
              <w:t>..., ngày ... tháng ... năm ...</w:t>
            </w:r>
          </w:p>
        </w:tc>
      </w:tr>
    </w:tbl>
    <w:p w14:paraId="00751261" w14:textId="77777777" w:rsidR="00FA5314" w:rsidRPr="00FA5314" w:rsidRDefault="00FA5314" w:rsidP="00FA5314">
      <w:pPr>
        <w:jc w:val="center"/>
        <w:rPr>
          <w:rFonts w:ascii="Arial" w:hAnsi="Arial" w:cs="Arial"/>
          <w:b/>
          <w:sz w:val="20"/>
          <w:szCs w:val="20"/>
          <w:lang w:val="en-US"/>
        </w:rPr>
      </w:pPr>
    </w:p>
    <w:p w14:paraId="264EC451" w14:textId="77777777" w:rsidR="00FA5314" w:rsidRPr="00FA5314" w:rsidRDefault="00FA5314" w:rsidP="00FA5314">
      <w:pPr>
        <w:jc w:val="center"/>
        <w:rPr>
          <w:rFonts w:ascii="Arial" w:hAnsi="Arial" w:cs="Arial"/>
          <w:b/>
          <w:sz w:val="20"/>
          <w:szCs w:val="20"/>
          <w:lang w:val="en-US"/>
        </w:rPr>
      </w:pPr>
    </w:p>
    <w:p w14:paraId="36CE304B"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 xml:space="preserve">GIẤY ĐĂNG KÝ/BỔ SUNG/THAY THẾ/NGỪNG PHƯƠNG TIỆN </w:t>
      </w:r>
      <w:r w:rsidRPr="00FA5314">
        <w:rPr>
          <w:rFonts w:ascii="Arial" w:hAnsi="Arial" w:cs="Arial"/>
          <w:b/>
          <w:sz w:val="20"/>
          <w:szCs w:val="20"/>
        </w:rPr>
        <w:br/>
        <w:t xml:space="preserve">VÀ NGỪNG KHAI THÁC </w:t>
      </w:r>
      <w:r w:rsidRPr="00FA5314">
        <w:rPr>
          <w:rFonts w:ascii="Arial" w:hAnsi="Arial" w:cs="Arial"/>
          <w:b/>
          <w:sz w:val="20"/>
          <w:szCs w:val="20"/>
          <w:lang w:val="en-US"/>
        </w:rPr>
        <w:t>TUYẾN</w:t>
      </w:r>
      <w:r w:rsidRPr="00FA5314">
        <w:rPr>
          <w:rFonts w:ascii="Arial" w:hAnsi="Arial" w:cs="Arial"/>
          <w:b/>
          <w:sz w:val="20"/>
          <w:szCs w:val="20"/>
        </w:rPr>
        <w:t xml:space="preserve"> VẬN TẢI HÀNH KHÁCH</w:t>
      </w:r>
      <w:r w:rsidRPr="00FA5314">
        <w:rPr>
          <w:rFonts w:ascii="Arial" w:hAnsi="Arial" w:cs="Arial"/>
          <w:b/>
          <w:sz w:val="20"/>
          <w:szCs w:val="20"/>
        </w:rPr>
        <w:br/>
        <w:t>CỐ Đ</w:t>
      </w:r>
      <w:r w:rsidRPr="00FA5314">
        <w:rPr>
          <w:rFonts w:ascii="Arial" w:hAnsi="Arial" w:cs="Arial"/>
          <w:b/>
          <w:sz w:val="20"/>
          <w:szCs w:val="20"/>
          <w:lang w:val="en-US"/>
        </w:rPr>
        <w:t>Ị</w:t>
      </w:r>
      <w:r w:rsidRPr="00FA5314">
        <w:rPr>
          <w:rFonts w:ascii="Arial" w:hAnsi="Arial" w:cs="Arial"/>
          <w:b/>
          <w:sz w:val="20"/>
          <w:szCs w:val="20"/>
        </w:rPr>
        <w:t>NH GIỮA VIỆT NAM VÀ LÀO</w:t>
      </w:r>
    </w:p>
    <w:p w14:paraId="1F1F7C8F"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w:t>
      </w:r>
    </w:p>
    <w:p w14:paraId="15FA4AE0"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Cục Đường bộ Việt Nam.</w:t>
      </w:r>
    </w:p>
    <w:p w14:paraId="3E172D72" w14:textId="77777777" w:rsidR="00FA5314" w:rsidRPr="00FA5314" w:rsidRDefault="00FA5314" w:rsidP="00FA5314">
      <w:pPr>
        <w:jc w:val="center"/>
        <w:rPr>
          <w:rFonts w:ascii="Arial" w:hAnsi="Arial" w:cs="Arial"/>
          <w:sz w:val="20"/>
          <w:szCs w:val="20"/>
        </w:rPr>
      </w:pPr>
    </w:p>
    <w:p w14:paraId="1A373F7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1. Tên đơn vị kinh doanh vận tải: .........................................................................................</w:t>
      </w:r>
    </w:p>
    <w:p w14:paraId="548B666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2. Địa chỉ: .............................................................................................................................</w:t>
      </w:r>
    </w:p>
    <w:p w14:paraId="02E4DFB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3. Số điện thoại: ............................. Số Fax/Địa chỉ email: </w:t>
      </w:r>
      <w:r w:rsidRPr="00FA5314">
        <w:rPr>
          <w:rFonts w:ascii="Arial" w:hAnsi="Arial" w:cs="Arial"/>
          <w:sz w:val="20"/>
          <w:szCs w:val="20"/>
          <w:lang w:val="fr-FR"/>
        </w:rPr>
        <w:t>...................................................</w:t>
      </w:r>
    </w:p>
    <w:p w14:paraId="2166C52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4. Giấy phép vận tải đường bộ quốc tế Việt Nam - Lào số: ................... ngày cấp: ...................</w:t>
      </w:r>
    </w:p>
    <w:p w14:paraId="7EA6049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5. Đăng ký/bổ sung/thay thế/ngừng phương tiện và ngừng khai thác tuyến vận tải hành khách cố định giữa Việt Nam và Lào như sau:</w:t>
      </w:r>
    </w:p>
    <w:p w14:paraId="420B182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Tỉnh/thành phố đi: ............................. Tỉnh/thành phố đến: ...........................................</w:t>
      </w:r>
    </w:p>
    <w:p w14:paraId="3EA98CD2"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Bến đi: ............................................... Bến đến (Nơi đón trả khách): .............................</w:t>
      </w:r>
    </w:p>
    <w:p w14:paraId="098C1E2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Cự ly vận chuyển: ..........................................................km</w:t>
      </w:r>
    </w:p>
    <w:p w14:paraId="5F6E353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Hành trình chạy xe: ............................. cửa khẩu đi/cửa khẩu đến.............................</w:t>
      </w:r>
    </w:p>
    <w:p w14:paraId="21FC071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6. Danh sách phương tiện: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5"/>
        <w:gridCol w:w="1550"/>
        <w:gridCol w:w="2235"/>
        <w:gridCol w:w="705"/>
        <w:gridCol w:w="870"/>
        <w:gridCol w:w="1220"/>
        <w:gridCol w:w="1885"/>
      </w:tblGrid>
      <w:tr w:rsidR="00FA5314" w:rsidRPr="00FA5314" w14:paraId="33CA7B24" w14:textId="77777777" w:rsidTr="00F6163E">
        <w:tc>
          <w:tcPr>
            <w:tcW w:w="308" w:type="pct"/>
            <w:shd w:val="clear" w:color="auto" w:fill="auto"/>
            <w:vAlign w:val="center"/>
          </w:tcPr>
          <w:p w14:paraId="5CA82F0E"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TT</w:t>
            </w:r>
          </w:p>
        </w:tc>
        <w:tc>
          <w:tcPr>
            <w:tcW w:w="859" w:type="pct"/>
            <w:shd w:val="clear" w:color="auto" w:fill="auto"/>
            <w:vAlign w:val="center"/>
          </w:tcPr>
          <w:p w14:paraId="3B220D0B"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Biển kiểm soát xe</w:t>
            </w:r>
          </w:p>
        </w:tc>
        <w:tc>
          <w:tcPr>
            <w:tcW w:w="1239" w:type="pct"/>
            <w:shd w:val="clear" w:color="auto" w:fill="auto"/>
            <w:vAlign w:val="center"/>
          </w:tcPr>
          <w:p w14:paraId="245B3A7C"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Tên đăng ký sở hữu (sử dụng) xe</w:t>
            </w:r>
          </w:p>
        </w:tc>
        <w:tc>
          <w:tcPr>
            <w:tcW w:w="391" w:type="pct"/>
            <w:shd w:val="clear" w:color="auto" w:fill="auto"/>
            <w:vAlign w:val="center"/>
          </w:tcPr>
          <w:p w14:paraId="5ADF7891"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Loại xe</w:t>
            </w:r>
          </w:p>
        </w:tc>
        <w:tc>
          <w:tcPr>
            <w:tcW w:w="482" w:type="pct"/>
            <w:shd w:val="clear" w:color="auto" w:fill="auto"/>
            <w:vAlign w:val="center"/>
          </w:tcPr>
          <w:p w14:paraId="4A21447E"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Số ghế</w:t>
            </w:r>
          </w:p>
        </w:tc>
        <w:tc>
          <w:tcPr>
            <w:tcW w:w="676" w:type="pct"/>
            <w:shd w:val="clear" w:color="auto" w:fill="auto"/>
            <w:vAlign w:val="center"/>
          </w:tcPr>
          <w:p w14:paraId="794D6C3D"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Năm sản xuất</w:t>
            </w:r>
          </w:p>
        </w:tc>
        <w:tc>
          <w:tcPr>
            <w:tcW w:w="1045" w:type="pct"/>
            <w:shd w:val="clear" w:color="auto" w:fill="auto"/>
            <w:vAlign w:val="center"/>
          </w:tcPr>
          <w:p w14:paraId="2A3E5187"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Cửa khẩu xuất - nhập</w:t>
            </w:r>
          </w:p>
        </w:tc>
      </w:tr>
      <w:tr w:rsidR="00FA5314" w:rsidRPr="00FA5314" w14:paraId="0993068E" w14:textId="77777777" w:rsidTr="00F6163E">
        <w:tc>
          <w:tcPr>
            <w:tcW w:w="308" w:type="pct"/>
            <w:shd w:val="clear" w:color="auto" w:fill="auto"/>
            <w:vAlign w:val="center"/>
          </w:tcPr>
          <w:p w14:paraId="79E2D869"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1</w:t>
            </w:r>
          </w:p>
        </w:tc>
        <w:tc>
          <w:tcPr>
            <w:tcW w:w="859" w:type="pct"/>
            <w:shd w:val="clear" w:color="auto" w:fill="auto"/>
            <w:vAlign w:val="center"/>
          </w:tcPr>
          <w:p w14:paraId="0E95272A" w14:textId="77777777" w:rsidR="00FA5314" w:rsidRPr="00FA5314" w:rsidRDefault="00FA5314" w:rsidP="00FA5314">
            <w:pPr>
              <w:jc w:val="center"/>
              <w:rPr>
                <w:rFonts w:ascii="Arial" w:hAnsi="Arial" w:cs="Arial"/>
                <w:sz w:val="20"/>
                <w:szCs w:val="20"/>
              </w:rPr>
            </w:pPr>
          </w:p>
        </w:tc>
        <w:tc>
          <w:tcPr>
            <w:tcW w:w="1239" w:type="pct"/>
            <w:shd w:val="clear" w:color="auto" w:fill="auto"/>
            <w:vAlign w:val="center"/>
          </w:tcPr>
          <w:p w14:paraId="0B0C22D8" w14:textId="77777777" w:rsidR="00FA5314" w:rsidRPr="00FA5314" w:rsidRDefault="00FA5314" w:rsidP="00FA5314">
            <w:pPr>
              <w:jc w:val="center"/>
              <w:rPr>
                <w:rFonts w:ascii="Arial" w:hAnsi="Arial" w:cs="Arial"/>
                <w:sz w:val="20"/>
                <w:szCs w:val="20"/>
              </w:rPr>
            </w:pPr>
          </w:p>
        </w:tc>
        <w:tc>
          <w:tcPr>
            <w:tcW w:w="391" w:type="pct"/>
            <w:shd w:val="clear" w:color="auto" w:fill="auto"/>
            <w:vAlign w:val="center"/>
          </w:tcPr>
          <w:p w14:paraId="6BA16EDD" w14:textId="77777777" w:rsidR="00FA5314" w:rsidRPr="00FA5314" w:rsidRDefault="00FA5314" w:rsidP="00FA5314">
            <w:pPr>
              <w:jc w:val="center"/>
              <w:rPr>
                <w:rFonts w:ascii="Arial" w:hAnsi="Arial" w:cs="Arial"/>
                <w:sz w:val="20"/>
                <w:szCs w:val="20"/>
              </w:rPr>
            </w:pPr>
          </w:p>
        </w:tc>
        <w:tc>
          <w:tcPr>
            <w:tcW w:w="482" w:type="pct"/>
            <w:shd w:val="clear" w:color="auto" w:fill="auto"/>
            <w:vAlign w:val="center"/>
          </w:tcPr>
          <w:p w14:paraId="2B270F8B" w14:textId="77777777" w:rsidR="00FA5314" w:rsidRPr="00FA5314" w:rsidRDefault="00FA5314" w:rsidP="00FA5314">
            <w:pPr>
              <w:jc w:val="center"/>
              <w:rPr>
                <w:rFonts w:ascii="Arial" w:hAnsi="Arial" w:cs="Arial"/>
                <w:sz w:val="20"/>
                <w:szCs w:val="20"/>
              </w:rPr>
            </w:pPr>
          </w:p>
        </w:tc>
        <w:tc>
          <w:tcPr>
            <w:tcW w:w="676" w:type="pct"/>
            <w:shd w:val="clear" w:color="auto" w:fill="auto"/>
            <w:vAlign w:val="center"/>
          </w:tcPr>
          <w:p w14:paraId="148C19B2" w14:textId="77777777" w:rsidR="00FA5314" w:rsidRPr="00FA5314" w:rsidRDefault="00FA5314" w:rsidP="00FA5314">
            <w:pPr>
              <w:jc w:val="center"/>
              <w:rPr>
                <w:rFonts w:ascii="Arial" w:hAnsi="Arial" w:cs="Arial"/>
                <w:sz w:val="20"/>
                <w:szCs w:val="20"/>
              </w:rPr>
            </w:pPr>
          </w:p>
        </w:tc>
        <w:tc>
          <w:tcPr>
            <w:tcW w:w="1045" w:type="pct"/>
            <w:shd w:val="clear" w:color="auto" w:fill="auto"/>
            <w:vAlign w:val="center"/>
          </w:tcPr>
          <w:p w14:paraId="5DC27F1B" w14:textId="77777777" w:rsidR="00FA5314" w:rsidRPr="00FA5314" w:rsidRDefault="00FA5314" w:rsidP="00FA5314">
            <w:pPr>
              <w:jc w:val="center"/>
              <w:rPr>
                <w:rFonts w:ascii="Arial" w:hAnsi="Arial" w:cs="Arial"/>
                <w:sz w:val="20"/>
                <w:szCs w:val="20"/>
              </w:rPr>
            </w:pPr>
          </w:p>
        </w:tc>
      </w:tr>
      <w:tr w:rsidR="00FA5314" w:rsidRPr="00FA5314" w14:paraId="77A872AF" w14:textId="77777777" w:rsidTr="00F6163E">
        <w:tc>
          <w:tcPr>
            <w:tcW w:w="308" w:type="pct"/>
            <w:shd w:val="clear" w:color="auto" w:fill="auto"/>
            <w:vAlign w:val="center"/>
          </w:tcPr>
          <w:p w14:paraId="686F1D98"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2</w:t>
            </w:r>
          </w:p>
        </w:tc>
        <w:tc>
          <w:tcPr>
            <w:tcW w:w="859" w:type="pct"/>
            <w:shd w:val="clear" w:color="auto" w:fill="auto"/>
            <w:vAlign w:val="center"/>
          </w:tcPr>
          <w:p w14:paraId="09CF5046" w14:textId="77777777" w:rsidR="00FA5314" w:rsidRPr="00FA5314" w:rsidRDefault="00FA5314" w:rsidP="00FA5314">
            <w:pPr>
              <w:jc w:val="center"/>
              <w:rPr>
                <w:rFonts w:ascii="Arial" w:hAnsi="Arial" w:cs="Arial"/>
                <w:sz w:val="20"/>
                <w:szCs w:val="20"/>
              </w:rPr>
            </w:pPr>
          </w:p>
        </w:tc>
        <w:tc>
          <w:tcPr>
            <w:tcW w:w="1239" w:type="pct"/>
            <w:shd w:val="clear" w:color="auto" w:fill="auto"/>
            <w:vAlign w:val="center"/>
          </w:tcPr>
          <w:p w14:paraId="7147512A" w14:textId="77777777" w:rsidR="00FA5314" w:rsidRPr="00FA5314" w:rsidRDefault="00FA5314" w:rsidP="00FA5314">
            <w:pPr>
              <w:jc w:val="center"/>
              <w:rPr>
                <w:rFonts w:ascii="Arial" w:hAnsi="Arial" w:cs="Arial"/>
                <w:sz w:val="20"/>
                <w:szCs w:val="20"/>
              </w:rPr>
            </w:pPr>
          </w:p>
        </w:tc>
        <w:tc>
          <w:tcPr>
            <w:tcW w:w="391" w:type="pct"/>
            <w:shd w:val="clear" w:color="auto" w:fill="auto"/>
            <w:vAlign w:val="center"/>
          </w:tcPr>
          <w:p w14:paraId="580199E3" w14:textId="77777777" w:rsidR="00FA5314" w:rsidRPr="00FA5314" w:rsidRDefault="00FA5314" w:rsidP="00FA5314">
            <w:pPr>
              <w:jc w:val="center"/>
              <w:rPr>
                <w:rFonts w:ascii="Arial" w:hAnsi="Arial" w:cs="Arial"/>
                <w:sz w:val="20"/>
                <w:szCs w:val="20"/>
              </w:rPr>
            </w:pPr>
          </w:p>
        </w:tc>
        <w:tc>
          <w:tcPr>
            <w:tcW w:w="482" w:type="pct"/>
            <w:shd w:val="clear" w:color="auto" w:fill="auto"/>
            <w:vAlign w:val="center"/>
          </w:tcPr>
          <w:p w14:paraId="50798D61" w14:textId="77777777" w:rsidR="00FA5314" w:rsidRPr="00FA5314" w:rsidRDefault="00FA5314" w:rsidP="00FA5314">
            <w:pPr>
              <w:jc w:val="center"/>
              <w:rPr>
                <w:rFonts w:ascii="Arial" w:hAnsi="Arial" w:cs="Arial"/>
                <w:sz w:val="20"/>
                <w:szCs w:val="20"/>
              </w:rPr>
            </w:pPr>
          </w:p>
        </w:tc>
        <w:tc>
          <w:tcPr>
            <w:tcW w:w="676" w:type="pct"/>
            <w:shd w:val="clear" w:color="auto" w:fill="auto"/>
            <w:vAlign w:val="center"/>
          </w:tcPr>
          <w:p w14:paraId="62319C00" w14:textId="77777777" w:rsidR="00FA5314" w:rsidRPr="00FA5314" w:rsidRDefault="00FA5314" w:rsidP="00FA5314">
            <w:pPr>
              <w:jc w:val="center"/>
              <w:rPr>
                <w:rFonts w:ascii="Arial" w:hAnsi="Arial" w:cs="Arial"/>
                <w:sz w:val="20"/>
                <w:szCs w:val="20"/>
              </w:rPr>
            </w:pPr>
          </w:p>
        </w:tc>
        <w:tc>
          <w:tcPr>
            <w:tcW w:w="1045" w:type="pct"/>
            <w:shd w:val="clear" w:color="auto" w:fill="auto"/>
            <w:vAlign w:val="center"/>
          </w:tcPr>
          <w:p w14:paraId="243A9D12" w14:textId="77777777" w:rsidR="00FA5314" w:rsidRPr="00FA5314" w:rsidRDefault="00FA5314" w:rsidP="00FA5314">
            <w:pPr>
              <w:jc w:val="center"/>
              <w:rPr>
                <w:rFonts w:ascii="Arial" w:hAnsi="Arial" w:cs="Arial"/>
                <w:sz w:val="20"/>
                <w:szCs w:val="20"/>
              </w:rPr>
            </w:pPr>
          </w:p>
        </w:tc>
      </w:tr>
      <w:tr w:rsidR="00FA5314" w:rsidRPr="00FA5314" w14:paraId="05E4B231" w14:textId="77777777" w:rsidTr="00F6163E">
        <w:tc>
          <w:tcPr>
            <w:tcW w:w="308" w:type="pct"/>
            <w:shd w:val="clear" w:color="auto" w:fill="auto"/>
            <w:vAlign w:val="center"/>
          </w:tcPr>
          <w:p w14:paraId="144497C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w:t>
            </w:r>
          </w:p>
        </w:tc>
        <w:tc>
          <w:tcPr>
            <w:tcW w:w="859" w:type="pct"/>
            <w:shd w:val="clear" w:color="auto" w:fill="auto"/>
            <w:vAlign w:val="center"/>
          </w:tcPr>
          <w:p w14:paraId="267FEFBC" w14:textId="77777777" w:rsidR="00FA5314" w:rsidRPr="00FA5314" w:rsidRDefault="00FA5314" w:rsidP="00FA5314">
            <w:pPr>
              <w:jc w:val="center"/>
              <w:rPr>
                <w:rFonts w:ascii="Arial" w:hAnsi="Arial" w:cs="Arial"/>
                <w:sz w:val="20"/>
                <w:szCs w:val="20"/>
              </w:rPr>
            </w:pPr>
          </w:p>
        </w:tc>
        <w:tc>
          <w:tcPr>
            <w:tcW w:w="1239" w:type="pct"/>
            <w:shd w:val="clear" w:color="auto" w:fill="auto"/>
            <w:vAlign w:val="center"/>
          </w:tcPr>
          <w:p w14:paraId="151CC07D" w14:textId="77777777" w:rsidR="00FA5314" w:rsidRPr="00FA5314" w:rsidRDefault="00FA5314" w:rsidP="00FA5314">
            <w:pPr>
              <w:jc w:val="center"/>
              <w:rPr>
                <w:rFonts w:ascii="Arial" w:hAnsi="Arial" w:cs="Arial"/>
                <w:sz w:val="20"/>
                <w:szCs w:val="20"/>
              </w:rPr>
            </w:pPr>
          </w:p>
        </w:tc>
        <w:tc>
          <w:tcPr>
            <w:tcW w:w="391" w:type="pct"/>
            <w:shd w:val="clear" w:color="auto" w:fill="auto"/>
            <w:vAlign w:val="center"/>
          </w:tcPr>
          <w:p w14:paraId="0B112FF0" w14:textId="77777777" w:rsidR="00FA5314" w:rsidRPr="00FA5314" w:rsidRDefault="00FA5314" w:rsidP="00FA5314">
            <w:pPr>
              <w:jc w:val="center"/>
              <w:rPr>
                <w:rFonts w:ascii="Arial" w:hAnsi="Arial" w:cs="Arial"/>
                <w:sz w:val="20"/>
                <w:szCs w:val="20"/>
              </w:rPr>
            </w:pPr>
          </w:p>
        </w:tc>
        <w:tc>
          <w:tcPr>
            <w:tcW w:w="482" w:type="pct"/>
            <w:shd w:val="clear" w:color="auto" w:fill="auto"/>
            <w:vAlign w:val="center"/>
          </w:tcPr>
          <w:p w14:paraId="2D68CA54" w14:textId="77777777" w:rsidR="00FA5314" w:rsidRPr="00FA5314" w:rsidRDefault="00FA5314" w:rsidP="00FA5314">
            <w:pPr>
              <w:jc w:val="center"/>
              <w:rPr>
                <w:rFonts w:ascii="Arial" w:hAnsi="Arial" w:cs="Arial"/>
                <w:sz w:val="20"/>
                <w:szCs w:val="20"/>
              </w:rPr>
            </w:pPr>
          </w:p>
        </w:tc>
        <w:tc>
          <w:tcPr>
            <w:tcW w:w="676" w:type="pct"/>
            <w:shd w:val="clear" w:color="auto" w:fill="auto"/>
            <w:vAlign w:val="center"/>
          </w:tcPr>
          <w:p w14:paraId="2826BE93" w14:textId="77777777" w:rsidR="00FA5314" w:rsidRPr="00FA5314" w:rsidRDefault="00FA5314" w:rsidP="00FA5314">
            <w:pPr>
              <w:jc w:val="center"/>
              <w:rPr>
                <w:rFonts w:ascii="Arial" w:hAnsi="Arial" w:cs="Arial"/>
                <w:sz w:val="20"/>
                <w:szCs w:val="20"/>
              </w:rPr>
            </w:pPr>
          </w:p>
        </w:tc>
        <w:tc>
          <w:tcPr>
            <w:tcW w:w="1045" w:type="pct"/>
            <w:shd w:val="clear" w:color="auto" w:fill="auto"/>
            <w:vAlign w:val="center"/>
          </w:tcPr>
          <w:p w14:paraId="7169E0DF" w14:textId="77777777" w:rsidR="00FA5314" w:rsidRPr="00FA5314" w:rsidRDefault="00FA5314" w:rsidP="00FA5314">
            <w:pPr>
              <w:jc w:val="center"/>
              <w:rPr>
                <w:rFonts w:ascii="Arial" w:hAnsi="Arial" w:cs="Arial"/>
                <w:sz w:val="20"/>
                <w:szCs w:val="20"/>
              </w:rPr>
            </w:pPr>
          </w:p>
        </w:tc>
      </w:tr>
    </w:tbl>
    <w:p w14:paraId="3194B9E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(Đối với phương tiện thay thế ghi rõ phương tiện biển số ............................. thay thế phương tiện biển số .............................)</w:t>
      </w:r>
    </w:p>
    <w:p w14:paraId="31AD6E7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7. Phương án khai thác tuyến (kèm theo: Đối với đăng ký khai thác tuyến, bổ sung phương tiện).</w:t>
      </w:r>
    </w:p>
    <w:p w14:paraId="6572F1D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8. Đơn vị kinh doanh vận tải cam kết:</w:t>
      </w:r>
    </w:p>
    <w:p w14:paraId="05B4AA9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Chịu trách nhiệm hoàn toàn về sự trung thực và sự chính xác của nội dung Giấy đăng ký/bổ sung/thay thế/ngừng phương tiện và ngừng khai thác tuyến vận tải hành khách cố định giữa Việt Nam và Lào;</w:t>
      </w:r>
    </w:p>
    <w:p w14:paraId="7F000789"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b) Chấp hành nghiêm chỉnh mọi quy định của pháp luật Việt Nam cũng như những quy định ghi trong các điều ước quốc tế về vận tải qua biên giới giữa Việt Nam và Lào.</w:t>
      </w:r>
    </w:p>
    <w:p w14:paraId="3F2E1FEF"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1AB3558B" w14:textId="77777777" w:rsidTr="00F6163E">
        <w:tc>
          <w:tcPr>
            <w:tcW w:w="2504" w:type="pct"/>
          </w:tcPr>
          <w:p w14:paraId="678BF5C1" w14:textId="77777777" w:rsidR="00FA5314" w:rsidRPr="00FA5314" w:rsidRDefault="00FA5314" w:rsidP="00FA5314">
            <w:pPr>
              <w:spacing w:after="120"/>
              <w:ind w:firstLine="720"/>
              <w:jc w:val="both"/>
              <w:rPr>
                <w:rFonts w:ascii="Arial" w:hAnsi="Arial" w:cs="Arial"/>
                <w:sz w:val="20"/>
                <w:szCs w:val="20"/>
                <w:lang w:val="vi-VN"/>
              </w:rPr>
            </w:pPr>
          </w:p>
        </w:tc>
        <w:tc>
          <w:tcPr>
            <w:tcW w:w="2496" w:type="pct"/>
          </w:tcPr>
          <w:p w14:paraId="7F5FD675"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Đơn vị kinh doanh vận tải</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6CE585E4" w14:textId="77777777" w:rsidR="00FA5314" w:rsidRPr="00FA5314" w:rsidRDefault="00FA5314" w:rsidP="00FA5314">
      <w:pPr>
        <w:spacing w:after="120"/>
        <w:ind w:firstLine="720"/>
        <w:jc w:val="both"/>
        <w:rPr>
          <w:rFonts w:ascii="Arial" w:hAnsi="Arial" w:cs="Arial"/>
          <w:b/>
          <w:sz w:val="20"/>
          <w:szCs w:val="20"/>
        </w:rPr>
      </w:pPr>
    </w:p>
    <w:p w14:paraId="3C4E7836"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2966772D"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09. Phương án khai thác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5334"/>
      </w:tblGrid>
      <w:tr w:rsidR="00FA5314" w:rsidRPr="00FA5314" w14:paraId="6343E169" w14:textId="77777777" w:rsidTr="00F6163E">
        <w:tc>
          <w:tcPr>
            <w:tcW w:w="2045" w:type="pct"/>
          </w:tcPr>
          <w:p w14:paraId="5AF6BEBB"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TÊN ĐƠN VỊ KINH DOANH VẬN TẢI</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tc>
        <w:tc>
          <w:tcPr>
            <w:tcW w:w="2955" w:type="pct"/>
          </w:tcPr>
          <w:p w14:paraId="46FFED6A"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tc>
      </w:tr>
    </w:tbl>
    <w:p w14:paraId="3E2B542F" w14:textId="77777777" w:rsidR="00FA5314" w:rsidRPr="00FA5314" w:rsidRDefault="00FA5314" w:rsidP="00FA5314">
      <w:pPr>
        <w:jc w:val="center"/>
        <w:rPr>
          <w:rFonts w:ascii="Arial" w:hAnsi="Arial" w:cs="Arial"/>
          <w:b/>
          <w:sz w:val="20"/>
          <w:szCs w:val="20"/>
        </w:rPr>
      </w:pPr>
    </w:p>
    <w:p w14:paraId="1F495D27" w14:textId="77777777" w:rsidR="00FA5314" w:rsidRPr="00FA5314" w:rsidRDefault="00FA5314" w:rsidP="00FA5314">
      <w:pPr>
        <w:jc w:val="center"/>
        <w:rPr>
          <w:rFonts w:ascii="Arial" w:hAnsi="Arial" w:cs="Arial"/>
          <w:b/>
          <w:sz w:val="20"/>
          <w:szCs w:val="20"/>
        </w:rPr>
      </w:pPr>
    </w:p>
    <w:p w14:paraId="5C875EFB"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PHƯƠNG ÁN KHAI THÁC TUYẾN VẬN TẢI</w:t>
      </w:r>
      <w:r w:rsidRPr="00FA5314">
        <w:rPr>
          <w:rFonts w:ascii="Arial" w:hAnsi="Arial" w:cs="Arial"/>
          <w:b/>
          <w:sz w:val="20"/>
          <w:szCs w:val="20"/>
        </w:rPr>
        <w:br/>
        <w:t>HÀNH KHÁCH CỐ ĐỊNH GIỮA VIỆT NAM VÀ LÀO</w:t>
      </w:r>
    </w:p>
    <w:p w14:paraId="5053BDC4"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_________________</w:t>
      </w:r>
    </w:p>
    <w:p w14:paraId="37A3E856" w14:textId="77777777" w:rsidR="00FA5314" w:rsidRPr="00FA5314" w:rsidRDefault="00FA5314" w:rsidP="00FA5314">
      <w:pPr>
        <w:jc w:val="center"/>
        <w:rPr>
          <w:rFonts w:ascii="Arial" w:hAnsi="Arial" w:cs="Arial"/>
          <w:b/>
          <w:sz w:val="20"/>
          <w:szCs w:val="20"/>
        </w:rPr>
      </w:pPr>
    </w:p>
    <w:p w14:paraId="261506CE"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1. Đặc điểm tuyến:</w:t>
      </w:r>
    </w:p>
    <w:p w14:paraId="0FB2E55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Tên tuyến: ...................................... đi ............................. và ngược lại.</w:t>
      </w:r>
    </w:p>
    <w:p w14:paraId="5D148ED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Bến đi: ....................................................................................................................</w:t>
      </w:r>
    </w:p>
    <w:p w14:paraId="78B8F1A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Bến đến: ....................................................................................................................</w:t>
      </w:r>
    </w:p>
    <w:p w14:paraId="6A1C415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Cự ly vận chuyển: .......................................................................................km.</w:t>
      </w:r>
    </w:p>
    <w:p w14:paraId="5903187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Hành trình: ..........................................................cửa khẩu đi/cửa khẩu đến .............................</w:t>
      </w:r>
    </w:p>
    <w:p w14:paraId="66CD9A97"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2. Biểu đồ chạy xe:</w:t>
      </w:r>
    </w:p>
    <w:p w14:paraId="78B0702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Số chuyến trong .... ngày/tuần/tháng.</w:t>
      </w:r>
    </w:p>
    <w:p w14:paraId="23CAF46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Tại bến lượt đi: bến xe: .......................................................................................</w:t>
      </w:r>
    </w:p>
    <w:p w14:paraId="3C0E559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Hàng ngày có ............................. chuyến xuất bến như sau:</w:t>
      </w:r>
    </w:p>
    <w:p w14:paraId="0CF6D46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Chuyến 1 xuất bến lúc ............................. giờ</w:t>
      </w:r>
    </w:p>
    <w:p w14:paraId="743F5CF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Chuyến 2 xuất bến lúc ............................. giờ</w:t>
      </w:r>
    </w:p>
    <w:p w14:paraId="3DDF537E"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w:t>
      </w:r>
    </w:p>
    <w:p w14:paraId="3B92CCB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Tại bến lượt về: bến xe: .......................................................................................</w:t>
      </w:r>
    </w:p>
    <w:p w14:paraId="09C5187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Hàng ngày có ............................. chuyến xuất bến như sau:</w:t>
      </w:r>
    </w:p>
    <w:p w14:paraId="69489B1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Chuyến 1 xuất bến lúc ............................. giờ</w:t>
      </w:r>
    </w:p>
    <w:p w14:paraId="2171D57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Chuyến 2 xuất bến lúc ............................. giờ</w:t>
      </w:r>
    </w:p>
    <w:p w14:paraId="2716D42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w:t>
      </w:r>
    </w:p>
    <w:p w14:paraId="31D4BBA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 Thời gian thực hiện một hành trình chạy xe ............................. giờ.</w:t>
      </w:r>
    </w:p>
    <w:p w14:paraId="49308C7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d) Tốc độ lữ hành: ..........................................................km/giờ.</w:t>
      </w:r>
    </w:p>
    <w:p w14:paraId="6689F9B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đ) Thời gian dừng nghỉ dọc đường: ............................. phút.</w:t>
      </w:r>
    </w:p>
    <w:p w14:paraId="563EA432"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3. Các điểm dừng nghỉ trên đường:</w:t>
      </w:r>
    </w:p>
    <w:p w14:paraId="3C2DF88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Lượt đi từ Bến xe: ............................. đến Bến xe: ..........................................................</w:t>
      </w:r>
    </w:p>
    <w:p w14:paraId="4AA3BE70" w14:textId="77777777" w:rsidR="00FA5314" w:rsidRPr="00FA5314" w:rsidRDefault="00FA5314" w:rsidP="00FA5314">
      <w:pPr>
        <w:spacing w:after="120"/>
        <w:ind w:firstLine="720"/>
        <w:jc w:val="both"/>
        <w:rPr>
          <w:rFonts w:ascii="Arial" w:hAnsi="Arial" w:cs="Arial"/>
          <w:i/>
          <w:sz w:val="20"/>
          <w:szCs w:val="20"/>
        </w:rPr>
      </w:pPr>
      <w:r w:rsidRPr="00FA5314">
        <w:rPr>
          <w:rFonts w:ascii="Arial" w:hAnsi="Arial" w:cs="Arial"/>
          <w:i/>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06CDAA6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Điểm dừng thứ nhất .................................................................................................................</w:t>
      </w:r>
    </w:p>
    <w:p w14:paraId="1B0EF17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Điểm dừng thứ hai ....................................................................................................................</w:t>
      </w:r>
    </w:p>
    <w:p w14:paraId="2752E12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Điểm dừng thứ ba: ....................................................................................................................</w:t>
      </w:r>
    </w:p>
    <w:p w14:paraId="3193D34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Lượt về từ Bến xe: ............................. đến Bến xe: .............................</w:t>
      </w:r>
    </w:p>
    <w:p w14:paraId="0F1E3E24" w14:textId="77777777" w:rsidR="00FA5314" w:rsidRPr="00FA5314" w:rsidRDefault="00FA5314" w:rsidP="00FA5314">
      <w:pPr>
        <w:spacing w:after="120"/>
        <w:ind w:firstLine="720"/>
        <w:jc w:val="both"/>
        <w:rPr>
          <w:rFonts w:ascii="Arial" w:hAnsi="Arial" w:cs="Arial"/>
          <w:i/>
          <w:sz w:val="20"/>
          <w:szCs w:val="20"/>
        </w:rPr>
      </w:pPr>
      <w:r w:rsidRPr="00FA5314">
        <w:rPr>
          <w:rFonts w:ascii="Arial" w:hAnsi="Arial" w:cs="Arial"/>
          <w:i/>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1642A6A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Điểm dừng thứ nhất ..........................................................</w:t>
      </w:r>
    </w:p>
    <w:p w14:paraId="15FFF14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Điểm dừng thứ hai ..........................................................</w:t>
      </w:r>
    </w:p>
    <w:p w14:paraId="16D88C8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lastRenderedPageBreak/>
        <w:t>- Điểm dừng thứ ba: ..........................................................</w:t>
      </w:r>
    </w:p>
    <w:p w14:paraId="0C951A4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 Thời gian dừng, nghỉ từ ............................. đến ............................. phút/điểm</w:t>
      </w:r>
    </w:p>
    <w:p w14:paraId="4F1DBE7A"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4. Phương tiện bố trí trên tuyến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39"/>
        <w:gridCol w:w="1721"/>
        <w:gridCol w:w="1598"/>
        <w:gridCol w:w="1337"/>
        <w:gridCol w:w="1317"/>
        <w:gridCol w:w="2008"/>
      </w:tblGrid>
      <w:tr w:rsidR="00FA5314" w:rsidRPr="00FA5314" w14:paraId="6D732007" w14:textId="77777777" w:rsidTr="00F6163E">
        <w:tc>
          <w:tcPr>
            <w:tcW w:w="576" w:type="pct"/>
            <w:shd w:val="clear" w:color="auto" w:fill="auto"/>
            <w:vAlign w:val="center"/>
          </w:tcPr>
          <w:p w14:paraId="4321405C"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Số TT</w:t>
            </w:r>
          </w:p>
        </w:tc>
        <w:tc>
          <w:tcPr>
            <w:tcW w:w="954" w:type="pct"/>
            <w:shd w:val="clear" w:color="auto" w:fill="auto"/>
            <w:vAlign w:val="center"/>
          </w:tcPr>
          <w:p w14:paraId="6DAEF4CB"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Bi</w:t>
            </w:r>
            <w:r w:rsidRPr="00FA5314">
              <w:rPr>
                <w:rFonts w:ascii="Arial" w:hAnsi="Arial" w:cs="Arial"/>
                <w:b/>
                <w:sz w:val="20"/>
                <w:szCs w:val="20"/>
                <w:lang w:val="en-US"/>
              </w:rPr>
              <w:t>ể</w:t>
            </w:r>
            <w:r w:rsidRPr="00FA5314">
              <w:rPr>
                <w:rFonts w:ascii="Arial" w:hAnsi="Arial" w:cs="Arial"/>
                <w:b/>
                <w:sz w:val="20"/>
                <w:szCs w:val="20"/>
              </w:rPr>
              <w:t>n số xe</w:t>
            </w:r>
          </w:p>
        </w:tc>
        <w:tc>
          <w:tcPr>
            <w:tcW w:w="886" w:type="pct"/>
            <w:shd w:val="clear" w:color="auto" w:fill="auto"/>
            <w:vAlign w:val="center"/>
          </w:tcPr>
          <w:p w14:paraId="6BF1F4BF"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Tr</w:t>
            </w:r>
            <w:r w:rsidRPr="00FA5314">
              <w:rPr>
                <w:rFonts w:ascii="Arial" w:hAnsi="Arial" w:cs="Arial"/>
                <w:b/>
                <w:sz w:val="20"/>
                <w:szCs w:val="20"/>
                <w:lang w:val="en-US"/>
              </w:rPr>
              <w:t>ọ</w:t>
            </w:r>
            <w:r w:rsidRPr="00FA5314">
              <w:rPr>
                <w:rFonts w:ascii="Arial" w:hAnsi="Arial" w:cs="Arial"/>
                <w:b/>
                <w:sz w:val="20"/>
                <w:szCs w:val="20"/>
              </w:rPr>
              <w:t>ng tải (ghế)</w:t>
            </w:r>
          </w:p>
        </w:tc>
        <w:tc>
          <w:tcPr>
            <w:tcW w:w="741" w:type="pct"/>
            <w:shd w:val="clear" w:color="auto" w:fill="auto"/>
            <w:vAlign w:val="center"/>
          </w:tcPr>
          <w:p w14:paraId="3C473DE5"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Năm sản xuất</w:t>
            </w:r>
          </w:p>
        </w:tc>
        <w:tc>
          <w:tcPr>
            <w:tcW w:w="730" w:type="pct"/>
            <w:shd w:val="clear" w:color="auto" w:fill="auto"/>
            <w:vAlign w:val="center"/>
          </w:tcPr>
          <w:p w14:paraId="141E536F"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Nhãn hiệu</w:t>
            </w:r>
          </w:p>
        </w:tc>
        <w:tc>
          <w:tcPr>
            <w:tcW w:w="1113" w:type="pct"/>
            <w:shd w:val="clear" w:color="auto" w:fill="auto"/>
            <w:vAlign w:val="center"/>
          </w:tcPr>
          <w:p w14:paraId="6A73899C"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Ghi chú</w:t>
            </w:r>
          </w:p>
        </w:tc>
      </w:tr>
      <w:tr w:rsidR="00FA5314" w:rsidRPr="00FA5314" w14:paraId="54EF7004" w14:textId="77777777" w:rsidTr="00F6163E">
        <w:tc>
          <w:tcPr>
            <w:tcW w:w="576" w:type="pct"/>
            <w:shd w:val="clear" w:color="auto" w:fill="auto"/>
            <w:vAlign w:val="center"/>
          </w:tcPr>
          <w:p w14:paraId="74A09E22"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1</w:t>
            </w:r>
          </w:p>
        </w:tc>
        <w:tc>
          <w:tcPr>
            <w:tcW w:w="954" w:type="pct"/>
            <w:shd w:val="clear" w:color="auto" w:fill="auto"/>
            <w:vAlign w:val="center"/>
          </w:tcPr>
          <w:p w14:paraId="50DF6647"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2</w:t>
            </w:r>
          </w:p>
        </w:tc>
        <w:tc>
          <w:tcPr>
            <w:tcW w:w="886" w:type="pct"/>
            <w:shd w:val="clear" w:color="auto" w:fill="auto"/>
            <w:vAlign w:val="center"/>
          </w:tcPr>
          <w:p w14:paraId="2563893C"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3</w:t>
            </w:r>
          </w:p>
        </w:tc>
        <w:tc>
          <w:tcPr>
            <w:tcW w:w="741" w:type="pct"/>
            <w:shd w:val="clear" w:color="auto" w:fill="auto"/>
            <w:vAlign w:val="center"/>
          </w:tcPr>
          <w:p w14:paraId="76949BA9"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4</w:t>
            </w:r>
          </w:p>
        </w:tc>
        <w:tc>
          <w:tcPr>
            <w:tcW w:w="730" w:type="pct"/>
            <w:shd w:val="clear" w:color="auto" w:fill="auto"/>
            <w:vAlign w:val="center"/>
          </w:tcPr>
          <w:p w14:paraId="3E248C92"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5</w:t>
            </w:r>
          </w:p>
        </w:tc>
        <w:tc>
          <w:tcPr>
            <w:tcW w:w="1113" w:type="pct"/>
            <w:shd w:val="clear" w:color="auto" w:fill="auto"/>
            <w:vAlign w:val="center"/>
          </w:tcPr>
          <w:p w14:paraId="1B317F5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6</w:t>
            </w:r>
          </w:p>
        </w:tc>
      </w:tr>
      <w:tr w:rsidR="00FA5314" w:rsidRPr="00FA5314" w14:paraId="300432D7" w14:textId="77777777" w:rsidTr="00F6163E">
        <w:tc>
          <w:tcPr>
            <w:tcW w:w="576" w:type="pct"/>
            <w:shd w:val="clear" w:color="auto" w:fill="auto"/>
            <w:vAlign w:val="center"/>
          </w:tcPr>
          <w:p w14:paraId="00A93EDF"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1</w:t>
            </w:r>
          </w:p>
        </w:tc>
        <w:tc>
          <w:tcPr>
            <w:tcW w:w="954" w:type="pct"/>
            <w:shd w:val="clear" w:color="auto" w:fill="auto"/>
            <w:vAlign w:val="center"/>
          </w:tcPr>
          <w:p w14:paraId="77DD9653" w14:textId="77777777" w:rsidR="00FA5314" w:rsidRPr="00FA5314" w:rsidRDefault="00FA5314" w:rsidP="00FA5314">
            <w:pPr>
              <w:jc w:val="center"/>
              <w:rPr>
                <w:rFonts w:ascii="Arial" w:hAnsi="Arial" w:cs="Arial"/>
                <w:sz w:val="20"/>
                <w:szCs w:val="20"/>
              </w:rPr>
            </w:pPr>
          </w:p>
        </w:tc>
        <w:tc>
          <w:tcPr>
            <w:tcW w:w="886" w:type="pct"/>
            <w:shd w:val="clear" w:color="auto" w:fill="auto"/>
            <w:vAlign w:val="center"/>
          </w:tcPr>
          <w:p w14:paraId="0ADCD988" w14:textId="77777777" w:rsidR="00FA5314" w:rsidRPr="00FA5314" w:rsidRDefault="00FA5314" w:rsidP="00FA5314">
            <w:pPr>
              <w:jc w:val="center"/>
              <w:rPr>
                <w:rFonts w:ascii="Arial" w:hAnsi="Arial" w:cs="Arial"/>
                <w:sz w:val="20"/>
                <w:szCs w:val="20"/>
              </w:rPr>
            </w:pPr>
          </w:p>
        </w:tc>
        <w:tc>
          <w:tcPr>
            <w:tcW w:w="741" w:type="pct"/>
            <w:shd w:val="clear" w:color="auto" w:fill="auto"/>
            <w:vAlign w:val="center"/>
          </w:tcPr>
          <w:p w14:paraId="5591DA4C" w14:textId="77777777" w:rsidR="00FA5314" w:rsidRPr="00FA5314" w:rsidRDefault="00FA5314" w:rsidP="00FA5314">
            <w:pPr>
              <w:jc w:val="center"/>
              <w:rPr>
                <w:rFonts w:ascii="Arial" w:hAnsi="Arial" w:cs="Arial"/>
                <w:sz w:val="20"/>
                <w:szCs w:val="20"/>
              </w:rPr>
            </w:pPr>
          </w:p>
        </w:tc>
        <w:tc>
          <w:tcPr>
            <w:tcW w:w="730" w:type="pct"/>
            <w:shd w:val="clear" w:color="auto" w:fill="auto"/>
            <w:vAlign w:val="center"/>
          </w:tcPr>
          <w:p w14:paraId="57706FAC" w14:textId="77777777" w:rsidR="00FA5314" w:rsidRPr="00FA5314" w:rsidRDefault="00FA5314" w:rsidP="00FA5314">
            <w:pPr>
              <w:jc w:val="center"/>
              <w:rPr>
                <w:rFonts w:ascii="Arial" w:hAnsi="Arial" w:cs="Arial"/>
                <w:sz w:val="20"/>
                <w:szCs w:val="20"/>
              </w:rPr>
            </w:pPr>
          </w:p>
        </w:tc>
        <w:tc>
          <w:tcPr>
            <w:tcW w:w="1113" w:type="pct"/>
            <w:shd w:val="clear" w:color="auto" w:fill="auto"/>
            <w:vAlign w:val="center"/>
          </w:tcPr>
          <w:p w14:paraId="0F790011" w14:textId="77777777" w:rsidR="00FA5314" w:rsidRPr="00FA5314" w:rsidRDefault="00FA5314" w:rsidP="00FA5314">
            <w:pPr>
              <w:jc w:val="center"/>
              <w:rPr>
                <w:rFonts w:ascii="Arial" w:hAnsi="Arial" w:cs="Arial"/>
                <w:sz w:val="20"/>
                <w:szCs w:val="20"/>
              </w:rPr>
            </w:pPr>
          </w:p>
        </w:tc>
      </w:tr>
      <w:tr w:rsidR="00FA5314" w:rsidRPr="00FA5314" w14:paraId="08F56D42" w14:textId="77777777" w:rsidTr="00F6163E">
        <w:tc>
          <w:tcPr>
            <w:tcW w:w="576" w:type="pct"/>
            <w:shd w:val="clear" w:color="auto" w:fill="auto"/>
            <w:vAlign w:val="center"/>
          </w:tcPr>
          <w:p w14:paraId="2C1F3175"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2</w:t>
            </w:r>
          </w:p>
        </w:tc>
        <w:tc>
          <w:tcPr>
            <w:tcW w:w="954" w:type="pct"/>
            <w:shd w:val="clear" w:color="auto" w:fill="auto"/>
            <w:vAlign w:val="center"/>
          </w:tcPr>
          <w:p w14:paraId="43B916B1" w14:textId="77777777" w:rsidR="00FA5314" w:rsidRPr="00FA5314" w:rsidRDefault="00FA5314" w:rsidP="00FA5314">
            <w:pPr>
              <w:jc w:val="center"/>
              <w:rPr>
                <w:rFonts w:ascii="Arial" w:hAnsi="Arial" w:cs="Arial"/>
                <w:sz w:val="20"/>
                <w:szCs w:val="20"/>
              </w:rPr>
            </w:pPr>
          </w:p>
        </w:tc>
        <w:tc>
          <w:tcPr>
            <w:tcW w:w="886" w:type="pct"/>
            <w:shd w:val="clear" w:color="auto" w:fill="auto"/>
            <w:vAlign w:val="center"/>
          </w:tcPr>
          <w:p w14:paraId="2EA85F31" w14:textId="77777777" w:rsidR="00FA5314" w:rsidRPr="00FA5314" w:rsidRDefault="00FA5314" w:rsidP="00FA5314">
            <w:pPr>
              <w:jc w:val="center"/>
              <w:rPr>
                <w:rFonts w:ascii="Arial" w:hAnsi="Arial" w:cs="Arial"/>
                <w:sz w:val="20"/>
                <w:szCs w:val="20"/>
              </w:rPr>
            </w:pPr>
          </w:p>
        </w:tc>
        <w:tc>
          <w:tcPr>
            <w:tcW w:w="741" w:type="pct"/>
            <w:shd w:val="clear" w:color="auto" w:fill="auto"/>
            <w:vAlign w:val="center"/>
          </w:tcPr>
          <w:p w14:paraId="0C589AF1" w14:textId="77777777" w:rsidR="00FA5314" w:rsidRPr="00FA5314" w:rsidRDefault="00FA5314" w:rsidP="00FA5314">
            <w:pPr>
              <w:jc w:val="center"/>
              <w:rPr>
                <w:rFonts w:ascii="Arial" w:hAnsi="Arial" w:cs="Arial"/>
                <w:sz w:val="20"/>
                <w:szCs w:val="20"/>
              </w:rPr>
            </w:pPr>
          </w:p>
        </w:tc>
        <w:tc>
          <w:tcPr>
            <w:tcW w:w="730" w:type="pct"/>
            <w:shd w:val="clear" w:color="auto" w:fill="auto"/>
            <w:vAlign w:val="center"/>
          </w:tcPr>
          <w:p w14:paraId="3E3CD59C" w14:textId="77777777" w:rsidR="00FA5314" w:rsidRPr="00FA5314" w:rsidRDefault="00FA5314" w:rsidP="00FA5314">
            <w:pPr>
              <w:jc w:val="center"/>
              <w:rPr>
                <w:rFonts w:ascii="Arial" w:hAnsi="Arial" w:cs="Arial"/>
                <w:sz w:val="20"/>
                <w:szCs w:val="20"/>
              </w:rPr>
            </w:pPr>
          </w:p>
        </w:tc>
        <w:tc>
          <w:tcPr>
            <w:tcW w:w="1113" w:type="pct"/>
            <w:shd w:val="clear" w:color="auto" w:fill="auto"/>
            <w:vAlign w:val="center"/>
          </w:tcPr>
          <w:p w14:paraId="3EDB9524" w14:textId="77777777" w:rsidR="00FA5314" w:rsidRPr="00FA5314" w:rsidRDefault="00FA5314" w:rsidP="00FA5314">
            <w:pPr>
              <w:jc w:val="center"/>
              <w:rPr>
                <w:rFonts w:ascii="Arial" w:hAnsi="Arial" w:cs="Arial"/>
                <w:sz w:val="20"/>
                <w:szCs w:val="20"/>
              </w:rPr>
            </w:pPr>
          </w:p>
        </w:tc>
      </w:tr>
      <w:tr w:rsidR="00FA5314" w:rsidRPr="00FA5314" w14:paraId="1810CD00" w14:textId="77777777" w:rsidTr="00F6163E">
        <w:tc>
          <w:tcPr>
            <w:tcW w:w="576" w:type="pct"/>
            <w:shd w:val="clear" w:color="auto" w:fill="auto"/>
            <w:vAlign w:val="center"/>
          </w:tcPr>
          <w:p w14:paraId="4A6D3506"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3</w:t>
            </w:r>
          </w:p>
        </w:tc>
        <w:tc>
          <w:tcPr>
            <w:tcW w:w="954" w:type="pct"/>
            <w:shd w:val="clear" w:color="auto" w:fill="auto"/>
            <w:vAlign w:val="center"/>
          </w:tcPr>
          <w:p w14:paraId="5A97FBEC" w14:textId="77777777" w:rsidR="00FA5314" w:rsidRPr="00FA5314" w:rsidRDefault="00FA5314" w:rsidP="00FA5314">
            <w:pPr>
              <w:jc w:val="center"/>
              <w:rPr>
                <w:rFonts w:ascii="Arial" w:hAnsi="Arial" w:cs="Arial"/>
                <w:sz w:val="20"/>
                <w:szCs w:val="20"/>
              </w:rPr>
            </w:pPr>
          </w:p>
        </w:tc>
        <w:tc>
          <w:tcPr>
            <w:tcW w:w="886" w:type="pct"/>
            <w:shd w:val="clear" w:color="auto" w:fill="auto"/>
            <w:vAlign w:val="center"/>
          </w:tcPr>
          <w:p w14:paraId="13A87749" w14:textId="77777777" w:rsidR="00FA5314" w:rsidRPr="00FA5314" w:rsidRDefault="00FA5314" w:rsidP="00FA5314">
            <w:pPr>
              <w:jc w:val="center"/>
              <w:rPr>
                <w:rFonts w:ascii="Arial" w:hAnsi="Arial" w:cs="Arial"/>
                <w:sz w:val="20"/>
                <w:szCs w:val="20"/>
              </w:rPr>
            </w:pPr>
          </w:p>
        </w:tc>
        <w:tc>
          <w:tcPr>
            <w:tcW w:w="741" w:type="pct"/>
            <w:shd w:val="clear" w:color="auto" w:fill="auto"/>
            <w:vAlign w:val="center"/>
          </w:tcPr>
          <w:p w14:paraId="40F4EA3C" w14:textId="77777777" w:rsidR="00FA5314" w:rsidRPr="00FA5314" w:rsidRDefault="00FA5314" w:rsidP="00FA5314">
            <w:pPr>
              <w:jc w:val="center"/>
              <w:rPr>
                <w:rFonts w:ascii="Arial" w:hAnsi="Arial" w:cs="Arial"/>
                <w:sz w:val="20"/>
                <w:szCs w:val="20"/>
              </w:rPr>
            </w:pPr>
          </w:p>
        </w:tc>
        <w:tc>
          <w:tcPr>
            <w:tcW w:w="730" w:type="pct"/>
            <w:shd w:val="clear" w:color="auto" w:fill="auto"/>
            <w:vAlign w:val="center"/>
          </w:tcPr>
          <w:p w14:paraId="0ECADAEA" w14:textId="77777777" w:rsidR="00FA5314" w:rsidRPr="00FA5314" w:rsidRDefault="00FA5314" w:rsidP="00FA5314">
            <w:pPr>
              <w:jc w:val="center"/>
              <w:rPr>
                <w:rFonts w:ascii="Arial" w:hAnsi="Arial" w:cs="Arial"/>
                <w:sz w:val="20"/>
                <w:szCs w:val="20"/>
              </w:rPr>
            </w:pPr>
          </w:p>
        </w:tc>
        <w:tc>
          <w:tcPr>
            <w:tcW w:w="1113" w:type="pct"/>
            <w:shd w:val="clear" w:color="auto" w:fill="auto"/>
            <w:vAlign w:val="center"/>
          </w:tcPr>
          <w:p w14:paraId="173CF1B1" w14:textId="77777777" w:rsidR="00FA5314" w:rsidRPr="00FA5314" w:rsidRDefault="00FA5314" w:rsidP="00FA5314">
            <w:pPr>
              <w:jc w:val="center"/>
              <w:rPr>
                <w:rFonts w:ascii="Arial" w:hAnsi="Arial" w:cs="Arial"/>
                <w:sz w:val="20"/>
                <w:szCs w:val="20"/>
              </w:rPr>
            </w:pPr>
          </w:p>
        </w:tc>
      </w:tr>
    </w:tbl>
    <w:p w14:paraId="5795273B"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5. Lái xe, nhân viên phục vụ trên xe</w:t>
      </w:r>
    </w:p>
    <w:p w14:paraId="100EDF0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Số lượng:</w:t>
      </w:r>
    </w:p>
    <w:p w14:paraId="258F9652"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Điều kiện của lái xe:</w:t>
      </w:r>
    </w:p>
    <w:p w14:paraId="10867BC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Có bằng lái xe phù hợp với xe điều khiển</w:t>
      </w:r>
    </w:p>
    <w:p w14:paraId="1247D07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Có đủ điều kiện về sức khỏe, bảo đảm an toàn giao thông đường bộ</w:t>
      </w:r>
    </w:p>
    <w:p w14:paraId="68156E7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Có hợp đồng lao động bằng văn bản với đơn vị</w:t>
      </w:r>
    </w:p>
    <w:p w14:paraId="193CF55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Lái xe, nhân viên phục vụ trên xe mặc đồng phục, mang bảng tên</w:t>
      </w:r>
    </w:p>
    <w:p w14:paraId="529D30C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w:t>
      </w:r>
    </w:p>
    <w:p w14:paraId="7365D74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 Điều kiện của nhân viên phục vụ trên xe</w:t>
      </w:r>
    </w:p>
    <w:p w14:paraId="250192F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w:t>
      </w:r>
    </w:p>
    <w:p w14:paraId="48700072"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6. Các dịch vụ khác</w:t>
      </w:r>
    </w:p>
    <w:p w14:paraId="0BCDF2C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Dịch vụ chung chạy xe trên tuyến: ............ ....................................................................</w:t>
      </w:r>
    </w:p>
    <w:p w14:paraId="76E77C3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Dịch vụ đối với những xe chất lượng cao: .....................................................................</w:t>
      </w:r>
    </w:p>
    <w:p w14:paraId="2994D4C6"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7. Giá vé</w:t>
      </w:r>
    </w:p>
    <w:p w14:paraId="4DB3696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Giá vé:</w:t>
      </w:r>
    </w:p>
    <w:p w14:paraId="76DF541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Giá vé suốt tuyến: ............................................................................ đồng/hành khách.</w:t>
      </w:r>
    </w:p>
    <w:p w14:paraId="70AA78C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Giá vé chặng (nếu có): ..................................................................... đồng/hành khách.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494"/>
        <w:gridCol w:w="4526"/>
      </w:tblGrid>
      <w:tr w:rsidR="00FA5314" w:rsidRPr="00FA5314" w14:paraId="105D8E91" w14:textId="77777777" w:rsidTr="00F6163E">
        <w:tc>
          <w:tcPr>
            <w:tcW w:w="2491" w:type="pct"/>
            <w:shd w:val="clear" w:color="auto" w:fill="auto"/>
            <w:vAlign w:val="center"/>
          </w:tcPr>
          <w:p w14:paraId="56E87CED"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Giá vé</w:t>
            </w:r>
          </w:p>
        </w:tc>
        <w:tc>
          <w:tcPr>
            <w:tcW w:w="2509" w:type="pct"/>
            <w:shd w:val="clear" w:color="auto" w:fill="auto"/>
            <w:vAlign w:val="center"/>
          </w:tcPr>
          <w:p w14:paraId="300D7C12"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đồng/hành khách</w:t>
            </w:r>
          </w:p>
        </w:tc>
      </w:tr>
      <w:tr w:rsidR="00FA5314" w:rsidRPr="00FA5314" w14:paraId="1564475F" w14:textId="77777777" w:rsidTr="00F6163E">
        <w:tc>
          <w:tcPr>
            <w:tcW w:w="2491" w:type="pct"/>
            <w:shd w:val="clear" w:color="auto" w:fill="auto"/>
            <w:vAlign w:val="center"/>
          </w:tcPr>
          <w:p w14:paraId="703303D9"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Trong đó:</w:t>
            </w:r>
          </w:p>
          <w:p w14:paraId="70279E5B" w14:textId="77777777" w:rsidR="00FA5314" w:rsidRPr="00FA5314" w:rsidRDefault="00FA5314" w:rsidP="00FA5314">
            <w:pPr>
              <w:rPr>
                <w:rFonts w:ascii="Arial" w:hAnsi="Arial" w:cs="Arial"/>
                <w:sz w:val="20"/>
                <w:szCs w:val="20"/>
              </w:rPr>
            </w:pPr>
            <w:r w:rsidRPr="00FA5314">
              <w:rPr>
                <w:rFonts w:ascii="Arial" w:hAnsi="Arial" w:cs="Arial"/>
                <w:sz w:val="20"/>
                <w:szCs w:val="20"/>
              </w:rPr>
              <w:t>- Giá vé (*)</w:t>
            </w:r>
          </w:p>
        </w:tc>
        <w:tc>
          <w:tcPr>
            <w:tcW w:w="2509" w:type="pct"/>
            <w:shd w:val="clear" w:color="auto" w:fill="auto"/>
            <w:vAlign w:val="center"/>
          </w:tcPr>
          <w:p w14:paraId="3AF2F315" w14:textId="77777777" w:rsidR="00FA5314" w:rsidRPr="00FA5314" w:rsidRDefault="00FA5314" w:rsidP="00FA5314">
            <w:pPr>
              <w:jc w:val="right"/>
              <w:rPr>
                <w:rFonts w:ascii="Arial" w:hAnsi="Arial" w:cs="Arial"/>
                <w:sz w:val="20"/>
                <w:szCs w:val="20"/>
              </w:rPr>
            </w:pPr>
            <w:r w:rsidRPr="00FA5314">
              <w:rPr>
                <w:rFonts w:ascii="Arial" w:hAnsi="Arial" w:cs="Arial"/>
                <w:sz w:val="20"/>
                <w:szCs w:val="20"/>
              </w:rPr>
              <w:t>đồng/hành khách</w:t>
            </w:r>
          </w:p>
        </w:tc>
      </w:tr>
      <w:tr w:rsidR="00FA5314" w:rsidRPr="00FA5314" w14:paraId="74AC1E60" w14:textId="77777777" w:rsidTr="00F6163E">
        <w:tc>
          <w:tcPr>
            <w:tcW w:w="2491" w:type="pct"/>
            <w:shd w:val="clear" w:color="auto" w:fill="auto"/>
            <w:vAlign w:val="center"/>
          </w:tcPr>
          <w:p w14:paraId="4312B9B7" w14:textId="77777777" w:rsidR="00FA5314" w:rsidRPr="00FA5314" w:rsidRDefault="00FA5314" w:rsidP="00FA5314">
            <w:pPr>
              <w:rPr>
                <w:rFonts w:ascii="Arial" w:hAnsi="Arial" w:cs="Arial"/>
                <w:sz w:val="20"/>
                <w:szCs w:val="20"/>
              </w:rPr>
            </w:pPr>
            <w:r w:rsidRPr="00FA5314">
              <w:rPr>
                <w:rFonts w:ascii="Arial" w:hAnsi="Arial" w:cs="Arial"/>
                <w:sz w:val="20"/>
                <w:szCs w:val="20"/>
              </w:rPr>
              <w:t>- Chi phí các bữa ăn chính</w:t>
            </w:r>
          </w:p>
        </w:tc>
        <w:tc>
          <w:tcPr>
            <w:tcW w:w="2509" w:type="pct"/>
            <w:shd w:val="clear" w:color="auto" w:fill="auto"/>
            <w:vAlign w:val="center"/>
          </w:tcPr>
          <w:p w14:paraId="406B6FC8" w14:textId="77777777" w:rsidR="00FA5314" w:rsidRPr="00FA5314" w:rsidRDefault="00FA5314" w:rsidP="00FA5314">
            <w:pPr>
              <w:jc w:val="right"/>
              <w:rPr>
                <w:rFonts w:ascii="Arial" w:hAnsi="Arial" w:cs="Arial"/>
                <w:sz w:val="20"/>
                <w:szCs w:val="20"/>
              </w:rPr>
            </w:pPr>
            <w:r w:rsidRPr="00FA5314">
              <w:rPr>
                <w:rFonts w:ascii="Arial" w:hAnsi="Arial" w:cs="Arial"/>
                <w:sz w:val="20"/>
                <w:szCs w:val="20"/>
              </w:rPr>
              <w:t>đồng/hành khách</w:t>
            </w:r>
          </w:p>
        </w:tc>
      </w:tr>
      <w:tr w:rsidR="00FA5314" w:rsidRPr="00FA5314" w14:paraId="3D334BB0" w14:textId="77777777" w:rsidTr="00F6163E">
        <w:tc>
          <w:tcPr>
            <w:tcW w:w="2491" w:type="pct"/>
            <w:shd w:val="clear" w:color="auto" w:fill="auto"/>
            <w:vAlign w:val="center"/>
          </w:tcPr>
          <w:p w14:paraId="0A163719" w14:textId="77777777" w:rsidR="00FA5314" w:rsidRPr="00FA5314" w:rsidRDefault="00FA5314" w:rsidP="00FA5314">
            <w:pPr>
              <w:rPr>
                <w:rFonts w:ascii="Arial" w:hAnsi="Arial" w:cs="Arial"/>
                <w:sz w:val="20"/>
                <w:szCs w:val="20"/>
              </w:rPr>
            </w:pPr>
            <w:r w:rsidRPr="00FA5314">
              <w:rPr>
                <w:rFonts w:ascii="Arial" w:hAnsi="Arial" w:cs="Arial"/>
                <w:sz w:val="20"/>
                <w:szCs w:val="20"/>
              </w:rPr>
              <w:t>- Chi phí các bữa ăn phụ</w:t>
            </w:r>
          </w:p>
        </w:tc>
        <w:tc>
          <w:tcPr>
            <w:tcW w:w="2509" w:type="pct"/>
            <w:shd w:val="clear" w:color="auto" w:fill="auto"/>
            <w:vAlign w:val="center"/>
          </w:tcPr>
          <w:p w14:paraId="114C750E" w14:textId="77777777" w:rsidR="00FA5314" w:rsidRPr="00FA5314" w:rsidRDefault="00FA5314" w:rsidP="00FA5314">
            <w:pPr>
              <w:jc w:val="right"/>
              <w:rPr>
                <w:rFonts w:ascii="Arial" w:hAnsi="Arial" w:cs="Arial"/>
                <w:sz w:val="20"/>
                <w:szCs w:val="20"/>
              </w:rPr>
            </w:pPr>
            <w:r w:rsidRPr="00FA5314">
              <w:rPr>
                <w:rFonts w:ascii="Arial" w:hAnsi="Arial" w:cs="Arial"/>
                <w:sz w:val="20"/>
                <w:szCs w:val="20"/>
              </w:rPr>
              <w:t>đồng/hành khách</w:t>
            </w:r>
          </w:p>
        </w:tc>
      </w:tr>
      <w:tr w:rsidR="00FA5314" w:rsidRPr="00FA5314" w14:paraId="78026A57" w14:textId="77777777" w:rsidTr="00F6163E">
        <w:tc>
          <w:tcPr>
            <w:tcW w:w="2491" w:type="pct"/>
            <w:shd w:val="clear" w:color="auto" w:fill="auto"/>
            <w:vAlign w:val="center"/>
          </w:tcPr>
          <w:p w14:paraId="73EB8237" w14:textId="77777777" w:rsidR="00FA5314" w:rsidRPr="00FA5314" w:rsidRDefault="00FA5314" w:rsidP="00FA5314">
            <w:pPr>
              <w:rPr>
                <w:rFonts w:ascii="Arial" w:hAnsi="Arial" w:cs="Arial"/>
                <w:sz w:val="20"/>
                <w:szCs w:val="20"/>
              </w:rPr>
            </w:pPr>
            <w:r w:rsidRPr="00FA5314">
              <w:rPr>
                <w:rFonts w:ascii="Arial" w:hAnsi="Arial" w:cs="Arial"/>
                <w:sz w:val="20"/>
                <w:szCs w:val="20"/>
              </w:rPr>
              <w:t>- Phục vụ khác: khăn, nước ...</w:t>
            </w:r>
          </w:p>
        </w:tc>
        <w:tc>
          <w:tcPr>
            <w:tcW w:w="2509" w:type="pct"/>
            <w:shd w:val="clear" w:color="auto" w:fill="auto"/>
            <w:vAlign w:val="center"/>
          </w:tcPr>
          <w:p w14:paraId="2CEF6BAC" w14:textId="77777777" w:rsidR="00FA5314" w:rsidRPr="00FA5314" w:rsidRDefault="00FA5314" w:rsidP="00FA5314">
            <w:pPr>
              <w:jc w:val="right"/>
              <w:rPr>
                <w:rFonts w:ascii="Arial" w:hAnsi="Arial" w:cs="Arial"/>
                <w:sz w:val="20"/>
                <w:szCs w:val="20"/>
              </w:rPr>
            </w:pPr>
            <w:r w:rsidRPr="00FA5314">
              <w:rPr>
                <w:rFonts w:ascii="Arial" w:hAnsi="Arial" w:cs="Arial"/>
                <w:sz w:val="20"/>
                <w:szCs w:val="20"/>
              </w:rPr>
              <w:t>đồng/hành khách</w:t>
            </w:r>
          </w:p>
        </w:tc>
      </w:tr>
    </w:tbl>
    <w:p w14:paraId="0FB6890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 Giá vé đã bao gồm bảo hiểm hành khách, phí cầu phà và các dịch vụ bến bãi. </w:t>
      </w:r>
    </w:p>
    <w:p w14:paraId="68B3FACE"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Hình thức bán vé</w:t>
      </w:r>
    </w:p>
    <w:p w14:paraId="5BA9973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Bán vé tại quầy ở bến xe: ............................................................................................</w:t>
      </w:r>
    </w:p>
    <w:p w14:paraId="1419EAE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Bán vé tại đại lý: .............................................. (ghi rõ tên đại lý, địa chỉ, điện thoại).</w:t>
      </w:r>
    </w:p>
    <w:p w14:paraId="41563B72" w14:textId="77777777" w:rsidR="00FA5314" w:rsidRPr="00FA5314" w:rsidRDefault="00FA5314" w:rsidP="00FA5314">
      <w:pPr>
        <w:ind w:firstLine="720"/>
        <w:jc w:val="both"/>
        <w:rPr>
          <w:rFonts w:ascii="Arial" w:hAnsi="Arial" w:cs="Arial"/>
          <w:sz w:val="20"/>
          <w:szCs w:val="20"/>
          <w:lang w:val="en-US"/>
        </w:rPr>
      </w:pPr>
      <w:r w:rsidRPr="00FA5314">
        <w:rPr>
          <w:rFonts w:ascii="Arial" w:hAnsi="Arial" w:cs="Arial"/>
          <w:sz w:val="20"/>
          <w:szCs w:val="20"/>
        </w:rPr>
        <w:t>- Bán vé qua mạng: .............................................. (địa chỉ trang Web).</w:t>
      </w:r>
    </w:p>
    <w:p w14:paraId="24336AD8" w14:textId="77777777" w:rsidR="00FA5314" w:rsidRPr="00FA5314" w:rsidRDefault="00FA5314" w:rsidP="00FA5314">
      <w:pPr>
        <w:ind w:firstLine="720"/>
        <w:jc w:val="both"/>
        <w:rPr>
          <w:rFonts w:ascii="Arial" w:hAnsi="Arial" w:cs="Arial"/>
          <w:sz w:val="20"/>
          <w:szCs w:val="20"/>
          <w:lang w:val="en-US"/>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12787CF0" w14:textId="77777777" w:rsidTr="00F6163E">
        <w:tc>
          <w:tcPr>
            <w:tcW w:w="2504" w:type="pct"/>
          </w:tcPr>
          <w:p w14:paraId="63969F8E" w14:textId="77777777" w:rsidR="00FA5314" w:rsidRPr="00FA5314" w:rsidRDefault="00FA5314" w:rsidP="00FA5314">
            <w:pPr>
              <w:jc w:val="center"/>
              <w:rPr>
                <w:rFonts w:ascii="Arial" w:hAnsi="Arial" w:cs="Arial"/>
                <w:sz w:val="20"/>
                <w:szCs w:val="20"/>
              </w:rPr>
            </w:pPr>
            <w:r w:rsidRPr="00FA5314">
              <w:rPr>
                <w:rFonts w:ascii="Arial" w:hAnsi="Arial" w:cs="Arial"/>
                <w:b/>
                <w:sz w:val="20"/>
                <w:szCs w:val="20"/>
              </w:rPr>
              <w:t>Xác nhận của Sở GTVT</w:t>
            </w:r>
            <w:r w:rsidRPr="00FA5314">
              <w:rPr>
                <w:rFonts w:ascii="Arial" w:hAnsi="Arial" w:cs="Arial"/>
                <w:b/>
                <w:sz w:val="20"/>
                <w:szCs w:val="20"/>
              </w:rPr>
              <w:br/>
              <w:t xml:space="preserve">(Đối với việc đăng ký khai thác tuyến </w:t>
            </w:r>
            <w:r w:rsidRPr="00FA5314">
              <w:rPr>
                <w:rFonts w:ascii="Arial" w:hAnsi="Arial" w:cs="Arial"/>
                <w:b/>
                <w:sz w:val="20"/>
                <w:szCs w:val="20"/>
              </w:rPr>
              <w:br/>
              <w:t>hoặc bổ sung phương tiện)</w:t>
            </w:r>
          </w:p>
        </w:tc>
        <w:tc>
          <w:tcPr>
            <w:tcW w:w="2496" w:type="pct"/>
          </w:tcPr>
          <w:p w14:paraId="2474088B" w14:textId="77777777" w:rsidR="00FA5314" w:rsidRPr="00FA5314" w:rsidRDefault="00FA5314" w:rsidP="00FA5314">
            <w:pPr>
              <w:jc w:val="center"/>
              <w:rPr>
                <w:rFonts w:ascii="Arial" w:hAnsi="Arial" w:cs="Arial"/>
                <w:i/>
                <w:sz w:val="20"/>
                <w:szCs w:val="20"/>
              </w:rPr>
            </w:pPr>
            <w:r w:rsidRPr="00FA5314">
              <w:rPr>
                <w:rFonts w:ascii="Arial" w:hAnsi="Arial" w:cs="Arial"/>
                <w:b/>
                <w:sz w:val="20"/>
                <w:szCs w:val="20"/>
              </w:rPr>
              <w:t xml:space="preserve">Đơn vị kinh doanh vận tải </w:t>
            </w:r>
            <w:r w:rsidRPr="00FA5314">
              <w:rPr>
                <w:rFonts w:ascii="Arial" w:hAnsi="Arial" w:cs="Arial"/>
                <w:b/>
                <w:sz w:val="20"/>
                <w:szCs w:val="20"/>
              </w:rPr>
              <w:br/>
            </w:r>
            <w:r w:rsidRPr="00FA5314">
              <w:rPr>
                <w:rFonts w:ascii="Arial" w:hAnsi="Arial" w:cs="Arial"/>
                <w:i/>
                <w:sz w:val="20"/>
                <w:szCs w:val="20"/>
              </w:rPr>
              <w:t>(Ký tên, đóng dấu)</w:t>
            </w:r>
            <w:r w:rsidRPr="00FA5314">
              <w:rPr>
                <w:rFonts w:ascii="Arial" w:hAnsi="Arial" w:cs="Arial"/>
                <w:i/>
                <w:sz w:val="20"/>
                <w:szCs w:val="20"/>
              </w:rPr>
              <w:br/>
            </w:r>
          </w:p>
        </w:tc>
      </w:tr>
    </w:tbl>
    <w:p w14:paraId="335DBEC2"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Mẫu số 10. Thông báo khai thác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A5314" w:rsidRPr="00FA5314" w14:paraId="19F3225C" w14:textId="77777777" w:rsidTr="00F6163E">
        <w:trPr>
          <w:trHeight w:val="920"/>
        </w:trPr>
        <w:tc>
          <w:tcPr>
            <w:tcW w:w="1889" w:type="pct"/>
          </w:tcPr>
          <w:p w14:paraId="2E6BDB77"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 xml:space="preserve">BỘ GIAO THÔNG VẬN TẢI </w:t>
            </w:r>
            <w:r w:rsidRPr="00FA5314">
              <w:rPr>
                <w:rFonts w:ascii="Arial" w:hAnsi="Arial" w:cs="Arial"/>
                <w:sz w:val="20"/>
                <w:szCs w:val="20"/>
                <w:lang w:val="vi-VN"/>
              </w:rPr>
              <w:br/>
            </w: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7ACF268A"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Số: ... /CĐBVN-QLVT,PT&amp;NL</w:t>
            </w:r>
          </w:p>
        </w:tc>
        <w:tc>
          <w:tcPr>
            <w:tcW w:w="3111" w:type="pct"/>
          </w:tcPr>
          <w:p w14:paraId="780672D1" w14:textId="77777777" w:rsidR="00FA5314" w:rsidRPr="00FA5314" w:rsidRDefault="00FA5314" w:rsidP="00FA5314">
            <w:pPr>
              <w:jc w:val="center"/>
              <w:rPr>
                <w:rFonts w:ascii="Arial" w:hAnsi="Arial" w:cs="Arial"/>
                <w:sz w:val="20"/>
                <w:szCs w:val="20"/>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2A6FB157" w14:textId="77777777" w:rsidR="00FA5314" w:rsidRPr="00FA5314" w:rsidRDefault="00FA5314" w:rsidP="00FA5314">
            <w:pPr>
              <w:jc w:val="center"/>
              <w:rPr>
                <w:rFonts w:ascii="Arial" w:hAnsi="Arial" w:cs="Arial"/>
                <w:sz w:val="20"/>
                <w:szCs w:val="20"/>
                <w:lang w:val="vi-VN"/>
              </w:rPr>
            </w:pPr>
            <w:r w:rsidRPr="00FA5314">
              <w:rPr>
                <w:rFonts w:ascii="Arial" w:hAnsi="Arial" w:cs="Arial"/>
                <w:i/>
                <w:sz w:val="20"/>
                <w:szCs w:val="20"/>
                <w:lang w:val="vi-VN"/>
              </w:rPr>
              <w:t xml:space="preserve">Hà Nội, ngày ... tháng ... năm... </w:t>
            </w:r>
          </w:p>
        </w:tc>
      </w:tr>
    </w:tbl>
    <w:p w14:paraId="1F79EF67" w14:textId="77777777" w:rsidR="00FA5314" w:rsidRPr="00FA5314" w:rsidRDefault="00FA5314" w:rsidP="00FA5314">
      <w:pPr>
        <w:jc w:val="center"/>
        <w:rPr>
          <w:rFonts w:ascii="Arial" w:hAnsi="Arial" w:cs="Arial"/>
          <w:b/>
          <w:sz w:val="20"/>
          <w:szCs w:val="20"/>
        </w:rPr>
      </w:pPr>
    </w:p>
    <w:p w14:paraId="23E1FCF0" w14:textId="77777777" w:rsidR="00FA5314" w:rsidRPr="00FA5314" w:rsidRDefault="00FA5314" w:rsidP="00FA5314">
      <w:pPr>
        <w:jc w:val="center"/>
        <w:rPr>
          <w:rFonts w:ascii="Arial" w:hAnsi="Arial" w:cs="Arial"/>
          <w:b/>
          <w:sz w:val="20"/>
          <w:szCs w:val="20"/>
        </w:rPr>
      </w:pPr>
    </w:p>
    <w:p w14:paraId="2FB157B5"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lastRenderedPageBreak/>
        <w:t>THÔNG BÁO</w:t>
      </w:r>
      <w:r w:rsidRPr="00FA5314">
        <w:rPr>
          <w:rFonts w:ascii="Arial" w:hAnsi="Arial" w:cs="Arial"/>
          <w:b/>
          <w:sz w:val="20"/>
          <w:szCs w:val="20"/>
        </w:rPr>
        <w:br/>
        <w:t xml:space="preserve">KHAI THÁC TUYẾN VẬN TẢI HÀNH KHÁCH </w:t>
      </w:r>
      <w:r w:rsidRPr="00FA5314">
        <w:rPr>
          <w:rFonts w:ascii="Arial" w:hAnsi="Arial" w:cs="Arial"/>
          <w:b/>
          <w:sz w:val="20"/>
          <w:szCs w:val="20"/>
        </w:rPr>
        <w:br/>
        <w:t>CỐ ĐỊNH GIỮA VIỆT NAM VÀ LÀO</w:t>
      </w:r>
      <w:r w:rsidRPr="00FA5314">
        <w:rPr>
          <w:rFonts w:ascii="Arial" w:hAnsi="Arial" w:cs="Arial"/>
          <w:b/>
          <w:sz w:val="20"/>
          <w:szCs w:val="20"/>
        </w:rPr>
        <w:br/>
        <w:t>Tuyến: ................. đi ................. và ngược lại</w:t>
      </w:r>
      <w:r w:rsidRPr="00FA5314">
        <w:rPr>
          <w:rFonts w:ascii="Arial" w:hAnsi="Arial" w:cs="Arial"/>
          <w:b/>
          <w:sz w:val="20"/>
          <w:szCs w:val="20"/>
        </w:rPr>
        <w:br/>
        <w:t>Giữa: Bến xe ................. và Bến xe .................</w:t>
      </w:r>
    </w:p>
    <w:p w14:paraId="417E9066"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sz w:val="20"/>
          <w:szCs w:val="20"/>
          <w:vertAlign w:val="superscript"/>
        </w:rPr>
        <w:t>______________</w:t>
      </w:r>
    </w:p>
    <w:p w14:paraId="2F766422"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w:t>
      </w:r>
    </w:p>
    <w:p w14:paraId="6BEC4657" w14:textId="77777777" w:rsidR="00FA5314" w:rsidRPr="00FA5314" w:rsidRDefault="00FA5314" w:rsidP="00FA5314">
      <w:pPr>
        <w:jc w:val="center"/>
        <w:rPr>
          <w:rFonts w:ascii="Arial" w:hAnsi="Arial" w:cs="Arial"/>
          <w:sz w:val="20"/>
          <w:szCs w:val="20"/>
        </w:rPr>
      </w:pPr>
    </w:p>
    <w:p w14:paraId="6253573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nhận được công văn số……… ngày ... tháng .... năm... và hồ sơ kèm theo của .................................. về việc đăng ký khai thác vận tải hành khách cố định giữa Việt Nam và Lào;</w:t>
      </w:r>
    </w:p>
    <w:p w14:paraId="3245AA2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Thực hiện Điều ................. Nghị định số 158/2024/NĐ-CP ngày 24/12/2024 của Chính phủ quy định về hoạt động vận tải đường bộ, Cục Đường bộ Việt Nam thông báo như sau:</w:t>
      </w:r>
    </w:p>
    <w:p w14:paraId="359C82F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Chấp thuận ................. được khai thác tuyến vận tải hành khách cố định giữa Việt Nam và Lào.</w:t>
      </w:r>
    </w:p>
    <w:p w14:paraId="5059027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Tên tuyến:</w:t>
      </w:r>
      <w:r w:rsidRPr="00FA5314">
        <w:rPr>
          <w:rFonts w:ascii="Arial" w:hAnsi="Arial" w:cs="Arial"/>
          <w:sz w:val="20"/>
          <w:szCs w:val="20"/>
        </w:rPr>
        <w:t xml:space="preserve"> ................. đi .................và ngược lại</w:t>
      </w:r>
    </w:p>
    <w:p w14:paraId="01BF722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Bến đi:</w:t>
      </w:r>
      <w:r w:rsidRPr="00FA5314">
        <w:rPr>
          <w:rFonts w:ascii="Arial" w:hAnsi="Arial" w:cs="Arial"/>
          <w:sz w:val="20"/>
          <w:szCs w:val="20"/>
        </w:rPr>
        <w:t xml:space="preserve"> Bến xe ................. (tên tỉnh đi).</w:t>
      </w:r>
    </w:p>
    <w:p w14:paraId="288C335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Bến đến:</w:t>
      </w:r>
      <w:r w:rsidRPr="00FA5314">
        <w:rPr>
          <w:rFonts w:ascii="Arial" w:hAnsi="Arial" w:cs="Arial"/>
          <w:sz w:val="20"/>
          <w:szCs w:val="20"/>
        </w:rPr>
        <w:t xml:space="preserve"> Bến xe ................. (tên tỉnh đến).</w:t>
      </w:r>
    </w:p>
    <w:p w14:paraId="259A684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Hành trình:</w:t>
      </w:r>
      <w:r w:rsidRPr="00FA5314">
        <w:rPr>
          <w:rFonts w:ascii="Arial" w:hAnsi="Arial" w:cs="Arial"/>
          <w:sz w:val="20"/>
          <w:szCs w:val="20"/>
        </w:rPr>
        <w:t xml:space="preserve"> .................................. cửa khẩu đi/cửa khẩu đến .................</w:t>
      </w:r>
    </w:p>
    <w:p w14:paraId="2F9F23D7"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 xml:space="preserve">Số lượng phương tiện tham gia khai thác: </w:t>
      </w:r>
      <w:r w:rsidRPr="00FA5314">
        <w:rPr>
          <w:rFonts w:ascii="Arial" w:hAnsi="Arial" w:cs="Arial"/>
          <w:sz w:val="20"/>
          <w:szCs w:val="20"/>
        </w:rPr>
        <w:t>...................................................</w:t>
      </w:r>
    </w:p>
    <w:p w14:paraId="072EC3DA"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Trong thời gian 60 ngày, kể từ ngày ký văn bản này, ................. phải đưa phương tiện vào khai thác, phải ký hợp đồng khai thác với bến xe hai đầu tuyến, báo cáo về Cục Đường bộ Việt Nam và Sở Giao thông vận tải ................. Quá thời hạn nêu trên, giấy thông báo không còn hiệu lực.</w:t>
      </w:r>
    </w:p>
    <w:p w14:paraId="281C4662"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54E6852D" w14:textId="77777777" w:rsidTr="00F6163E">
        <w:tc>
          <w:tcPr>
            <w:tcW w:w="2504" w:type="pct"/>
          </w:tcPr>
          <w:p w14:paraId="5FC4DC51" w14:textId="77777777" w:rsidR="00FA5314" w:rsidRPr="00FA5314" w:rsidRDefault="00FA5314" w:rsidP="00FA5314">
            <w:pPr>
              <w:rPr>
                <w:rFonts w:ascii="Arial" w:hAnsi="Arial" w:cs="Arial"/>
                <w:sz w:val="20"/>
                <w:szCs w:val="20"/>
              </w:rPr>
            </w:pPr>
            <w:r w:rsidRPr="00FA5314">
              <w:rPr>
                <w:rFonts w:ascii="Arial" w:hAnsi="Arial" w:cs="Arial"/>
                <w:b/>
                <w:i/>
                <w:sz w:val="20"/>
                <w:szCs w:val="20"/>
              </w:rPr>
              <w:t>Nơi nhận:</w:t>
            </w:r>
            <w:r w:rsidRPr="00FA5314">
              <w:rPr>
                <w:rFonts w:ascii="Arial" w:hAnsi="Arial" w:cs="Arial"/>
                <w:b/>
                <w:i/>
                <w:sz w:val="20"/>
                <w:szCs w:val="20"/>
              </w:rPr>
              <w:br/>
            </w:r>
            <w:r w:rsidRPr="00FA5314">
              <w:rPr>
                <w:rFonts w:ascii="Arial" w:hAnsi="Arial" w:cs="Arial"/>
                <w:sz w:val="20"/>
                <w:szCs w:val="20"/>
              </w:rPr>
              <w:t>- .................</w:t>
            </w:r>
            <w:r w:rsidRPr="00FA5314">
              <w:rPr>
                <w:rFonts w:ascii="Arial" w:hAnsi="Arial" w:cs="Arial"/>
                <w:sz w:val="20"/>
                <w:szCs w:val="20"/>
              </w:rPr>
              <w:br/>
              <w:t>- .................</w:t>
            </w:r>
          </w:p>
        </w:tc>
        <w:tc>
          <w:tcPr>
            <w:tcW w:w="2496" w:type="pct"/>
          </w:tcPr>
          <w:p w14:paraId="1E44EA8A" w14:textId="77777777" w:rsidR="00FA5314" w:rsidRPr="00FA5314" w:rsidRDefault="00FA5314" w:rsidP="00FA5314">
            <w:pPr>
              <w:jc w:val="center"/>
              <w:rPr>
                <w:rFonts w:ascii="Arial" w:hAnsi="Arial" w:cs="Arial"/>
                <w:i/>
                <w:sz w:val="20"/>
                <w:szCs w:val="20"/>
              </w:rPr>
            </w:pPr>
            <w:r w:rsidRPr="00FA5314">
              <w:rPr>
                <w:rFonts w:ascii="Arial" w:hAnsi="Arial" w:cs="Arial"/>
                <w:b/>
                <w:sz w:val="20"/>
                <w:szCs w:val="20"/>
              </w:rPr>
              <w:t>Thủ trưởng đơn vị</w:t>
            </w:r>
            <w:r w:rsidRPr="00FA5314">
              <w:rPr>
                <w:rFonts w:ascii="Arial" w:hAnsi="Arial" w:cs="Arial"/>
                <w:b/>
                <w:sz w:val="20"/>
                <w:szCs w:val="20"/>
              </w:rPr>
              <w:br/>
            </w:r>
            <w:r w:rsidRPr="00FA5314">
              <w:rPr>
                <w:rFonts w:ascii="Arial" w:hAnsi="Arial" w:cs="Arial"/>
                <w:i/>
                <w:sz w:val="20"/>
                <w:szCs w:val="20"/>
              </w:rPr>
              <w:t>(Ký tên, đóng dấu)</w:t>
            </w:r>
            <w:r w:rsidRPr="00FA5314">
              <w:rPr>
                <w:rFonts w:ascii="Arial" w:hAnsi="Arial" w:cs="Arial"/>
                <w:i/>
                <w:sz w:val="20"/>
                <w:szCs w:val="20"/>
              </w:rPr>
              <w:br/>
            </w:r>
            <w:r w:rsidRPr="00FA5314">
              <w:rPr>
                <w:rFonts w:ascii="Arial" w:hAnsi="Arial" w:cs="Arial"/>
                <w:i/>
                <w:sz w:val="20"/>
                <w:szCs w:val="20"/>
              </w:rPr>
              <w:br/>
            </w:r>
          </w:p>
        </w:tc>
      </w:tr>
    </w:tbl>
    <w:p w14:paraId="2A8FEF68" w14:textId="77777777" w:rsidR="00FA5314" w:rsidRPr="00FA5314" w:rsidRDefault="00FA5314" w:rsidP="00FA5314">
      <w:pPr>
        <w:spacing w:after="120"/>
        <w:ind w:firstLine="720"/>
        <w:jc w:val="both"/>
        <w:rPr>
          <w:rFonts w:ascii="Arial" w:hAnsi="Arial" w:cs="Arial"/>
          <w:b/>
          <w:sz w:val="20"/>
          <w:szCs w:val="20"/>
          <w:lang w:val="en-US"/>
        </w:rPr>
      </w:pPr>
    </w:p>
    <w:p w14:paraId="6EE03D5F"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2B9F687D"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11. Lệnh vận chuyển dùng cho phương tiện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A5314" w:rsidRPr="00FA5314" w14:paraId="5EC92EF6" w14:textId="77777777" w:rsidTr="00F6163E">
        <w:trPr>
          <w:trHeight w:val="920"/>
        </w:trPr>
        <w:tc>
          <w:tcPr>
            <w:tcW w:w="1889" w:type="pct"/>
          </w:tcPr>
          <w:p w14:paraId="1D784A5F"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lang w:val="vi-VN"/>
              </w:rPr>
              <w:t>TÊN ĐƠN VỊ:................</w:t>
            </w:r>
            <w:r w:rsidRPr="00FA5314">
              <w:rPr>
                <w:rFonts w:ascii="Arial" w:hAnsi="Arial" w:cs="Arial"/>
                <w:b/>
                <w:sz w:val="20"/>
                <w:szCs w:val="20"/>
                <w:lang w:val="vi-VN"/>
              </w:rPr>
              <w:br/>
              <w:t>Điện thoại: ...............</w:t>
            </w:r>
            <w:r w:rsidRPr="00FA5314">
              <w:rPr>
                <w:rFonts w:ascii="Arial" w:hAnsi="Arial" w:cs="Arial"/>
                <w:b/>
                <w:sz w:val="20"/>
                <w:szCs w:val="20"/>
                <w:lang w:val="vi-VN"/>
              </w:rPr>
              <w:br/>
            </w:r>
            <w:r w:rsidRPr="00FA5314">
              <w:rPr>
                <w:rFonts w:ascii="Arial" w:hAnsi="Arial" w:cs="Arial"/>
                <w:sz w:val="20"/>
                <w:szCs w:val="20"/>
                <w:vertAlign w:val="superscript"/>
              </w:rPr>
              <w:t>_____________</w:t>
            </w:r>
          </w:p>
          <w:p w14:paraId="2AC9D283" w14:textId="77777777" w:rsidR="00FA5314" w:rsidRPr="00FA5314" w:rsidRDefault="00FA5314" w:rsidP="00FA5314">
            <w:pPr>
              <w:jc w:val="center"/>
              <w:rPr>
                <w:rFonts w:ascii="Arial" w:hAnsi="Arial" w:cs="Arial"/>
                <w:b/>
                <w:sz w:val="20"/>
                <w:szCs w:val="20"/>
              </w:rPr>
            </w:pPr>
            <w:r w:rsidRPr="00FA5314">
              <w:rPr>
                <w:rFonts w:ascii="Arial" w:hAnsi="Arial" w:cs="Arial"/>
                <w:sz w:val="20"/>
                <w:szCs w:val="20"/>
              </w:rPr>
              <w:t>Số: .../20.../LVC</w:t>
            </w:r>
          </w:p>
        </w:tc>
        <w:tc>
          <w:tcPr>
            <w:tcW w:w="3111" w:type="pct"/>
          </w:tcPr>
          <w:p w14:paraId="1B9DC7AE"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sz w:val="20"/>
                <w:szCs w:val="20"/>
              </w:rPr>
              <w:t>CỘNG HÒA XÃ HỘI CHỦ NGHĨA VIỆT NAM</w:t>
            </w:r>
            <w:r w:rsidRPr="00FA5314">
              <w:rPr>
                <w:rFonts w:ascii="Arial" w:hAnsi="Arial" w:cs="Arial"/>
                <w:b/>
                <w:sz w:val="20"/>
                <w:szCs w:val="20"/>
              </w:rPr>
              <w:br/>
              <w:t xml:space="preserve">Độc lập - Tự do - Hạnh phúc </w:t>
            </w:r>
            <w:r w:rsidRPr="00FA5314">
              <w:rPr>
                <w:rFonts w:ascii="Arial" w:hAnsi="Arial" w:cs="Arial"/>
                <w:b/>
                <w:sz w:val="20"/>
                <w:szCs w:val="20"/>
              </w:rPr>
              <w:br/>
            </w:r>
            <w:r w:rsidRPr="00FA5314">
              <w:rPr>
                <w:rFonts w:ascii="Arial" w:hAnsi="Arial" w:cs="Arial"/>
                <w:sz w:val="20"/>
                <w:szCs w:val="20"/>
                <w:vertAlign w:val="superscript"/>
              </w:rPr>
              <w:t>_____________</w:t>
            </w:r>
          </w:p>
          <w:p w14:paraId="0F021AC2" w14:textId="77777777" w:rsidR="00FA5314" w:rsidRPr="00FA5314" w:rsidRDefault="00FA5314" w:rsidP="00FA5314">
            <w:pPr>
              <w:jc w:val="center"/>
              <w:rPr>
                <w:rFonts w:ascii="Arial" w:hAnsi="Arial" w:cs="Arial"/>
                <w:sz w:val="20"/>
                <w:szCs w:val="20"/>
              </w:rPr>
            </w:pPr>
            <w:r w:rsidRPr="00FA5314">
              <w:rPr>
                <w:rFonts w:ascii="Arial" w:hAnsi="Arial" w:cs="Arial"/>
                <w:i/>
                <w:sz w:val="20"/>
                <w:szCs w:val="20"/>
              </w:rPr>
              <w:t>......., ngày ...... tháng ...... năm ......</w:t>
            </w:r>
          </w:p>
        </w:tc>
      </w:tr>
    </w:tbl>
    <w:p w14:paraId="671B6CD4" w14:textId="77777777" w:rsidR="00FA5314" w:rsidRPr="00FA5314" w:rsidRDefault="00FA5314" w:rsidP="00FA5314">
      <w:pPr>
        <w:jc w:val="center"/>
        <w:rPr>
          <w:rFonts w:ascii="Arial" w:hAnsi="Arial" w:cs="Arial"/>
          <w:b/>
          <w:sz w:val="20"/>
          <w:szCs w:val="20"/>
        </w:rPr>
      </w:pPr>
    </w:p>
    <w:p w14:paraId="222AFC93" w14:textId="77777777" w:rsidR="00FA5314" w:rsidRPr="00FA5314" w:rsidRDefault="00FA5314" w:rsidP="00FA5314">
      <w:pPr>
        <w:jc w:val="center"/>
        <w:rPr>
          <w:rFonts w:ascii="Arial" w:hAnsi="Arial" w:cs="Arial"/>
          <w:b/>
          <w:sz w:val="20"/>
          <w:szCs w:val="20"/>
        </w:rPr>
      </w:pPr>
    </w:p>
    <w:p w14:paraId="66285B08"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LỆNH VẬN CHUYỂN</w:t>
      </w:r>
      <w:r w:rsidRPr="00FA5314">
        <w:rPr>
          <w:rFonts w:ascii="Arial" w:hAnsi="Arial" w:cs="Arial"/>
          <w:b/>
          <w:sz w:val="20"/>
          <w:szCs w:val="20"/>
        </w:rPr>
        <w:br/>
        <w:t>DÙNG CHO PHƯƠNG TIỆN VẬN TẢI HÀNH KHÁCH CỐ ĐỊNH</w:t>
      </w:r>
      <w:r w:rsidRPr="00FA5314">
        <w:rPr>
          <w:rFonts w:ascii="Arial" w:hAnsi="Arial" w:cs="Arial"/>
          <w:b/>
          <w:sz w:val="20"/>
          <w:szCs w:val="20"/>
        </w:rPr>
        <w:br/>
        <w:t>GIỮA VIỆT NAM VÀ LÀO</w:t>
      </w:r>
    </w:p>
    <w:p w14:paraId="3539349F"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________________</w:t>
      </w:r>
    </w:p>
    <w:p w14:paraId="6EA4951F" w14:textId="77777777" w:rsidR="00FA5314" w:rsidRPr="00FA5314" w:rsidRDefault="00FA5314" w:rsidP="00FA5314">
      <w:pPr>
        <w:jc w:val="center"/>
        <w:rPr>
          <w:rFonts w:ascii="Arial" w:hAnsi="Arial" w:cs="Arial"/>
          <w:b/>
          <w:sz w:val="20"/>
          <w:szCs w:val="20"/>
        </w:rPr>
      </w:pPr>
    </w:p>
    <w:p w14:paraId="3AF9AC8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Có giá trị từ ngày ........................... đến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6"/>
        <w:gridCol w:w="487"/>
        <w:gridCol w:w="2258"/>
        <w:gridCol w:w="2634"/>
        <w:gridCol w:w="1219"/>
        <w:gridCol w:w="1542"/>
      </w:tblGrid>
      <w:tr w:rsidR="00FA5314" w:rsidRPr="00FA5314" w14:paraId="171136EE" w14:textId="77777777" w:rsidTr="00F6163E">
        <w:tc>
          <w:tcPr>
            <w:tcW w:w="486" w:type="pct"/>
            <w:shd w:val="clear" w:color="auto" w:fill="auto"/>
            <w:vAlign w:val="center"/>
          </w:tcPr>
          <w:p w14:paraId="175D01BA"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Cấp cho</w:t>
            </w:r>
          </w:p>
        </w:tc>
        <w:tc>
          <w:tcPr>
            <w:tcW w:w="3659" w:type="pct"/>
            <w:gridSpan w:val="4"/>
            <w:shd w:val="clear" w:color="auto" w:fill="auto"/>
            <w:vAlign w:val="center"/>
          </w:tcPr>
          <w:p w14:paraId="6617FD02"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 xml:space="preserve">Lái </w:t>
            </w:r>
            <w:r w:rsidRPr="00FA5314">
              <w:rPr>
                <w:rFonts w:ascii="Arial" w:hAnsi="Arial" w:cs="Arial"/>
                <w:sz w:val="20"/>
                <w:szCs w:val="20"/>
                <w:lang w:val="en-US"/>
              </w:rPr>
              <w:t>xe 1: ................... hạng GPLX: ......................................</w:t>
            </w:r>
          </w:p>
          <w:p w14:paraId="415217A8"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 xml:space="preserve">Lái </w:t>
            </w:r>
            <w:r w:rsidRPr="00FA5314">
              <w:rPr>
                <w:rFonts w:ascii="Arial" w:hAnsi="Arial" w:cs="Arial"/>
                <w:sz w:val="20"/>
                <w:szCs w:val="20"/>
                <w:lang w:val="en-US"/>
              </w:rPr>
              <w:t>xe 2: ................... hạng GPLX: ......................................</w:t>
            </w:r>
          </w:p>
          <w:p w14:paraId="05627162" w14:textId="77777777" w:rsidR="00FA5314" w:rsidRPr="00FA5314" w:rsidRDefault="00FA5314" w:rsidP="00FA5314">
            <w:pPr>
              <w:rPr>
                <w:rFonts w:ascii="Arial" w:hAnsi="Arial" w:cs="Arial"/>
                <w:sz w:val="20"/>
                <w:szCs w:val="20"/>
                <w:lang w:val="en-US"/>
              </w:rPr>
            </w:pPr>
            <w:r w:rsidRPr="00FA5314">
              <w:rPr>
                <w:rFonts w:ascii="Arial" w:hAnsi="Arial" w:cs="Arial"/>
                <w:sz w:val="20"/>
                <w:szCs w:val="20"/>
                <w:lang w:val="en-US"/>
              </w:rPr>
              <w:t>Nhâ</w:t>
            </w:r>
            <w:r w:rsidRPr="00FA5314">
              <w:rPr>
                <w:rFonts w:ascii="Arial" w:hAnsi="Arial" w:cs="Arial"/>
                <w:sz w:val="20"/>
                <w:szCs w:val="20"/>
              </w:rPr>
              <w:t>n viên ph</w:t>
            </w:r>
            <w:r w:rsidRPr="00FA5314">
              <w:rPr>
                <w:rFonts w:ascii="Arial" w:hAnsi="Arial" w:cs="Arial"/>
                <w:sz w:val="20"/>
                <w:szCs w:val="20"/>
                <w:lang w:val="en-US"/>
              </w:rPr>
              <w:t>ụ</w:t>
            </w:r>
            <w:r w:rsidRPr="00FA5314">
              <w:rPr>
                <w:rFonts w:ascii="Arial" w:hAnsi="Arial" w:cs="Arial"/>
                <w:sz w:val="20"/>
                <w:szCs w:val="20"/>
              </w:rPr>
              <w:t>c v</w:t>
            </w:r>
            <w:r w:rsidRPr="00FA5314">
              <w:rPr>
                <w:rFonts w:ascii="Arial" w:hAnsi="Arial" w:cs="Arial"/>
                <w:sz w:val="20"/>
                <w:szCs w:val="20"/>
                <w:lang w:val="en-US"/>
              </w:rPr>
              <w:t>ụ</w:t>
            </w:r>
            <w:r w:rsidRPr="00FA5314">
              <w:rPr>
                <w:rFonts w:ascii="Arial" w:hAnsi="Arial" w:cs="Arial"/>
                <w:sz w:val="20"/>
                <w:szCs w:val="20"/>
              </w:rPr>
              <w:t xml:space="preserve"> trên xe: </w:t>
            </w:r>
            <w:r w:rsidRPr="00FA5314">
              <w:rPr>
                <w:rFonts w:ascii="Arial" w:hAnsi="Arial" w:cs="Arial"/>
                <w:sz w:val="20"/>
                <w:szCs w:val="20"/>
                <w:lang w:val="en-US"/>
              </w:rPr>
              <w:t>.........................................................</w:t>
            </w:r>
          </w:p>
        </w:tc>
        <w:tc>
          <w:tcPr>
            <w:tcW w:w="855" w:type="pct"/>
            <w:shd w:val="clear" w:color="auto" w:fill="auto"/>
            <w:vAlign w:val="center"/>
          </w:tcPr>
          <w:p w14:paraId="2CA47EE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 xml:space="preserve">Thủ trưởng </w:t>
            </w:r>
          </w:p>
          <w:p w14:paraId="3DA5A755" w14:textId="77777777" w:rsidR="00FA5314" w:rsidRPr="00FA5314" w:rsidRDefault="00FA5314" w:rsidP="00FA5314">
            <w:pPr>
              <w:jc w:val="center"/>
              <w:rPr>
                <w:rFonts w:ascii="Arial" w:hAnsi="Arial" w:cs="Arial"/>
                <w:sz w:val="20"/>
                <w:szCs w:val="20"/>
                <w:lang w:val="en-US"/>
              </w:rPr>
            </w:pPr>
            <w:r w:rsidRPr="00FA5314">
              <w:rPr>
                <w:rFonts w:ascii="Arial" w:hAnsi="Arial" w:cs="Arial"/>
                <w:sz w:val="20"/>
                <w:szCs w:val="20"/>
              </w:rPr>
              <w:t xml:space="preserve">đơn vị </w:t>
            </w:r>
            <w:r w:rsidRPr="00FA5314">
              <w:rPr>
                <w:rFonts w:ascii="Arial" w:hAnsi="Arial" w:cs="Arial"/>
                <w:sz w:val="20"/>
                <w:szCs w:val="20"/>
                <w:lang w:val="en-US"/>
              </w:rPr>
              <w:br/>
            </w:r>
            <w:r w:rsidRPr="00FA5314">
              <w:rPr>
                <w:rFonts w:ascii="Arial" w:hAnsi="Arial" w:cs="Arial"/>
                <w:sz w:val="20"/>
                <w:szCs w:val="20"/>
              </w:rPr>
              <w:t>(Ký tên, đóng dấu)</w:t>
            </w:r>
          </w:p>
        </w:tc>
      </w:tr>
      <w:tr w:rsidR="00FA5314" w:rsidRPr="00FA5314" w14:paraId="0E2349D3" w14:textId="77777777" w:rsidTr="00F6163E">
        <w:tc>
          <w:tcPr>
            <w:tcW w:w="4145" w:type="pct"/>
            <w:gridSpan w:val="5"/>
            <w:shd w:val="clear" w:color="auto" w:fill="auto"/>
            <w:vAlign w:val="center"/>
          </w:tcPr>
          <w:p w14:paraId="0A751424"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Biển số đăng ký: ................... số ghế theo ĐK: ................... Lo</w:t>
            </w:r>
            <w:r w:rsidRPr="00FA5314">
              <w:rPr>
                <w:rFonts w:ascii="Arial" w:hAnsi="Arial" w:cs="Arial"/>
                <w:sz w:val="20"/>
                <w:szCs w:val="20"/>
                <w:lang w:val="en-US"/>
              </w:rPr>
              <w:t>ạ</w:t>
            </w:r>
            <w:r w:rsidRPr="00FA5314">
              <w:rPr>
                <w:rFonts w:ascii="Arial" w:hAnsi="Arial" w:cs="Arial"/>
                <w:sz w:val="20"/>
                <w:szCs w:val="20"/>
              </w:rPr>
              <w:t xml:space="preserve">i xe: </w:t>
            </w:r>
            <w:r w:rsidRPr="00FA5314">
              <w:rPr>
                <w:rFonts w:ascii="Arial" w:hAnsi="Arial" w:cs="Arial"/>
                <w:sz w:val="20"/>
                <w:szCs w:val="20"/>
                <w:lang w:val="en-US"/>
              </w:rPr>
              <w:t>...................</w:t>
            </w:r>
          </w:p>
          <w:p w14:paraId="48926E16"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B</w:t>
            </w:r>
            <w:r w:rsidRPr="00FA5314">
              <w:rPr>
                <w:rFonts w:ascii="Arial" w:hAnsi="Arial" w:cs="Arial"/>
                <w:sz w:val="20"/>
                <w:szCs w:val="20"/>
                <w:lang w:val="en-US"/>
              </w:rPr>
              <w:t>ế</w:t>
            </w:r>
            <w:r w:rsidRPr="00FA5314">
              <w:rPr>
                <w:rFonts w:ascii="Arial" w:hAnsi="Arial" w:cs="Arial"/>
                <w:sz w:val="20"/>
                <w:szCs w:val="20"/>
              </w:rPr>
              <w:t xml:space="preserve">n đi, bến </w:t>
            </w:r>
            <w:r w:rsidRPr="00FA5314">
              <w:rPr>
                <w:rFonts w:ascii="Arial" w:hAnsi="Arial" w:cs="Arial"/>
                <w:sz w:val="20"/>
                <w:szCs w:val="20"/>
                <w:lang w:val="en-US"/>
              </w:rPr>
              <w:t>đến: ....................................................................................................</w:t>
            </w:r>
          </w:p>
          <w:p w14:paraId="349626FF" w14:textId="77777777" w:rsidR="00FA5314" w:rsidRPr="00FA5314" w:rsidRDefault="00FA5314" w:rsidP="00FA5314">
            <w:pPr>
              <w:rPr>
                <w:rFonts w:ascii="Arial" w:hAnsi="Arial" w:cs="Arial"/>
                <w:sz w:val="20"/>
                <w:szCs w:val="20"/>
                <w:lang w:val="en-US"/>
              </w:rPr>
            </w:pPr>
            <w:r w:rsidRPr="00FA5314">
              <w:rPr>
                <w:rFonts w:ascii="Arial" w:hAnsi="Arial" w:cs="Arial"/>
                <w:sz w:val="20"/>
                <w:szCs w:val="20"/>
              </w:rPr>
              <w:t xml:space="preserve">Hành trình </w:t>
            </w:r>
            <w:r w:rsidRPr="00FA5314">
              <w:rPr>
                <w:rFonts w:ascii="Arial" w:hAnsi="Arial" w:cs="Arial"/>
                <w:sz w:val="20"/>
                <w:szCs w:val="20"/>
                <w:lang w:val="en-US"/>
              </w:rPr>
              <w:t>tuyến: ...............................................................................................</w:t>
            </w:r>
          </w:p>
        </w:tc>
        <w:tc>
          <w:tcPr>
            <w:tcW w:w="855" w:type="pct"/>
            <w:shd w:val="clear" w:color="auto" w:fill="auto"/>
            <w:vAlign w:val="center"/>
          </w:tcPr>
          <w:p w14:paraId="7F62D8C7"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Cán bộ kiểm tra xe</w:t>
            </w:r>
          </w:p>
        </w:tc>
      </w:tr>
      <w:tr w:rsidR="00FA5314" w:rsidRPr="00FA5314" w14:paraId="6571E379" w14:textId="77777777" w:rsidTr="00F6163E">
        <w:tc>
          <w:tcPr>
            <w:tcW w:w="756" w:type="pct"/>
            <w:gridSpan w:val="2"/>
            <w:shd w:val="clear" w:color="auto" w:fill="auto"/>
            <w:vAlign w:val="center"/>
          </w:tcPr>
          <w:p w14:paraId="7AD3DD1E" w14:textId="77777777" w:rsidR="00FA5314" w:rsidRPr="00FA5314" w:rsidRDefault="00FA5314" w:rsidP="00FA5314">
            <w:pPr>
              <w:rPr>
                <w:rFonts w:ascii="Arial" w:hAnsi="Arial" w:cs="Arial"/>
                <w:sz w:val="20"/>
                <w:szCs w:val="20"/>
              </w:rPr>
            </w:pPr>
            <w:r w:rsidRPr="00FA5314">
              <w:rPr>
                <w:rFonts w:ascii="Arial" w:hAnsi="Arial" w:cs="Arial"/>
                <w:sz w:val="20"/>
                <w:szCs w:val="20"/>
              </w:rPr>
              <w:t>Lượt xe thực hiện</w:t>
            </w:r>
          </w:p>
        </w:tc>
        <w:tc>
          <w:tcPr>
            <w:tcW w:w="1252" w:type="pct"/>
            <w:shd w:val="clear" w:color="auto" w:fill="auto"/>
            <w:vAlign w:val="center"/>
          </w:tcPr>
          <w:p w14:paraId="2CD6D451" w14:textId="77777777" w:rsidR="00FA5314" w:rsidRPr="00FA5314" w:rsidRDefault="00FA5314" w:rsidP="00FA5314">
            <w:pPr>
              <w:rPr>
                <w:rFonts w:ascii="Arial" w:hAnsi="Arial" w:cs="Arial"/>
                <w:sz w:val="20"/>
                <w:szCs w:val="20"/>
              </w:rPr>
            </w:pPr>
            <w:r w:rsidRPr="00FA5314">
              <w:rPr>
                <w:rFonts w:ascii="Arial" w:hAnsi="Arial" w:cs="Arial"/>
                <w:sz w:val="20"/>
                <w:szCs w:val="20"/>
              </w:rPr>
              <w:t>Bến xe đi, đến</w:t>
            </w:r>
          </w:p>
        </w:tc>
        <w:tc>
          <w:tcPr>
            <w:tcW w:w="1461" w:type="pct"/>
            <w:shd w:val="clear" w:color="auto" w:fill="auto"/>
            <w:vAlign w:val="center"/>
          </w:tcPr>
          <w:p w14:paraId="489BEA30" w14:textId="77777777" w:rsidR="00FA5314" w:rsidRPr="00FA5314" w:rsidRDefault="00FA5314" w:rsidP="00FA5314">
            <w:pPr>
              <w:rPr>
                <w:rFonts w:ascii="Arial" w:hAnsi="Arial" w:cs="Arial"/>
                <w:sz w:val="20"/>
                <w:szCs w:val="20"/>
              </w:rPr>
            </w:pPr>
            <w:r w:rsidRPr="00FA5314">
              <w:rPr>
                <w:rFonts w:ascii="Arial" w:hAnsi="Arial" w:cs="Arial"/>
                <w:sz w:val="20"/>
                <w:szCs w:val="20"/>
              </w:rPr>
              <w:t>Giờ xe chạy</w:t>
            </w:r>
          </w:p>
        </w:tc>
        <w:tc>
          <w:tcPr>
            <w:tcW w:w="676" w:type="pct"/>
            <w:shd w:val="clear" w:color="auto" w:fill="auto"/>
            <w:vAlign w:val="center"/>
          </w:tcPr>
          <w:p w14:paraId="20740736" w14:textId="77777777" w:rsidR="00FA5314" w:rsidRPr="00FA5314" w:rsidRDefault="00FA5314" w:rsidP="00FA5314">
            <w:pPr>
              <w:rPr>
                <w:rFonts w:ascii="Arial" w:hAnsi="Arial" w:cs="Arial"/>
                <w:sz w:val="20"/>
                <w:szCs w:val="20"/>
              </w:rPr>
            </w:pPr>
            <w:r w:rsidRPr="00FA5314">
              <w:rPr>
                <w:rFonts w:ascii="Arial" w:hAnsi="Arial" w:cs="Arial"/>
                <w:sz w:val="20"/>
                <w:szCs w:val="20"/>
              </w:rPr>
              <w:t>Số khách</w:t>
            </w:r>
          </w:p>
        </w:tc>
        <w:tc>
          <w:tcPr>
            <w:tcW w:w="855" w:type="pct"/>
            <w:shd w:val="clear" w:color="auto" w:fill="auto"/>
            <w:vAlign w:val="center"/>
          </w:tcPr>
          <w:p w14:paraId="1E4558F1"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Bến xe (Ký tên, đóng dấu)</w:t>
            </w:r>
          </w:p>
        </w:tc>
      </w:tr>
      <w:tr w:rsidR="00FA5314" w:rsidRPr="00FA5314" w14:paraId="43855074" w14:textId="77777777" w:rsidTr="00F6163E">
        <w:tc>
          <w:tcPr>
            <w:tcW w:w="756" w:type="pct"/>
            <w:gridSpan w:val="2"/>
            <w:vMerge w:val="restart"/>
            <w:shd w:val="clear" w:color="auto" w:fill="auto"/>
            <w:vAlign w:val="center"/>
          </w:tcPr>
          <w:p w14:paraId="5D309590" w14:textId="77777777" w:rsidR="00FA5314" w:rsidRPr="00FA5314" w:rsidRDefault="00FA5314" w:rsidP="00FA5314">
            <w:pPr>
              <w:rPr>
                <w:rFonts w:ascii="Arial" w:hAnsi="Arial" w:cs="Arial"/>
                <w:sz w:val="20"/>
                <w:szCs w:val="20"/>
              </w:rPr>
            </w:pPr>
            <w:r w:rsidRPr="00FA5314">
              <w:rPr>
                <w:rFonts w:ascii="Arial" w:hAnsi="Arial" w:cs="Arial"/>
                <w:sz w:val="20"/>
                <w:szCs w:val="20"/>
              </w:rPr>
              <w:t>Lượt đi</w:t>
            </w:r>
          </w:p>
        </w:tc>
        <w:tc>
          <w:tcPr>
            <w:tcW w:w="1252" w:type="pct"/>
            <w:shd w:val="clear" w:color="auto" w:fill="auto"/>
            <w:vAlign w:val="center"/>
          </w:tcPr>
          <w:p w14:paraId="2BE691C7" w14:textId="77777777" w:rsidR="00FA5314" w:rsidRPr="00FA5314" w:rsidRDefault="00FA5314" w:rsidP="00FA5314">
            <w:pPr>
              <w:rPr>
                <w:rFonts w:ascii="Arial" w:hAnsi="Arial" w:cs="Arial"/>
                <w:sz w:val="20"/>
                <w:szCs w:val="20"/>
              </w:rPr>
            </w:pPr>
            <w:r w:rsidRPr="00FA5314">
              <w:rPr>
                <w:rFonts w:ascii="Arial" w:hAnsi="Arial" w:cs="Arial"/>
                <w:sz w:val="20"/>
                <w:szCs w:val="20"/>
              </w:rPr>
              <w:t xml:space="preserve">Bến xe đi: </w:t>
            </w:r>
            <w:r w:rsidRPr="00FA5314">
              <w:rPr>
                <w:rFonts w:ascii="Arial" w:hAnsi="Arial" w:cs="Arial"/>
                <w:sz w:val="20"/>
                <w:szCs w:val="20"/>
                <w:lang w:val="en-US"/>
              </w:rPr>
              <w:t>.................</w:t>
            </w:r>
          </w:p>
        </w:tc>
        <w:tc>
          <w:tcPr>
            <w:tcW w:w="1461" w:type="pct"/>
            <w:shd w:val="clear" w:color="auto" w:fill="auto"/>
            <w:vAlign w:val="center"/>
          </w:tcPr>
          <w:p w14:paraId="47733850" w14:textId="77777777" w:rsidR="00FA5314" w:rsidRPr="00FA5314" w:rsidRDefault="00FA5314" w:rsidP="00FA5314">
            <w:pPr>
              <w:rPr>
                <w:rFonts w:ascii="Arial" w:hAnsi="Arial" w:cs="Arial"/>
                <w:sz w:val="20"/>
                <w:szCs w:val="20"/>
              </w:rPr>
            </w:pPr>
            <w:r w:rsidRPr="00FA5314">
              <w:rPr>
                <w:rFonts w:ascii="Arial" w:hAnsi="Arial" w:cs="Arial"/>
                <w:sz w:val="20"/>
                <w:szCs w:val="20"/>
              </w:rPr>
              <w:t>xuất bến ... giờ</w:t>
            </w:r>
            <w:r w:rsidRPr="00FA5314">
              <w:rPr>
                <w:rFonts w:ascii="Arial" w:hAnsi="Arial" w:cs="Arial"/>
                <w:sz w:val="20"/>
                <w:szCs w:val="20"/>
                <w:lang w:val="en-US"/>
              </w:rPr>
              <w:t xml:space="preserve"> ..... </w:t>
            </w:r>
            <w:r w:rsidRPr="00FA5314">
              <w:rPr>
                <w:rFonts w:ascii="Arial" w:hAnsi="Arial" w:cs="Arial"/>
                <w:sz w:val="20"/>
                <w:szCs w:val="20"/>
              </w:rPr>
              <w:t>ngày ...</w:t>
            </w:r>
          </w:p>
        </w:tc>
        <w:tc>
          <w:tcPr>
            <w:tcW w:w="676" w:type="pct"/>
            <w:shd w:val="clear" w:color="auto" w:fill="auto"/>
            <w:vAlign w:val="center"/>
          </w:tcPr>
          <w:p w14:paraId="2A4437AB" w14:textId="77777777" w:rsidR="00FA5314" w:rsidRPr="00FA5314" w:rsidRDefault="00FA5314" w:rsidP="00FA5314">
            <w:pPr>
              <w:rPr>
                <w:rFonts w:ascii="Arial" w:hAnsi="Arial" w:cs="Arial"/>
                <w:sz w:val="20"/>
                <w:szCs w:val="20"/>
              </w:rPr>
            </w:pPr>
          </w:p>
        </w:tc>
        <w:tc>
          <w:tcPr>
            <w:tcW w:w="855" w:type="pct"/>
            <w:shd w:val="clear" w:color="auto" w:fill="auto"/>
            <w:vAlign w:val="center"/>
          </w:tcPr>
          <w:p w14:paraId="16187676" w14:textId="77777777" w:rsidR="00FA5314" w:rsidRPr="00FA5314" w:rsidRDefault="00FA5314" w:rsidP="00FA5314">
            <w:pPr>
              <w:jc w:val="center"/>
              <w:rPr>
                <w:rFonts w:ascii="Arial" w:hAnsi="Arial" w:cs="Arial"/>
                <w:sz w:val="20"/>
                <w:szCs w:val="20"/>
              </w:rPr>
            </w:pPr>
          </w:p>
        </w:tc>
      </w:tr>
      <w:tr w:rsidR="00FA5314" w:rsidRPr="00FA5314" w14:paraId="7443320B" w14:textId="77777777" w:rsidTr="00F6163E">
        <w:tc>
          <w:tcPr>
            <w:tcW w:w="756" w:type="pct"/>
            <w:gridSpan w:val="2"/>
            <w:vMerge/>
            <w:shd w:val="clear" w:color="auto" w:fill="auto"/>
            <w:vAlign w:val="center"/>
          </w:tcPr>
          <w:p w14:paraId="6C6C45D5" w14:textId="77777777" w:rsidR="00FA5314" w:rsidRPr="00FA5314" w:rsidRDefault="00FA5314" w:rsidP="00FA5314">
            <w:pPr>
              <w:rPr>
                <w:rFonts w:ascii="Arial" w:hAnsi="Arial" w:cs="Arial"/>
                <w:sz w:val="20"/>
                <w:szCs w:val="20"/>
              </w:rPr>
            </w:pPr>
          </w:p>
        </w:tc>
        <w:tc>
          <w:tcPr>
            <w:tcW w:w="1252" w:type="pct"/>
            <w:shd w:val="clear" w:color="auto" w:fill="auto"/>
            <w:vAlign w:val="center"/>
          </w:tcPr>
          <w:p w14:paraId="10BFF877" w14:textId="77777777" w:rsidR="00FA5314" w:rsidRPr="00FA5314" w:rsidRDefault="00FA5314" w:rsidP="00FA5314">
            <w:pPr>
              <w:rPr>
                <w:rFonts w:ascii="Arial" w:hAnsi="Arial" w:cs="Arial"/>
                <w:sz w:val="20"/>
                <w:szCs w:val="20"/>
              </w:rPr>
            </w:pPr>
            <w:r w:rsidRPr="00FA5314">
              <w:rPr>
                <w:rFonts w:ascii="Arial" w:hAnsi="Arial" w:cs="Arial"/>
                <w:sz w:val="20"/>
                <w:szCs w:val="20"/>
              </w:rPr>
              <w:t xml:space="preserve">Bến xe nơi đến: </w:t>
            </w:r>
            <w:r w:rsidRPr="00FA5314">
              <w:rPr>
                <w:rFonts w:ascii="Arial" w:hAnsi="Arial" w:cs="Arial"/>
                <w:sz w:val="20"/>
                <w:szCs w:val="20"/>
                <w:lang w:val="en-US"/>
              </w:rPr>
              <w:t>......</w:t>
            </w:r>
            <w:r w:rsidRPr="00FA5314">
              <w:rPr>
                <w:rFonts w:ascii="Arial" w:hAnsi="Arial" w:cs="Arial"/>
                <w:sz w:val="20"/>
                <w:szCs w:val="20"/>
              </w:rPr>
              <w:t>...</w:t>
            </w:r>
          </w:p>
        </w:tc>
        <w:tc>
          <w:tcPr>
            <w:tcW w:w="1461" w:type="pct"/>
            <w:shd w:val="clear" w:color="auto" w:fill="auto"/>
            <w:vAlign w:val="center"/>
          </w:tcPr>
          <w:p w14:paraId="2FAB98EA" w14:textId="77777777" w:rsidR="00FA5314" w:rsidRPr="00FA5314" w:rsidRDefault="00FA5314" w:rsidP="00FA5314">
            <w:pPr>
              <w:rPr>
                <w:rFonts w:ascii="Arial" w:hAnsi="Arial" w:cs="Arial"/>
                <w:sz w:val="20"/>
                <w:szCs w:val="20"/>
              </w:rPr>
            </w:pPr>
            <w:r w:rsidRPr="00FA5314">
              <w:rPr>
                <w:rFonts w:ascii="Arial" w:hAnsi="Arial" w:cs="Arial"/>
                <w:sz w:val="20"/>
                <w:szCs w:val="20"/>
              </w:rPr>
              <w:t>đến bến ... giờ</w:t>
            </w:r>
            <w:r w:rsidRPr="00FA5314">
              <w:rPr>
                <w:rFonts w:ascii="Arial" w:hAnsi="Arial" w:cs="Arial"/>
                <w:sz w:val="20"/>
                <w:szCs w:val="20"/>
                <w:lang w:val="en-US"/>
              </w:rPr>
              <w:t xml:space="preserve">..... </w:t>
            </w:r>
            <w:r w:rsidRPr="00FA5314">
              <w:rPr>
                <w:rFonts w:ascii="Arial" w:hAnsi="Arial" w:cs="Arial"/>
                <w:sz w:val="20"/>
                <w:szCs w:val="20"/>
              </w:rPr>
              <w:t>ngày ....</w:t>
            </w:r>
          </w:p>
        </w:tc>
        <w:tc>
          <w:tcPr>
            <w:tcW w:w="676" w:type="pct"/>
            <w:shd w:val="clear" w:color="auto" w:fill="auto"/>
            <w:vAlign w:val="center"/>
          </w:tcPr>
          <w:p w14:paraId="65161EE0" w14:textId="77777777" w:rsidR="00FA5314" w:rsidRPr="00FA5314" w:rsidRDefault="00FA5314" w:rsidP="00FA5314">
            <w:pPr>
              <w:rPr>
                <w:rFonts w:ascii="Arial" w:hAnsi="Arial" w:cs="Arial"/>
                <w:sz w:val="20"/>
                <w:szCs w:val="20"/>
              </w:rPr>
            </w:pPr>
          </w:p>
        </w:tc>
        <w:tc>
          <w:tcPr>
            <w:tcW w:w="855" w:type="pct"/>
            <w:shd w:val="clear" w:color="auto" w:fill="auto"/>
            <w:vAlign w:val="center"/>
          </w:tcPr>
          <w:p w14:paraId="1CAB575C" w14:textId="77777777" w:rsidR="00FA5314" w:rsidRPr="00FA5314" w:rsidRDefault="00FA5314" w:rsidP="00FA5314">
            <w:pPr>
              <w:jc w:val="center"/>
              <w:rPr>
                <w:rFonts w:ascii="Arial" w:hAnsi="Arial" w:cs="Arial"/>
                <w:sz w:val="20"/>
                <w:szCs w:val="20"/>
              </w:rPr>
            </w:pPr>
          </w:p>
        </w:tc>
      </w:tr>
      <w:tr w:rsidR="00FA5314" w:rsidRPr="00FA5314" w14:paraId="0E36EADB" w14:textId="77777777" w:rsidTr="00F6163E">
        <w:tc>
          <w:tcPr>
            <w:tcW w:w="756" w:type="pct"/>
            <w:gridSpan w:val="2"/>
            <w:vMerge w:val="restart"/>
            <w:shd w:val="clear" w:color="auto" w:fill="auto"/>
            <w:vAlign w:val="center"/>
          </w:tcPr>
          <w:p w14:paraId="50E3D717" w14:textId="77777777" w:rsidR="00FA5314" w:rsidRPr="00FA5314" w:rsidRDefault="00FA5314" w:rsidP="00FA5314">
            <w:pPr>
              <w:rPr>
                <w:rFonts w:ascii="Arial" w:hAnsi="Arial" w:cs="Arial"/>
                <w:sz w:val="20"/>
                <w:szCs w:val="20"/>
              </w:rPr>
            </w:pPr>
            <w:r w:rsidRPr="00FA5314">
              <w:rPr>
                <w:rFonts w:ascii="Arial" w:hAnsi="Arial" w:cs="Arial"/>
                <w:sz w:val="20"/>
                <w:szCs w:val="20"/>
              </w:rPr>
              <w:t>Lượt về</w:t>
            </w:r>
          </w:p>
        </w:tc>
        <w:tc>
          <w:tcPr>
            <w:tcW w:w="1252" w:type="pct"/>
            <w:shd w:val="clear" w:color="auto" w:fill="auto"/>
            <w:vAlign w:val="center"/>
          </w:tcPr>
          <w:p w14:paraId="4FBF7A60" w14:textId="77777777" w:rsidR="00FA5314" w:rsidRPr="00FA5314" w:rsidRDefault="00FA5314" w:rsidP="00FA5314">
            <w:pPr>
              <w:rPr>
                <w:rFonts w:ascii="Arial" w:hAnsi="Arial" w:cs="Arial"/>
                <w:sz w:val="20"/>
                <w:szCs w:val="20"/>
              </w:rPr>
            </w:pPr>
            <w:r w:rsidRPr="00FA5314">
              <w:rPr>
                <w:rFonts w:ascii="Arial" w:hAnsi="Arial" w:cs="Arial"/>
                <w:sz w:val="20"/>
                <w:szCs w:val="20"/>
              </w:rPr>
              <w:t xml:space="preserve">Bến xe đi: </w:t>
            </w:r>
          </w:p>
        </w:tc>
        <w:tc>
          <w:tcPr>
            <w:tcW w:w="1461" w:type="pct"/>
            <w:shd w:val="clear" w:color="auto" w:fill="auto"/>
            <w:vAlign w:val="center"/>
          </w:tcPr>
          <w:p w14:paraId="7FC699BA" w14:textId="77777777" w:rsidR="00FA5314" w:rsidRPr="00FA5314" w:rsidRDefault="00FA5314" w:rsidP="00FA5314">
            <w:pPr>
              <w:rPr>
                <w:rFonts w:ascii="Arial" w:hAnsi="Arial" w:cs="Arial"/>
                <w:sz w:val="20"/>
                <w:szCs w:val="20"/>
              </w:rPr>
            </w:pPr>
            <w:r w:rsidRPr="00FA5314">
              <w:rPr>
                <w:rFonts w:ascii="Arial" w:hAnsi="Arial" w:cs="Arial"/>
                <w:sz w:val="20"/>
                <w:szCs w:val="20"/>
              </w:rPr>
              <w:t>xuất bến... giờ</w:t>
            </w:r>
            <w:r w:rsidRPr="00FA5314">
              <w:rPr>
                <w:rFonts w:ascii="Arial" w:hAnsi="Arial" w:cs="Arial"/>
                <w:sz w:val="20"/>
                <w:szCs w:val="20"/>
                <w:lang w:val="en-US"/>
              </w:rPr>
              <w:t xml:space="preserve">..... </w:t>
            </w:r>
            <w:r w:rsidRPr="00FA5314">
              <w:rPr>
                <w:rFonts w:ascii="Arial" w:hAnsi="Arial" w:cs="Arial"/>
                <w:sz w:val="20"/>
                <w:szCs w:val="20"/>
              </w:rPr>
              <w:t>ngày ....</w:t>
            </w:r>
          </w:p>
        </w:tc>
        <w:tc>
          <w:tcPr>
            <w:tcW w:w="676" w:type="pct"/>
            <w:shd w:val="clear" w:color="auto" w:fill="auto"/>
            <w:vAlign w:val="center"/>
          </w:tcPr>
          <w:p w14:paraId="01046125" w14:textId="77777777" w:rsidR="00FA5314" w:rsidRPr="00FA5314" w:rsidRDefault="00FA5314" w:rsidP="00FA5314">
            <w:pPr>
              <w:rPr>
                <w:rFonts w:ascii="Arial" w:hAnsi="Arial" w:cs="Arial"/>
                <w:sz w:val="20"/>
                <w:szCs w:val="20"/>
              </w:rPr>
            </w:pPr>
          </w:p>
        </w:tc>
        <w:tc>
          <w:tcPr>
            <w:tcW w:w="855" w:type="pct"/>
            <w:shd w:val="clear" w:color="auto" w:fill="auto"/>
            <w:vAlign w:val="center"/>
          </w:tcPr>
          <w:p w14:paraId="200F8390" w14:textId="77777777" w:rsidR="00FA5314" w:rsidRPr="00FA5314" w:rsidRDefault="00FA5314" w:rsidP="00FA5314">
            <w:pPr>
              <w:jc w:val="center"/>
              <w:rPr>
                <w:rFonts w:ascii="Arial" w:hAnsi="Arial" w:cs="Arial"/>
                <w:sz w:val="20"/>
                <w:szCs w:val="20"/>
              </w:rPr>
            </w:pPr>
          </w:p>
        </w:tc>
      </w:tr>
      <w:tr w:rsidR="00FA5314" w:rsidRPr="00FA5314" w14:paraId="6E290914" w14:textId="77777777" w:rsidTr="00F6163E">
        <w:tc>
          <w:tcPr>
            <w:tcW w:w="756" w:type="pct"/>
            <w:gridSpan w:val="2"/>
            <w:vMerge/>
            <w:shd w:val="clear" w:color="auto" w:fill="auto"/>
            <w:vAlign w:val="center"/>
          </w:tcPr>
          <w:p w14:paraId="6BDC93BB" w14:textId="77777777" w:rsidR="00FA5314" w:rsidRPr="00FA5314" w:rsidRDefault="00FA5314" w:rsidP="00FA5314">
            <w:pPr>
              <w:rPr>
                <w:rFonts w:ascii="Arial" w:hAnsi="Arial" w:cs="Arial"/>
                <w:sz w:val="20"/>
                <w:szCs w:val="20"/>
              </w:rPr>
            </w:pPr>
          </w:p>
        </w:tc>
        <w:tc>
          <w:tcPr>
            <w:tcW w:w="1252" w:type="pct"/>
            <w:shd w:val="clear" w:color="auto" w:fill="auto"/>
            <w:vAlign w:val="center"/>
          </w:tcPr>
          <w:p w14:paraId="081C7006" w14:textId="77777777" w:rsidR="00FA5314" w:rsidRPr="00FA5314" w:rsidRDefault="00FA5314" w:rsidP="00FA5314">
            <w:pPr>
              <w:rPr>
                <w:rFonts w:ascii="Arial" w:hAnsi="Arial" w:cs="Arial"/>
                <w:sz w:val="20"/>
                <w:szCs w:val="20"/>
              </w:rPr>
            </w:pPr>
            <w:r w:rsidRPr="00FA5314">
              <w:rPr>
                <w:rFonts w:ascii="Arial" w:hAnsi="Arial" w:cs="Arial"/>
                <w:sz w:val="20"/>
                <w:szCs w:val="20"/>
              </w:rPr>
              <w:t>B</w:t>
            </w:r>
            <w:r w:rsidRPr="00FA5314">
              <w:rPr>
                <w:rFonts w:ascii="Arial" w:hAnsi="Arial" w:cs="Arial"/>
                <w:sz w:val="20"/>
                <w:szCs w:val="20"/>
                <w:lang w:val="en-US"/>
              </w:rPr>
              <w:t>ế</w:t>
            </w:r>
            <w:r w:rsidRPr="00FA5314">
              <w:rPr>
                <w:rFonts w:ascii="Arial" w:hAnsi="Arial" w:cs="Arial"/>
                <w:sz w:val="20"/>
                <w:szCs w:val="20"/>
              </w:rPr>
              <w:t xml:space="preserve">n xe nơi đến: </w:t>
            </w:r>
            <w:r w:rsidRPr="00FA5314">
              <w:rPr>
                <w:rFonts w:ascii="Arial" w:hAnsi="Arial" w:cs="Arial"/>
                <w:sz w:val="20"/>
                <w:szCs w:val="20"/>
                <w:lang w:val="en-US"/>
              </w:rPr>
              <w:t>..........</w:t>
            </w:r>
          </w:p>
        </w:tc>
        <w:tc>
          <w:tcPr>
            <w:tcW w:w="1461" w:type="pct"/>
            <w:shd w:val="clear" w:color="auto" w:fill="auto"/>
            <w:vAlign w:val="center"/>
          </w:tcPr>
          <w:p w14:paraId="46025472" w14:textId="77777777" w:rsidR="00FA5314" w:rsidRPr="00FA5314" w:rsidRDefault="00FA5314" w:rsidP="00FA5314">
            <w:pPr>
              <w:rPr>
                <w:rFonts w:ascii="Arial" w:hAnsi="Arial" w:cs="Arial"/>
                <w:sz w:val="20"/>
                <w:szCs w:val="20"/>
              </w:rPr>
            </w:pPr>
            <w:r w:rsidRPr="00FA5314">
              <w:rPr>
                <w:rFonts w:ascii="Arial" w:hAnsi="Arial" w:cs="Arial"/>
                <w:sz w:val="20"/>
                <w:szCs w:val="20"/>
              </w:rPr>
              <w:t>đến bến.... giờ</w:t>
            </w:r>
            <w:r w:rsidRPr="00FA5314">
              <w:rPr>
                <w:rFonts w:ascii="Arial" w:hAnsi="Arial" w:cs="Arial"/>
                <w:sz w:val="20"/>
                <w:szCs w:val="20"/>
                <w:lang w:val="en-US"/>
              </w:rPr>
              <w:t xml:space="preserve">..... </w:t>
            </w:r>
            <w:r w:rsidRPr="00FA5314">
              <w:rPr>
                <w:rFonts w:ascii="Arial" w:hAnsi="Arial" w:cs="Arial"/>
                <w:sz w:val="20"/>
                <w:szCs w:val="20"/>
              </w:rPr>
              <w:t>ngày ....</w:t>
            </w:r>
          </w:p>
        </w:tc>
        <w:tc>
          <w:tcPr>
            <w:tcW w:w="676" w:type="pct"/>
            <w:shd w:val="clear" w:color="auto" w:fill="auto"/>
            <w:vAlign w:val="center"/>
          </w:tcPr>
          <w:p w14:paraId="626E7114" w14:textId="77777777" w:rsidR="00FA5314" w:rsidRPr="00FA5314" w:rsidRDefault="00FA5314" w:rsidP="00FA5314">
            <w:pPr>
              <w:rPr>
                <w:rFonts w:ascii="Arial" w:hAnsi="Arial" w:cs="Arial"/>
                <w:sz w:val="20"/>
                <w:szCs w:val="20"/>
              </w:rPr>
            </w:pPr>
          </w:p>
        </w:tc>
        <w:tc>
          <w:tcPr>
            <w:tcW w:w="855" w:type="pct"/>
            <w:shd w:val="clear" w:color="auto" w:fill="auto"/>
            <w:vAlign w:val="center"/>
          </w:tcPr>
          <w:p w14:paraId="41F4FA09" w14:textId="77777777" w:rsidR="00FA5314" w:rsidRPr="00FA5314" w:rsidRDefault="00FA5314" w:rsidP="00FA5314">
            <w:pPr>
              <w:jc w:val="center"/>
              <w:rPr>
                <w:rFonts w:ascii="Arial" w:hAnsi="Arial" w:cs="Arial"/>
                <w:sz w:val="20"/>
                <w:szCs w:val="20"/>
              </w:rPr>
            </w:pPr>
          </w:p>
        </w:tc>
      </w:tr>
      <w:tr w:rsidR="00FA5314" w:rsidRPr="00FA5314" w14:paraId="2FF2BF02" w14:textId="77777777" w:rsidTr="00F6163E">
        <w:tc>
          <w:tcPr>
            <w:tcW w:w="2008" w:type="pct"/>
            <w:gridSpan w:val="3"/>
            <w:shd w:val="clear" w:color="auto" w:fill="auto"/>
          </w:tcPr>
          <w:p w14:paraId="374E2DFE"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LÁI XE 1</w:t>
            </w:r>
            <w:r w:rsidRPr="00FA5314">
              <w:rPr>
                <w:rFonts w:ascii="Arial" w:hAnsi="Arial" w:cs="Arial"/>
                <w:sz w:val="20"/>
                <w:szCs w:val="20"/>
              </w:rPr>
              <w:br/>
              <w:t>(Ký và ghi rõ họ tên)</w:t>
            </w:r>
          </w:p>
        </w:tc>
        <w:tc>
          <w:tcPr>
            <w:tcW w:w="1461" w:type="pct"/>
            <w:shd w:val="clear" w:color="auto" w:fill="auto"/>
          </w:tcPr>
          <w:p w14:paraId="4D472823"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LÁI XE 2</w:t>
            </w:r>
            <w:r w:rsidRPr="00FA5314">
              <w:rPr>
                <w:rFonts w:ascii="Arial" w:hAnsi="Arial" w:cs="Arial"/>
                <w:sz w:val="20"/>
                <w:szCs w:val="20"/>
              </w:rPr>
              <w:br/>
              <w:t>(Ký và ghi rõ họ tên)</w:t>
            </w:r>
          </w:p>
        </w:tc>
        <w:tc>
          <w:tcPr>
            <w:tcW w:w="1531" w:type="pct"/>
            <w:gridSpan w:val="2"/>
            <w:shd w:val="clear" w:color="auto" w:fill="auto"/>
          </w:tcPr>
          <w:p w14:paraId="3DDBAFC4"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NHÂN VIÊN PHỤC VỤ TRÊN XE</w:t>
            </w:r>
            <w:r w:rsidRPr="00FA5314">
              <w:rPr>
                <w:rFonts w:ascii="Arial" w:hAnsi="Arial" w:cs="Arial"/>
                <w:sz w:val="20"/>
                <w:szCs w:val="20"/>
              </w:rPr>
              <w:br/>
              <w:t>(Ký và ghi rõ họ tên)</w:t>
            </w:r>
            <w:r w:rsidRPr="00FA5314">
              <w:rPr>
                <w:rFonts w:ascii="Arial" w:hAnsi="Arial" w:cs="Arial"/>
                <w:sz w:val="20"/>
                <w:szCs w:val="20"/>
              </w:rPr>
              <w:br/>
            </w:r>
            <w:r w:rsidRPr="00FA5314">
              <w:rPr>
                <w:rFonts w:ascii="Arial" w:hAnsi="Arial" w:cs="Arial"/>
                <w:sz w:val="20"/>
                <w:szCs w:val="20"/>
              </w:rPr>
              <w:br/>
            </w:r>
            <w:r w:rsidRPr="00FA5314">
              <w:rPr>
                <w:rFonts w:ascii="Arial" w:hAnsi="Arial" w:cs="Arial"/>
                <w:sz w:val="20"/>
                <w:szCs w:val="20"/>
              </w:rPr>
              <w:br/>
            </w:r>
            <w:r w:rsidRPr="00FA5314">
              <w:rPr>
                <w:rFonts w:ascii="Arial" w:hAnsi="Arial" w:cs="Arial"/>
                <w:sz w:val="20"/>
                <w:szCs w:val="20"/>
              </w:rPr>
              <w:br/>
            </w:r>
            <w:r w:rsidRPr="00FA5314">
              <w:rPr>
                <w:rFonts w:ascii="Arial" w:hAnsi="Arial" w:cs="Arial"/>
                <w:sz w:val="20"/>
                <w:szCs w:val="20"/>
              </w:rPr>
              <w:br/>
            </w:r>
          </w:p>
        </w:tc>
      </w:tr>
    </w:tbl>
    <w:p w14:paraId="0E966A2D" w14:textId="77777777" w:rsidR="00FA5314" w:rsidRPr="00FA5314" w:rsidRDefault="00FA5314" w:rsidP="00FA5314">
      <w:pPr>
        <w:spacing w:after="120"/>
        <w:ind w:firstLine="720"/>
        <w:jc w:val="both"/>
        <w:rPr>
          <w:rFonts w:ascii="Arial" w:hAnsi="Arial" w:cs="Arial"/>
          <w:b/>
          <w:i/>
          <w:sz w:val="20"/>
          <w:szCs w:val="20"/>
        </w:rPr>
      </w:pPr>
      <w:r w:rsidRPr="00FA5314">
        <w:rPr>
          <w:rFonts w:ascii="Arial" w:hAnsi="Arial" w:cs="Arial"/>
          <w:b/>
          <w:i/>
          <w:sz w:val="20"/>
          <w:szCs w:val="20"/>
        </w:rPr>
        <w:t>* Ghi chú:</w:t>
      </w:r>
    </w:p>
    <w:p w14:paraId="3B73E78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Bến xe ghi vào ô ngày giờ đi đến, đóng dấu.</w:t>
      </w:r>
    </w:p>
    <w:p w14:paraId="68864C8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Trên một tờ Lệnh vận chuyển chỉ được phép bố trí tối đa 4 lượt đi và 4 lượt về.</w:t>
      </w:r>
    </w:p>
    <w:p w14:paraId="0332EE7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Ngoài các nội dung nêu trên, đơn vị kinh doanh vận tải bổ sung các nội dung khác để phục vụ công tác quản lý, điều hành của đơn vị.</w:t>
      </w:r>
    </w:p>
    <w:p w14:paraId="53F37577" w14:textId="77777777" w:rsidR="00FA5314" w:rsidRPr="00FA5314" w:rsidRDefault="00FA5314" w:rsidP="00FA5314">
      <w:pPr>
        <w:spacing w:after="120"/>
        <w:ind w:firstLine="720"/>
        <w:jc w:val="both"/>
        <w:rPr>
          <w:rFonts w:ascii="Arial" w:hAnsi="Arial" w:cs="Arial"/>
          <w:sz w:val="20"/>
          <w:szCs w:val="20"/>
        </w:rPr>
      </w:pPr>
    </w:p>
    <w:p w14:paraId="3DEE4A72"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79AADDB0"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12. Thông báo bổ sung, thay thế, ngừng phương tiện khai thác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A5314" w:rsidRPr="00FA5314" w14:paraId="1FA8CCA7" w14:textId="77777777" w:rsidTr="00F6163E">
        <w:trPr>
          <w:trHeight w:val="920"/>
        </w:trPr>
        <w:tc>
          <w:tcPr>
            <w:tcW w:w="1889" w:type="pct"/>
          </w:tcPr>
          <w:p w14:paraId="2B07A6D2"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 xml:space="preserve">BỘ GIAO THÔNG VẬN TẢI </w:t>
            </w:r>
            <w:r w:rsidRPr="00FA5314">
              <w:rPr>
                <w:rFonts w:ascii="Arial" w:hAnsi="Arial" w:cs="Arial"/>
                <w:sz w:val="20"/>
                <w:szCs w:val="20"/>
                <w:lang w:val="vi-VN"/>
              </w:rPr>
              <w:br/>
            </w: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5F977FC2"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Số: .../CĐBVN-QLVT,PT&amp;NL</w:t>
            </w:r>
          </w:p>
        </w:tc>
        <w:tc>
          <w:tcPr>
            <w:tcW w:w="3111" w:type="pct"/>
          </w:tcPr>
          <w:p w14:paraId="520D1B87" w14:textId="77777777" w:rsidR="00FA5314" w:rsidRPr="00FA5314" w:rsidRDefault="00FA5314" w:rsidP="00FA5314">
            <w:pPr>
              <w:jc w:val="center"/>
              <w:rPr>
                <w:rFonts w:ascii="Arial" w:hAnsi="Arial" w:cs="Arial"/>
                <w:sz w:val="20"/>
                <w:szCs w:val="20"/>
                <w:vertAlign w:val="superscript"/>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5BE5F304" w14:textId="77777777" w:rsidR="00FA5314" w:rsidRPr="00FA5314" w:rsidRDefault="00FA5314" w:rsidP="00FA5314">
            <w:pPr>
              <w:jc w:val="center"/>
              <w:rPr>
                <w:rFonts w:ascii="Arial" w:hAnsi="Arial" w:cs="Arial"/>
                <w:sz w:val="20"/>
                <w:szCs w:val="20"/>
                <w:lang w:val="vi-VN"/>
              </w:rPr>
            </w:pPr>
            <w:r w:rsidRPr="00FA5314">
              <w:rPr>
                <w:rFonts w:ascii="Arial" w:hAnsi="Arial" w:cs="Arial"/>
                <w:i/>
                <w:sz w:val="20"/>
                <w:szCs w:val="20"/>
                <w:lang w:val="vi-VN"/>
              </w:rPr>
              <w:t>Hà Nội, ngày... tháng ... năm ...</w:t>
            </w:r>
          </w:p>
        </w:tc>
      </w:tr>
    </w:tbl>
    <w:p w14:paraId="29BFE13C" w14:textId="77777777" w:rsidR="00FA5314" w:rsidRPr="00FA5314" w:rsidRDefault="00FA5314" w:rsidP="00FA5314">
      <w:pPr>
        <w:jc w:val="center"/>
        <w:rPr>
          <w:rFonts w:ascii="Arial" w:hAnsi="Arial" w:cs="Arial"/>
          <w:b/>
          <w:sz w:val="20"/>
          <w:szCs w:val="20"/>
        </w:rPr>
      </w:pPr>
    </w:p>
    <w:p w14:paraId="413087F9" w14:textId="77777777" w:rsidR="00FA5314" w:rsidRPr="00FA5314" w:rsidRDefault="00FA5314" w:rsidP="00FA5314">
      <w:pPr>
        <w:jc w:val="center"/>
        <w:rPr>
          <w:rFonts w:ascii="Arial" w:hAnsi="Arial" w:cs="Arial"/>
          <w:b/>
          <w:sz w:val="20"/>
          <w:szCs w:val="20"/>
        </w:rPr>
      </w:pPr>
    </w:p>
    <w:p w14:paraId="7DDD38BD"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THÔNG BÁO</w:t>
      </w:r>
      <w:r w:rsidRPr="00FA5314">
        <w:rPr>
          <w:rFonts w:ascii="Arial" w:hAnsi="Arial" w:cs="Arial"/>
          <w:b/>
          <w:sz w:val="20"/>
          <w:szCs w:val="20"/>
        </w:rPr>
        <w:br/>
        <w:t xml:space="preserve">BỔ SUNG/THAY THẾ/NGỪNG PHƯƠNG TIỆN KHAI THÁC TUYẾN </w:t>
      </w:r>
      <w:r w:rsidRPr="00FA5314">
        <w:rPr>
          <w:rFonts w:ascii="Arial" w:hAnsi="Arial" w:cs="Arial"/>
          <w:b/>
          <w:sz w:val="20"/>
          <w:szCs w:val="20"/>
        </w:rPr>
        <w:br/>
        <w:t>VẬN TẢI HÀNH KHÁCH CỐ ĐỊNH GIỮA VIỆT NAM VÀ LÀO</w:t>
      </w:r>
    </w:p>
    <w:p w14:paraId="2AD6B055"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_________________</w:t>
      </w:r>
    </w:p>
    <w:p w14:paraId="09378885"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w:t>
      </w:r>
    </w:p>
    <w:p w14:paraId="327D0F6A" w14:textId="77777777" w:rsidR="00FA5314" w:rsidRPr="00FA5314" w:rsidRDefault="00FA5314" w:rsidP="00FA5314">
      <w:pPr>
        <w:jc w:val="center"/>
        <w:rPr>
          <w:rFonts w:ascii="Arial" w:hAnsi="Arial" w:cs="Arial"/>
          <w:sz w:val="20"/>
          <w:szCs w:val="20"/>
        </w:rPr>
      </w:pPr>
    </w:p>
    <w:p w14:paraId="02C518B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nhận được công văn số ................. ngày ... tháng .... năm... và hồ sơ kèm theo của ................. về việc đăng ký bổ sung, thay thế, ngừng phương tiện khai thác tuyến vận tải hành khách cố định giữa Việt Nam và Lào;</w:t>
      </w:r>
    </w:p>
    <w:p w14:paraId="5E52220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thông báo như sau:</w:t>
      </w:r>
    </w:p>
    <w:p w14:paraId="0FF183C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Thông báo cho phép ................. được bổ sung/thay thế/ngừng phương tiện khai thác tuyến vận tải hành khách cố định giữa Việt Nam và Lào.</w:t>
      </w:r>
    </w:p>
    <w:p w14:paraId="3F592A1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Tên tuyến:</w:t>
      </w:r>
      <w:r w:rsidRPr="00FA5314">
        <w:rPr>
          <w:rFonts w:ascii="Arial" w:hAnsi="Arial" w:cs="Arial"/>
          <w:sz w:val="20"/>
          <w:szCs w:val="20"/>
        </w:rPr>
        <w:t xml:space="preserve"> ................. đi ................. và ngược lại</w:t>
      </w:r>
    </w:p>
    <w:p w14:paraId="5AB12C3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Bến đi:</w:t>
      </w:r>
      <w:r w:rsidRPr="00FA5314">
        <w:rPr>
          <w:rFonts w:ascii="Arial" w:hAnsi="Arial" w:cs="Arial"/>
          <w:sz w:val="20"/>
          <w:szCs w:val="20"/>
        </w:rPr>
        <w:t xml:space="preserve"> Bến xe ................. (tên tỉnh đi).</w:t>
      </w:r>
    </w:p>
    <w:p w14:paraId="59FA351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Bến đến:</w:t>
      </w:r>
      <w:r w:rsidRPr="00FA5314">
        <w:rPr>
          <w:rFonts w:ascii="Arial" w:hAnsi="Arial" w:cs="Arial"/>
          <w:sz w:val="20"/>
          <w:szCs w:val="20"/>
        </w:rPr>
        <w:t xml:space="preserve"> Bến xe ................. (tên tỉnh đến).</w:t>
      </w:r>
    </w:p>
    <w:p w14:paraId="6ED3778A"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Hành trình:</w:t>
      </w:r>
      <w:r w:rsidRPr="00FA5314">
        <w:rPr>
          <w:rFonts w:ascii="Arial" w:hAnsi="Arial" w:cs="Arial"/>
          <w:sz w:val="20"/>
          <w:szCs w:val="20"/>
        </w:rPr>
        <w:t xml:space="preserve"> .................................. cửa khẩu đi/cửa khẩu đến .................</w:t>
      </w:r>
    </w:p>
    <w:p w14:paraId="419DCE3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Số xe bổ sung khai thác tuyến:</w:t>
      </w:r>
      <w:r w:rsidRPr="00FA5314">
        <w:rPr>
          <w:rFonts w:ascii="Arial" w:hAnsi="Arial" w:cs="Arial"/>
          <w:sz w:val="20"/>
          <w:szCs w:val="20"/>
        </w:rPr>
        <w:t xml:space="preserve"> ................. (dành cho phương tiện bổ sung khai thác tuyến)</w:t>
      </w:r>
    </w:p>
    <w:p w14:paraId="5DFCC8CE"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Số xe thay thế:</w:t>
      </w:r>
      <w:r w:rsidRPr="00FA5314">
        <w:rPr>
          <w:rFonts w:ascii="Arial" w:hAnsi="Arial" w:cs="Arial"/>
          <w:sz w:val="20"/>
          <w:szCs w:val="20"/>
          <w:lang w:val="en-US"/>
        </w:rPr>
        <w:t xml:space="preserve"> ................. </w:t>
      </w:r>
      <w:r w:rsidRPr="00FA5314">
        <w:rPr>
          <w:rFonts w:ascii="Arial" w:hAnsi="Arial" w:cs="Arial"/>
          <w:b/>
          <w:sz w:val="20"/>
          <w:szCs w:val="20"/>
        </w:rPr>
        <w:t>Thay thế cho xe</w:t>
      </w:r>
      <w:r w:rsidRPr="00FA5314">
        <w:rPr>
          <w:rFonts w:ascii="Arial" w:hAnsi="Arial" w:cs="Arial"/>
          <w:sz w:val="20"/>
          <w:szCs w:val="20"/>
        </w:rPr>
        <w:t xml:space="preserve"> </w:t>
      </w:r>
      <w:r w:rsidRPr="00FA5314">
        <w:rPr>
          <w:rFonts w:ascii="Arial" w:hAnsi="Arial" w:cs="Arial"/>
          <w:sz w:val="20"/>
          <w:szCs w:val="20"/>
          <w:lang w:val="en-US"/>
        </w:rPr>
        <w:t>.................</w:t>
      </w:r>
      <w:r w:rsidRPr="00FA5314">
        <w:rPr>
          <w:rFonts w:ascii="Arial" w:hAnsi="Arial" w:cs="Arial"/>
          <w:sz w:val="20"/>
          <w:szCs w:val="20"/>
        </w:rPr>
        <w:t xml:space="preserve"> (dành cho phương tiện thay thế khai thác tuyến)</w:t>
      </w:r>
    </w:p>
    <w:p w14:paraId="45B062D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b/>
          <w:sz w:val="20"/>
          <w:szCs w:val="20"/>
        </w:rPr>
        <w:t xml:space="preserve">Số xe ngừng hoạt động trên tuyến: </w:t>
      </w:r>
      <w:r w:rsidRPr="00FA5314">
        <w:rPr>
          <w:rFonts w:ascii="Arial" w:hAnsi="Arial" w:cs="Arial"/>
          <w:sz w:val="20"/>
          <w:szCs w:val="20"/>
        </w:rPr>
        <w:t>.................................. (đối với phương tiện ngừng hoạt động trên tuyến)</w:t>
      </w:r>
    </w:p>
    <w:p w14:paraId="1ACCFAC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Thời hạn triển khai hoạt động vận tải hành khách trên tuyến cho xe được bổ sung/thay thế: 30 ngày kể từ ngày ký văn bản, trong thời hạn này đơn vị kinh doanh vận tải phải ký hợp đồng khai thác với bến xe hai đầu tuyến, báo cáo về Cục Đường bộ Việt Nam và Sở Giao thông vận tải ................. Quá thời hạn nêu trên, văn bản thông báo không còn hiệu lực.</w:t>
      </w:r>
    </w:p>
    <w:p w14:paraId="44BD2C8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đề nghị Sở Giao thông vận tải ................. chỉ đạo Bến xe ................. ký hợp đồng khai thác với phương tiện của đơn vị kinh doanh vận tải theo danh sách đã được Cục Đường bộ Việt Nam thông báo ở trên (dành cho phương tiện bổ sung, thay thế).</w:t>
      </w:r>
    </w:p>
    <w:p w14:paraId="28625CDC"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Yêu cầu ................. tổ chức hoạt động vận tải hành khách trên tuyến theo đúng các quy định hiện hành.</w:t>
      </w:r>
    </w:p>
    <w:p w14:paraId="60913CA3"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0B84155F" w14:textId="77777777" w:rsidTr="00F6163E">
        <w:tc>
          <w:tcPr>
            <w:tcW w:w="2504" w:type="pct"/>
          </w:tcPr>
          <w:p w14:paraId="3ED01574" w14:textId="77777777" w:rsidR="00FA5314" w:rsidRPr="00FA5314" w:rsidRDefault="00FA5314" w:rsidP="00FA5314">
            <w:pPr>
              <w:rPr>
                <w:rFonts w:ascii="Arial" w:hAnsi="Arial" w:cs="Arial"/>
                <w:sz w:val="20"/>
                <w:szCs w:val="20"/>
                <w:lang w:val="vi-VN"/>
              </w:rPr>
            </w:pPr>
            <w:r w:rsidRPr="00FA5314">
              <w:rPr>
                <w:rFonts w:ascii="Arial" w:hAnsi="Arial" w:cs="Arial"/>
                <w:b/>
                <w:i/>
                <w:sz w:val="20"/>
                <w:szCs w:val="20"/>
                <w:lang w:val="vi-VN"/>
              </w:rPr>
              <w:t>Nơi nhận:</w:t>
            </w:r>
            <w:r w:rsidRPr="00FA5314">
              <w:rPr>
                <w:rFonts w:ascii="Arial" w:hAnsi="Arial" w:cs="Arial"/>
                <w:b/>
                <w:i/>
                <w:sz w:val="20"/>
                <w:szCs w:val="20"/>
                <w:lang w:val="vi-VN"/>
              </w:rPr>
              <w:br/>
            </w:r>
            <w:r w:rsidRPr="00FA5314">
              <w:rPr>
                <w:rFonts w:ascii="Arial" w:hAnsi="Arial" w:cs="Arial"/>
                <w:sz w:val="20"/>
                <w:szCs w:val="20"/>
                <w:lang w:val="vi-VN"/>
              </w:rPr>
              <w:t xml:space="preserve">- Như trên; </w:t>
            </w:r>
            <w:r w:rsidRPr="00FA5314">
              <w:rPr>
                <w:rFonts w:ascii="Arial" w:hAnsi="Arial" w:cs="Arial"/>
                <w:sz w:val="20"/>
                <w:szCs w:val="20"/>
                <w:lang w:val="vi-VN"/>
              </w:rPr>
              <w:br/>
              <w:t>- ..........</w:t>
            </w:r>
            <w:r w:rsidRPr="00FA5314">
              <w:rPr>
                <w:rFonts w:ascii="Arial" w:hAnsi="Arial" w:cs="Arial"/>
                <w:sz w:val="20"/>
                <w:szCs w:val="20"/>
                <w:lang w:val="vi-VN"/>
              </w:rPr>
              <w:br/>
              <w:t>- Lưu:...</w:t>
            </w:r>
          </w:p>
        </w:tc>
        <w:tc>
          <w:tcPr>
            <w:tcW w:w="2496" w:type="pct"/>
          </w:tcPr>
          <w:p w14:paraId="4FD3CD9E"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6534915C" w14:textId="77777777" w:rsidR="00FA5314" w:rsidRPr="00FA5314" w:rsidRDefault="00FA5314" w:rsidP="00FA5314">
      <w:pPr>
        <w:spacing w:after="120"/>
        <w:ind w:firstLine="720"/>
        <w:jc w:val="both"/>
        <w:rPr>
          <w:rFonts w:ascii="Arial" w:hAnsi="Arial" w:cs="Arial"/>
          <w:b/>
          <w:sz w:val="20"/>
          <w:szCs w:val="20"/>
        </w:rPr>
      </w:pPr>
    </w:p>
    <w:p w14:paraId="2CB96AF0"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60483DF8"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13. Thông báo ngừng khai thác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A5314" w:rsidRPr="00FA5314" w14:paraId="5ACC85C6" w14:textId="77777777" w:rsidTr="00F6163E">
        <w:trPr>
          <w:trHeight w:val="920"/>
        </w:trPr>
        <w:tc>
          <w:tcPr>
            <w:tcW w:w="1889" w:type="pct"/>
          </w:tcPr>
          <w:p w14:paraId="4E7E498E"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 xml:space="preserve">BỘ GIAO THÔNG VẬN TẢI </w:t>
            </w:r>
            <w:r w:rsidRPr="00FA5314">
              <w:rPr>
                <w:rFonts w:ascii="Arial" w:hAnsi="Arial" w:cs="Arial"/>
                <w:sz w:val="20"/>
                <w:szCs w:val="20"/>
                <w:lang w:val="vi-VN"/>
              </w:rPr>
              <w:br/>
            </w: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5DD8AD18" w14:textId="77777777" w:rsidR="00FA5314" w:rsidRPr="00FA5314" w:rsidRDefault="00FA5314" w:rsidP="00FA5314">
            <w:pPr>
              <w:jc w:val="center"/>
              <w:rPr>
                <w:rFonts w:ascii="Arial" w:hAnsi="Arial" w:cs="Arial"/>
                <w:b/>
                <w:sz w:val="20"/>
                <w:szCs w:val="20"/>
                <w:lang w:val="vi-VN"/>
              </w:rPr>
            </w:pPr>
            <w:r w:rsidRPr="00FA5314">
              <w:rPr>
                <w:rFonts w:ascii="Arial" w:hAnsi="Arial" w:cs="Arial"/>
                <w:sz w:val="20"/>
                <w:szCs w:val="20"/>
                <w:lang w:val="vi-VN"/>
              </w:rPr>
              <w:t>Số: .../CĐBVN-QLVT,PT&amp;NL</w:t>
            </w:r>
          </w:p>
        </w:tc>
        <w:tc>
          <w:tcPr>
            <w:tcW w:w="3111" w:type="pct"/>
          </w:tcPr>
          <w:p w14:paraId="5C7549C2" w14:textId="77777777" w:rsidR="00FA5314" w:rsidRPr="00FA5314" w:rsidRDefault="00FA5314" w:rsidP="00FA5314">
            <w:pPr>
              <w:jc w:val="center"/>
              <w:rPr>
                <w:rFonts w:ascii="Arial" w:hAnsi="Arial" w:cs="Arial"/>
                <w:sz w:val="20"/>
                <w:szCs w:val="20"/>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1A9B81B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w:t>
            </w:r>
            <w:r w:rsidRPr="00FA5314">
              <w:rPr>
                <w:rFonts w:ascii="Arial" w:hAnsi="Arial" w:cs="Arial"/>
                <w:i/>
                <w:sz w:val="20"/>
                <w:szCs w:val="20"/>
              </w:rPr>
              <w:t xml:space="preserve">, ngày </w:t>
            </w:r>
            <w:r w:rsidRPr="00FA5314">
              <w:rPr>
                <w:rFonts w:ascii="Arial" w:hAnsi="Arial" w:cs="Arial"/>
                <w:sz w:val="20"/>
                <w:szCs w:val="20"/>
              </w:rPr>
              <w:t xml:space="preserve">.... </w:t>
            </w:r>
            <w:r w:rsidRPr="00FA5314">
              <w:rPr>
                <w:rFonts w:ascii="Arial" w:hAnsi="Arial" w:cs="Arial"/>
                <w:i/>
                <w:sz w:val="20"/>
                <w:szCs w:val="20"/>
              </w:rPr>
              <w:t xml:space="preserve"> tháng </w:t>
            </w:r>
            <w:r w:rsidRPr="00FA5314">
              <w:rPr>
                <w:rFonts w:ascii="Arial" w:hAnsi="Arial" w:cs="Arial"/>
                <w:sz w:val="20"/>
                <w:szCs w:val="20"/>
              </w:rPr>
              <w:t xml:space="preserve">.... </w:t>
            </w:r>
            <w:r w:rsidRPr="00FA5314">
              <w:rPr>
                <w:rFonts w:ascii="Arial" w:hAnsi="Arial" w:cs="Arial"/>
                <w:i/>
                <w:sz w:val="20"/>
                <w:szCs w:val="20"/>
              </w:rPr>
              <w:t xml:space="preserve">năm </w:t>
            </w:r>
            <w:r w:rsidRPr="00FA5314">
              <w:rPr>
                <w:rFonts w:ascii="Arial" w:hAnsi="Arial" w:cs="Arial"/>
                <w:sz w:val="20"/>
                <w:szCs w:val="20"/>
              </w:rPr>
              <w:t>....</w:t>
            </w:r>
          </w:p>
        </w:tc>
      </w:tr>
    </w:tbl>
    <w:p w14:paraId="7334E886" w14:textId="77777777" w:rsidR="00FA5314" w:rsidRPr="00FA5314" w:rsidRDefault="00FA5314" w:rsidP="00FA5314">
      <w:pPr>
        <w:jc w:val="center"/>
        <w:rPr>
          <w:rFonts w:ascii="Arial" w:hAnsi="Arial" w:cs="Arial"/>
          <w:b/>
          <w:sz w:val="20"/>
          <w:szCs w:val="20"/>
        </w:rPr>
      </w:pPr>
    </w:p>
    <w:p w14:paraId="4FC95696" w14:textId="77777777" w:rsidR="00FA5314" w:rsidRPr="00FA5314" w:rsidRDefault="00FA5314" w:rsidP="00FA5314">
      <w:pPr>
        <w:jc w:val="center"/>
        <w:rPr>
          <w:rFonts w:ascii="Arial" w:hAnsi="Arial" w:cs="Arial"/>
          <w:b/>
          <w:sz w:val="20"/>
          <w:szCs w:val="20"/>
        </w:rPr>
      </w:pPr>
    </w:p>
    <w:p w14:paraId="7A0BA6B5"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THÔNG BÁO</w:t>
      </w:r>
      <w:r w:rsidRPr="00FA5314">
        <w:rPr>
          <w:rFonts w:ascii="Arial" w:hAnsi="Arial" w:cs="Arial"/>
          <w:b/>
          <w:sz w:val="20"/>
          <w:szCs w:val="20"/>
        </w:rPr>
        <w:br/>
        <w:t xml:space="preserve">NGỪNG KHAI THÁC TUYẾN VẬN TẢI HÀNH KHÁCH </w:t>
      </w:r>
      <w:r w:rsidRPr="00FA5314">
        <w:rPr>
          <w:rFonts w:ascii="Arial" w:hAnsi="Arial" w:cs="Arial"/>
          <w:b/>
          <w:sz w:val="20"/>
          <w:szCs w:val="20"/>
        </w:rPr>
        <w:br/>
        <w:t>CỐ ĐỊNH GIỮA VIỆT NAM VÀ LÀO</w:t>
      </w:r>
    </w:p>
    <w:p w14:paraId="2C077560"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w:t>
      </w:r>
    </w:p>
    <w:p w14:paraId="352EB506"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 xml:space="preserve">Kính gửi: .... </w:t>
      </w:r>
      <w:r w:rsidRPr="00FA5314">
        <w:rPr>
          <w:rFonts w:ascii="Arial" w:hAnsi="Arial" w:cs="Arial"/>
          <w:i/>
          <w:sz w:val="20"/>
          <w:szCs w:val="20"/>
        </w:rPr>
        <w:t>(Tên đơn vị kinh doanh vận tải gửi hồ sơ đăng ký)</w:t>
      </w:r>
      <w:r w:rsidRPr="00FA5314">
        <w:rPr>
          <w:rFonts w:ascii="Arial" w:hAnsi="Arial" w:cs="Arial"/>
          <w:sz w:val="20"/>
          <w:szCs w:val="20"/>
        </w:rPr>
        <w:t xml:space="preserve"> ........</w:t>
      </w:r>
    </w:p>
    <w:p w14:paraId="5BE37627" w14:textId="77777777" w:rsidR="00FA5314" w:rsidRPr="00FA5314" w:rsidRDefault="00FA5314" w:rsidP="00FA5314">
      <w:pPr>
        <w:jc w:val="center"/>
        <w:rPr>
          <w:rFonts w:ascii="Arial" w:hAnsi="Arial" w:cs="Arial"/>
          <w:i/>
          <w:sz w:val="20"/>
          <w:szCs w:val="20"/>
        </w:rPr>
      </w:pPr>
    </w:p>
    <w:p w14:paraId="4038A13E"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Căn cứ các quy định hiện hành về tổ chức, quản lý hoạt động vận tải hành khách cố định giữa Việt Nam và Lào;</w:t>
      </w:r>
    </w:p>
    <w:p w14:paraId="578E90A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thông báo cho đơn vị kinh doanh vận tải ngừng khai thác tuyến vận tải hành khách cố định giữa Việt Nam và Lào.</w:t>
      </w:r>
    </w:p>
    <w:p w14:paraId="13503B4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Tên tuyến: ................ đi ................ và ngược lại.</w:t>
      </w:r>
    </w:p>
    <w:p w14:paraId="07FFAA47"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Bến đi: Bến xe ........................ (thuộc tỉnh (TP) ................ </w:t>
      </w:r>
      <w:r w:rsidRPr="00FA5314">
        <w:rPr>
          <w:rFonts w:ascii="Arial" w:hAnsi="Arial" w:cs="Arial"/>
          <w:i/>
          <w:sz w:val="20"/>
          <w:szCs w:val="20"/>
        </w:rPr>
        <w:t>(tỉnh đi)</w:t>
      </w:r>
      <w:r w:rsidRPr="00FA5314">
        <w:rPr>
          <w:rFonts w:ascii="Arial" w:hAnsi="Arial" w:cs="Arial"/>
          <w:sz w:val="20"/>
          <w:szCs w:val="20"/>
        </w:rPr>
        <w:t xml:space="preserve"> ................).</w:t>
      </w:r>
    </w:p>
    <w:p w14:paraId="76342D32"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 xml:space="preserve">Bến đến: Bến xe ................ (thuộc tỉnh (TP) ................ </w:t>
      </w:r>
      <w:r w:rsidRPr="00FA5314">
        <w:rPr>
          <w:rFonts w:ascii="Arial" w:hAnsi="Arial" w:cs="Arial"/>
          <w:i/>
          <w:sz w:val="20"/>
          <w:szCs w:val="20"/>
        </w:rPr>
        <w:t>(tỉnh đến)</w:t>
      </w:r>
      <w:r w:rsidRPr="00FA5314">
        <w:rPr>
          <w:rFonts w:ascii="Arial" w:hAnsi="Arial" w:cs="Arial"/>
          <w:sz w:val="20"/>
          <w:szCs w:val="20"/>
        </w:rPr>
        <w:t xml:space="preserve"> ............).</w:t>
      </w:r>
    </w:p>
    <w:p w14:paraId="4AB6DB56"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3D477B2F" w14:textId="77777777" w:rsidTr="00F6163E">
        <w:tc>
          <w:tcPr>
            <w:tcW w:w="2504" w:type="pct"/>
          </w:tcPr>
          <w:p w14:paraId="64095BF7" w14:textId="77777777" w:rsidR="00FA5314" w:rsidRPr="00FA5314" w:rsidRDefault="00FA5314" w:rsidP="00FA5314">
            <w:pPr>
              <w:rPr>
                <w:rFonts w:ascii="Arial" w:hAnsi="Arial" w:cs="Arial"/>
                <w:sz w:val="20"/>
                <w:szCs w:val="20"/>
                <w:lang w:val="vi-VN"/>
              </w:rPr>
            </w:pPr>
            <w:r w:rsidRPr="00FA5314">
              <w:rPr>
                <w:rFonts w:ascii="Arial" w:hAnsi="Arial" w:cs="Arial"/>
                <w:b/>
                <w:i/>
                <w:sz w:val="20"/>
                <w:szCs w:val="20"/>
                <w:lang w:val="vi-VN"/>
              </w:rPr>
              <w:t>Nơi nhận:</w:t>
            </w:r>
            <w:r w:rsidRPr="00FA5314">
              <w:rPr>
                <w:rFonts w:ascii="Arial" w:hAnsi="Arial" w:cs="Arial"/>
                <w:b/>
                <w:i/>
                <w:sz w:val="20"/>
                <w:szCs w:val="20"/>
                <w:lang w:val="vi-VN"/>
              </w:rPr>
              <w:br/>
            </w:r>
            <w:r w:rsidRPr="00FA5314">
              <w:rPr>
                <w:rFonts w:ascii="Arial" w:hAnsi="Arial" w:cs="Arial"/>
                <w:sz w:val="20"/>
                <w:szCs w:val="20"/>
                <w:lang w:val="vi-VN"/>
              </w:rPr>
              <w:t>- Như trên;</w:t>
            </w:r>
            <w:r w:rsidRPr="00FA5314">
              <w:rPr>
                <w:rFonts w:ascii="Arial" w:hAnsi="Arial" w:cs="Arial"/>
                <w:sz w:val="20"/>
                <w:szCs w:val="20"/>
                <w:lang w:val="vi-VN"/>
              </w:rPr>
              <w:br/>
              <w:t>- .............</w:t>
            </w:r>
            <w:r w:rsidRPr="00FA5314">
              <w:rPr>
                <w:rFonts w:ascii="Arial" w:hAnsi="Arial" w:cs="Arial"/>
                <w:sz w:val="20"/>
                <w:szCs w:val="20"/>
                <w:lang w:val="vi-VN"/>
              </w:rPr>
              <w:br/>
              <w:t>- Lưu</w:t>
            </w:r>
          </w:p>
        </w:tc>
        <w:tc>
          <w:tcPr>
            <w:tcW w:w="2496" w:type="pct"/>
          </w:tcPr>
          <w:p w14:paraId="5619F7E2" w14:textId="77777777" w:rsidR="00FA5314" w:rsidRPr="00FA5314" w:rsidRDefault="00FA5314" w:rsidP="00FA5314">
            <w:pPr>
              <w:jc w:val="center"/>
              <w:rPr>
                <w:rFonts w:ascii="Arial" w:hAnsi="Arial" w:cs="Arial"/>
                <w:sz w:val="20"/>
                <w:szCs w:val="20"/>
                <w:lang w:val="vi-VN"/>
              </w:rPr>
            </w:pP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7A4D8AFE" w14:textId="77777777" w:rsidR="00FA5314" w:rsidRPr="00FA5314" w:rsidRDefault="00FA5314" w:rsidP="00FA5314">
      <w:pPr>
        <w:spacing w:after="120"/>
        <w:ind w:firstLine="720"/>
        <w:jc w:val="both"/>
        <w:rPr>
          <w:rFonts w:ascii="Arial" w:hAnsi="Arial" w:cs="Arial"/>
          <w:b/>
          <w:sz w:val="20"/>
          <w:szCs w:val="20"/>
        </w:rPr>
      </w:pPr>
    </w:p>
    <w:p w14:paraId="0BDA3913"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4DCC38B0"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14. Giấy đề nghị điều chỉnh tần suất chạy xe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5334"/>
      </w:tblGrid>
      <w:tr w:rsidR="00FA5314" w:rsidRPr="00FA5314" w14:paraId="260F66A9" w14:textId="77777777" w:rsidTr="00F6163E">
        <w:trPr>
          <w:trHeight w:val="920"/>
        </w:trPr>
        <w:tc>
          <w:tcPr>
            <w:tcW w:w="2045" w:type="pct"/>
          </w:tcPr>
          <w:p w14:paraId="2EA786EA"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TÊN ĐƠN VỊ KINH DOANH VẬN TẢI</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6BEF83B7" w14:textId="77777777" w:rsidR="00FA5314" w:rsidRPr="00FA5314" w:rsidRDefault="00FA5314" w:rsidP="00FA5314">
            <w:pPr>
              <w:jc w:val="center"/>
              <w:rPr>
                <w:rFonts w:ascii="Arial" w:hAnsi="Arial" w:cs="Arial"/>
                <w:b/>
                <w:sz w:val="20"/>
                <w:szCs w:val="20"/>
              </w:rPr>
            </w:pPr>
            <w:r w:rsidRPr="00FA5314">
              <w:rPr>
                <w:rFonts w:ascii="Arial" w:hAnsi="Arial" w:cs="Arial"/>
                <w:sz w:val="20"/>
                <w:szCs w:val="20"/>
              </w:rPr>
              <w:t>Số:</w:t>
            </w:r>
          </w:p>
        </w:tc>
        <w:tc>
          <w:tcPr>
            <w:tcW w:w="2955" w:type="pct"/>
          </w:tcPr>
          <w:p w14:paraId="5E9CF2F9"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sz w:val="20"/>
                <w:szCs w:val="20"/>
              </w:rPr>
              <w:t>CỘNG HÒA XÃ HỘI CHỦ NGHĨA VIỆT NAM</w:t>
            </w:r>
            <w:r w:rsidRPr="00FA5314">
              <w:rPr>
                <w:rFonts w:ascii="Arial" w:hAnsi="Arial" w:cs="Arial"/>
                <w:b/>
                <w:sz w:val="20"/>
                <w:szCs w:val="20"/>
              </w:rPr>
              <w:br/>
              <w:t xml:space="preserve">Độc lập - Tự do - Hạnh phúc </w:t>
            </w:r>
            <w:r w:rsidRPr="00FA5314">
              <w:rPr>
                <w:rFonts w:ascii="Arial" w:hAnsi="Arial" w:cs="Arial"/>
                <w:b/>
                <w:sz w:val="20"/>
                <w:szCs w:val="20"/>
              </w:rPr>
              <w:br/>
            </w:r>
            <w:r w:rsidRPr="00FA5314">
              <w:rPr>
                <w:rFonts w:ascii="Arial" w:hAnsi="Arial" w:cs="Arial"/>
                <w:sz w:val="20"/>
                <w:szCs w:val="20"/>
                <w:vertAlign w:val="superscript"/>
              </w:rPr>
              <w:t>_____________</w:t>
            </w:r>
          </w:p>
          <w:p w14:paraId="46221F16" w14:textId="77777777" w:rsidR="00FA5314" w:rsidRPr="00FA5314" w:rsidRDefault="00FA5314" w:rsidP="00FA5314">
            <w:pPr>
              <w:jc w:val="center"/>
              <w:rPr>
                <w:rFonts w:ascii="Arial" w:hAnsi="Arial" w:cs="Arial"/>
                <w:b/>
                <w:sz w:val="20"/>
                <w:szCs w:val="20"/>
              </w:rPr>
            </w:pPr>
            <w:r w:rsidRPr="00FA5314">
              <w:rPr>
                <w:rFonts w:ascii="Arial" w:hAnsi="Arial" w:cs="Arial"/>
                <w:i/>
                <w:sz w:val="20"/>
                <w:szCs w:val="20"/>
              </w:rPr>
              <w:t xml:space="preserve">, ngày  tháng  năm </w:t>
            </w:r>
          </w:p>
        </w:tc>
      </w:tr>
    </w:tbl>
    <w:p w14:paraId="37E228CD" w14:textId="77777777" w:rsidR="00FA5314" w:rsidRPr="00FA5314" w:rsidRDefault="00FA5314" w:rsidP="00FA5314">
      <w:pPr>
        <w:jc w:val="center"/>
        <w:rPr>
          <w:rFonts w:ascii="Arial" w:hAnsi="Arial" w:cs="Arial"/>
          <w:b/>
          <w:sz w:val="20"/>
          <w:szCs w:val="20"/>
          <w:lang w:val="en-US"/>
        </w:rPr>
      </w:pPr>
    </w:p>
    <w:p w14:paraId="7A441E48" w14:textId="77777777" w:rsidR="00FA5314" w:rsidRPr="00FA5314" w:rsidRDefault="00FA5314" w:rsidP="00FA5314">
      <w:pPr>
        <w:jc w:val="center"/>
        <w:rPr>
          <w:rFonts w:ascii="Arial" w:hAnsi="Arial" w:cs="Arial"/>
          <w:b/>
          <w:sz w:val="20"/>
          <w:szCs w:val="20"/>
          <w:lang w:val="en-US"/>
        </w:rPr>
      </w:pPr>
    </w:p>
    <w:p w14:paraId="224A99E2"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w:t>
      </w:r>
      <w:r w:rsidRPr="00FA5314">
        <w:rPr>
          <w:rFonts w:ascii="Arial" w:hAnsi="Arial" w:cs="Arial"/>
          <w:b/>
          <w:sz w:val="20"/>
          <w:szCs w:val="20"/>
          <w:lang w:val="en-US"/>
        </w:rPr>
        <w:t>Ấ</w:t>
      </w:r>
      <w:r w:rsidRPr="00FA5314">
        <w:rPr>
          <w:rFonts w:ascii="Arial" w:hAnsi="Arial" w:cs="Arial"/>
          <w:b/>
          <w:sz w:val="20"/>
          <w:szCs w:val="20"/>
        </w:rPr>
        <w:t>Y ĐỀ NGHỊ</w:t>
      </w:r>
      <w:r w:rsidRPr="00FA5314">
        <w:rPr>
          <w:rFonts w:ascii="Arial" w:hAnsi="Arial" w:cs="Arial"/>
          <w:b/>
          <w:sz w:val="20"/>
          <w:szCs w:val="20"/>
        </w:rPr>
        <w:br/>
        <w:t xml:space="preserve">TĂNG/GIẢM TẦN SUẤT CHẠY XE TUYẾN VẬN TẢI </w:t>
      </w:r>
      <w:r w:rsidRPr="00FA5314">
        <w:rPr>
          <w:rFonts w:ascii="Arial" w:hAnsi="Arial" w:cs="Arial"/>
          <w:b/>
          <w:sz w:val="20"/>
          <w:szCs w:val="20"/>
          <w:lang w:val="en-US"/>
        </w:rPr>
        <w:br/>
      </w:r>
      <w:r w:rsidRPr="00FA5314">
        <w:rPr>
          <w:rFonts w:ascii="Arial" w:hAnsi="Arial" w:cs="Arial"/>
          <w:b/>
          <w:sz w:val="20"/>
          <w:szCs w:val="20"/>
        </w:rPr>
        <w:t>HÀNH KHÁCH CỐ ĐỊNH GIỮA VIỆT NAM VÀ LÀO</w:t>
      </w:r>
    </w:p>
    <w:p w14:paraId="22FE31F8"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w:t>
      </w:r>
    </w:p>
    <w:p w14:paraId="0CCFB9C9"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Cục Đường bộ Việt Nam.</w:t>
      </w:r>
    </w:p>
    <w:p w14:paraId="1816FA76" w14:textId="77777777" w:rsidR="00FA5314" w:rsidRPr="00FA5314" w:rsidRDefault="00FA5314" w:rsidP="00FA5314">
      <w:pPr>
        <w:jc w:val="center"/>
        <w:rPr>
          <w:rFonts w:ascii="Arial" w:hAnsi="Arial" w:cs="Arial"/>
          <w:sz w:val="20"/>
          <w:szCs w:val="20"/>
        </w:rPr>
      </w:pPr>
    </w:p>
    <w:p w14:paraId="44933B5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1. Tên đơn vị kinh doanh vận tải: ...........................................................................................</w:t>
      </w:r>
    </w:p>
    <w:p w14:paraId="5F57399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2. Địa chỉ: ................................................................................................................................</w:t>
      </w:r>
    </w:p>
    <w:p w14:paraId="304A15C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3. Số điện thoại/Số Fax: ..........................................................................................................</w:t>
      </w:r>
    </w:p>
    <w:p w14:paraId="2533242E"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4. Giấy phép vận tải đường bộ quốc tế Việt - Lào số: .................... ngày cấp: ....................</w:t>
      </w:r>
    </w:p>
    <w:p w14:paraId="35FFAFD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5. Kể từ ngày ......./ ......./ ......., ..................... (đơn vị kinh doanh vận tải) sẽ ..................... tăng/giảm tần suất chạy xe trên tuyến ........................................</w:t>
      </w:r>
    </w:p>
    <w:p w14:paraId="2D0A58C6"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6. Danh sách/số chuyến xe tăng/giảm tần suất khai thác: ....................</w:t>
      </w:r>
    </w:p>
    <w:p w14:paraId="00FC7335"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31B47766" w14:textId="77777777" w:rsidTr="00F6163E">
        <w:tc>
          <w:tcPr>
            <w:tcW w:w="2504" w:type="pct"/>
          </w:tcPr>
          <w:p w14:paraId="6FDC7278" w14:textId="77777777" w:rsidR="00FA5314" w:rsidRPr="00FA5314" w:rsidRDefault="00FA5314" w:rsidP="00FA5314">
            <w:pPr>
              <w:rPr>
                <w:rFonts w:ascii="Arial" w:hAnsi="Arial" w:cs="Arial"/>
                <w:sz w:val="20"/>
                <w:szCs w:val="20"/>
                <w:lang w:val="vi-VN"/>
              </w:rPr>
            </w:pPr>
            <w:r w:rsidRPr="00FA5314">
              <w:rPr>
                <w:rFonts w:ascii="Arial" w:hAnsi="Arial" w:cs="Arial"/>
                <w:b/>
                <w:i/>
                <w:sz w:val="20"/>
                <w:szCs w:val="20"/>
                <w:lang w:val="vi-VN"/>
              </w:rPr>
              <w:t>Nơi nhận:</w:t>
            </w:r>
            <w:r w:rsidRPr="00FA5314">
              <w:rPr>
                <w:rFonts w:ascii="Arial" w:hAnsi="Arial" w:cs="Arial"/>
                <w:b/>
                <w:i/>
                <w:sz w:val="20"/>
                <w:szCs w:val="20"/>
                <w:lang w:val="vi-VN"/>
              </w:rPr>
              <w:br/>
            </w:r>
            <w:r w:rsidRPr="00FA5314">
              <w:rPr>
                <w:rFonts w:ascii="Arial" w:hAnsi="Arial" w:cs="Arial"/>
                <w:sz w:val="20"/>
                <w:szCs w:val="20"/>
                <w:lang w:val="vi-VN"/>
              </w:rPr>
              <w:t>- Như trên;</w:t>
            </w:r>
            <w:r w:rsidRPr="00FA5314">
              <w:rPr>
                <w:rFonts w:ascii="Arial" w:hAnsi="Arial" w:cs="Arial"/>
                <w:sz w:val="20"/>
                <w:szCs w:val="20"/>
                <w:lang w:val="vi-VN"/>
              </w:rPr>
              <w:br/>
              <w:t>- .............</w:t>
            </w:r>
            <w:r w:rsidRPr="00FA5314">
              <w:rPr>
                <w:rFonts w:ascii="Arial" w:hAnsi="Arial" w:cs="Arial"/>
                <w:sz w:val="20"/>
                <w:szCs w:val="20"/>
                <w:lang w:val="vi-VN"/>
              </w:rPr>
              <w:br/>
              <w:t>- Lưu:...</w:t>
            </w:r>
          </w:p>
        </w:tc>
        <w:tc>
          <w:tcPr>
            <w:tcW w:w="2496" w:type="pct"/>
          </w:tcPr>
          <w:p w14:paraId="77206AF7"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Đơn vị kinh doanh vận tải</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73554CA8" w14:textId="77777777" w:rsidR="00FA5314" w:rsidRPr="00FA5314" w:rsidRDefault="00FA5314" w:rsidP="00FA5314">
      <w:pPr>
        <w:spacing w:after="120"/>
        <w:ind w:firstLine="720"/>
        <w:jc w:val="both"/>
        <w:rPr>
          <w:rFonts w:ascii="Arial" w:hAnsi="Arial" w:cs="Arial"/>
          <w:b/>
          <w:sz w:val="20"/>
          <w:szCs w:val="20"/>
        </w:rPr>
      </w:pPr>
    </w:p>
    <w:p w14:paraId="2A6AC99C"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5DC533D2"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15. Văn bản Thông báo điều chỉnh tần suất chạy xe trên tuyến vận tải hành khách cố định giữa Việt Nam và Lào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A5314" w:rsidRPr="00FA5314" w14:paraId="459B99C5" w14:textId="77777777" w:rsidTr="00F6163E">
        <w:trPr>
          <w:trHeight w:val="920"/>
        </w:trPr>
        <w:tc>
          <w:tcPr>
            <w:tcW w:w="1889" w:type="pct"/>
          </w:tcPr>
          <w:p w14:paraId="7161EA6F" w14:textId="77777777" w:rsidR="00FA5314" w:rsidRPr="00FA5314" w:rsidRDefault="00FA5314" w:rsidP="00FA5314">
            <w:pPr>
              <w:jc w:val="center"/>
              <w:rPr>
                <w:rFonts w:ascii="Arial" w:hAnsi="Arial" w:cs="Arial"/>
                <w:sz w:val="20"/>
                <w:szCs w:val="20"/>
                <w:lang w:val="vi-VN"/>
              </w:rPr>
            </w:pPr>
            <w:r w:rsidRPr="00FA5314">
              <w:rPr>
                <w:rFonts w:ascii="Arial" w:hAnsi="Arial" w:cs="Arial"/>
                <w:sz w:val="20"/>
                <w:szCs w:val="20"/>
                <w:lang w:val="vi-VN"/>
              </w:rPr>
              <w:t>BỘ GIAO THÔNG VẬN TẢI</w:t>
            </w:r>
            <w:r w:rsidRPr="00FA5314">
              <w:rPr>
                <w:rFonts w:ascii="Arial" w:hAnsi="Arial" w:cs="Arial"/>
                <w:sz w:val="20"/>
                <w:szCs w:val="20"/>
                <w:lang w:val="vi-VN"/>
              </w:rPr>
              <w:br/>
            </w: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546B9AC9" w14:textId="77777777" w:rsidR="00FA5314" w:rsidRPr="00FA5314" w:rsidRDefault="00FA5314" w:rsidP="00FA5314">
            <w:pPr>
              <w:jc w:val="center"/>
              <w:rPr>
                <w:rFonts w:ascii="Arial" w:hAnsi="Arial" w:cs="Arial"/>
                <w:sz w:val="20"/>
                <w:szCs w:val="20"/>
                <w:lang w:val="vi-VN"/>
              </w:rPr>
            </w:pPr>
            <w:r w:rsidRPr="00FA5314">
              <w:rPr>
                <w:rFonts w:ascii="Arial" w:hAnsi="Arial" w:cs="Arial"/>
                <w:sz w:val="20"/>
                <w:szCs w:val="20"/>
                <w:lang w:val="vi-VN"/>
              </w:rPr>
              <w:t>Số: .../CĐBVN-QLVT,PT&amp;NL</w:t>
            </w:r>
          </w:p>
        </w:tc>
        <w:tc>
          <w:tcPr>
            <w:tcW w:w="3111" w:type="pct"/>
          </w:tcPr>
          <w:p w14:paraId="3F1DF19A" w14:textId="77777777" w:rsidR="00FA5314" w:rsidRPr="00FA5314" w:rsidRDefault="00FA5314" w:rsidP="00FA5314">
            <w:pPr>
              <w:jc w:val="center"/>
              <w:rPr>
                <w:rFonts w:ascii="Arial" w:hAnsi="Arial" w:cs="Arial"/>
                <w:sz w:val="20"/>
                <w:szCs w:val="20"/>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7ACA7FF3" w14:textId="77777777" w:rsidR="00FA5314" w:rsidRPr="00FA5314" w:rsidRDefault="00FA5314" w:rsidP="00FA5314">
            <w:pPr>
              <w:jc w:val="center"/>
              <w:rPr>
                <w:rFonts w:ascii="Arial" w:hAnsi="Arial" w:cs="Arial"/>
                <w:sz w:val="20"/>
                <w:szCs w:val="20"/>
              </w:rPr>
            </w:pPr>
            <w:r w:rsidRPr="00FA5314">
              <w:rPr>
                <w:rFonts w:ascii="Arial" w:hAnsi="Arial" w:cs="Arial"/>
                <w:i/>
                <w:sz w:val="20"/>
                <w:szCs w:val="20"/>
              </w:rPr>
              <w:t>........, ngày ........ tháng ........ năm ........</w:t>
            </w:r>
          </w:p>
        </w:tc>
      </w:tr>
    </w:tbl>
    <w:p w14:paraId="7D66E438" w14:textId="77777777" w:rsidR="00FA5314" w:rsidRPr="00FA5314" w:rsidRDefault="00FA5314" w:rsidP="00FA5314">
      <w:pPr>
        <w:jc w:val="center"/>
        <w:rPr>
          <w:rFonts w:ascii="Arial" w:hAnsi="Arial" w:cs="Arial"/>
          <w:b/>
          <w:sz w:val="20"/>
          <w:szCs w:val="20"/>
        </w:rPr>
      </w:pPr>
    </w:p>
    <w:p w14:paraId="6F4E2763" w14:textId="77777777" w:rsidR="00FA5314" w:rsidRPr="00FA5314" w:rsidRDefault="00FA5314" w:rsidP="00FA5314">
      <w:pPr>
        <w:jc w:val="center"/>
        <w:rPr>
          <w:rFonts w:ascii="Arial" w:hAnsi="Arial" w:cs="Arial"/>
          <w:b/>
          <w:sz w:val="20"/>
          <w:szCs w:val="20"/>
        </w:rPr>
      </w:pPr>
    </w:p>
    <w:p w14:paraId="2449E24C"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THÔNG BÁO</w:t>
      </w:r>
      <w:r w:rsidRPr="00FA5314">
        <w:rPr>
          <w:rFonts w:ascii="Arial" w:hAnsi="Arial" w:cs="Arial"/>
          <w:b/>
          <w:sz w:val="20"/>
          <w:szCs w:val="20"/>
        </w:rPr>
        <w:br/>
        <w:t>TẢNG/GIẢM TẦN SUẤT CHẠY XE TUYẾN VẬN TẢI</w:t>
      </w:r>
      <w:r w:rsidRPr="00FA5314">
        <w:rPr>
          <w:rFonts w:ascii="Arial" w:hAnsi="Arial" w:cs="Arial"/>
          <w:b/>
          <w:sz w:val="20"/>
          <w:szCs w:val="20"/>
        </w:rPr>
        <w:br/>
        <w:t xml:space="preserve">HÀNH KHÁCH CỐ ĐỊNH GIỮA VIỆT NAM VÀ </w:t>
      </w:r>
    </w:p>
    <w:p w14:paraId="417B55A6"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_________________</w:t>
      </w:r>
    </w:p>
    <w:p w14:paraId="3391AB8E"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w:t>
      </w:r>
    </w:p>
    <w:p w14:paraId="766F2FCA" w14:textId="77777777" w:rsidR="00FA5314" w:rsidRPr="00FA5314" w:rsidRDefault="00FA5314" w:rsidP="00FA5314">
      <w:pPr>
        <w:jc w:val="center"/>
        <w:rPr>
          <w:rFonts w:ascii="Arial" w:hAnsi="Arial" w:cs="Arial"/>
          <w:sz w:val="20"/>
          <w:szCs w:val="20"/>
        </w:rPr>
      </w:pPr>
    </w:p>
    <w:p w14:paraId="228943F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Căn cứ các quy định hiện hành về tổ chức, quản lý hoạt động vận tải hành khách cố định bằng ô tô giữa Việt Nam và Lào;</w:t>
      </w:r>
    </w:p>
    <w:p w14:paraId="0701C7B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Cục Đường bộ Việt Nam thông báo cho ............. (đơn vị kinh doanh vận tải) ............. tăng/giảm tần suất chạy xe tuyến vận tải hành khách cố định giữa Việt Nam và Lào.</w:t>
      </w:r>
    </w:p>
    <w:p w14:paraId="6A5818B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Tên tuyến: .......................... đi .......................... và ngược lại.</w:t>
      </w:r>
    </w:p>
    <w:p w14:paraId="50B8FEC5"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t>Số chuyến/xe tăng/giảm khai thác trên tuyến: .......................................</w:t>
      </w:r>
    </w:p>
    <w:p w14:paraId="6412A0AF"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40B3F9DB" w14:textId="77777777" w:rsidTr="00F6163E">
        <w:tc>
          <w:tcPr>
            <w:tcW w:w="2504" w:type="pct"/>
          </w:tcPr>
          <w:p w14:paraId="39AB409A" w14:textId="77777777" w:rsidR="00FA5314" w:rsidRPr="00FA5314" w:rsidRDefault="00FA5314" w:rsidP="00FA5314">
            <w:pPr>
              <w:rPr>
                <w:rFonts w:ascii="Arial" w:hAnsi="Arial" w:cs="Arial"/>
                <w:sz w:val="20"/>
                <w:szCs w:val="20"/>
                <w:lang w:val="vi-VN"/>
              </w:rPr>
            </w:pPr>
            <w:r w:rsidRPr="00FA5314">
              <w:rPr>
                <w:rFonts w:ascii="Arial" w:hAnsi="Arial" w:cs="Arial"/>
                <w:b/>
                <w:i/>
                <w:sz w:val="20"/>
                <w:szCs w:val="20"/>
                <w:lang w:val="vi-VN"/>
              </w:rPr>
              <w:t>Nơi nhận:</w:t>
            </w:r>
            <w:r w:rsidRPr="00FA5314">
              <w:rPr>
                <w:rFonts w:ascii="Arial" w:hAnsi="Arial" w:cs="Arial"/>
                <w:b/>
                <w:i/>
                <w:sz w:val="20"/>
                <w:szCs w:val="20"/>
                <w:lang w:val="vi-VN"/>
              </w:rPr>
              <w:br/>
            </w:r>
            <w:r w:rsidRPr="00FA5314">
              <w:rPr>
                <w:rFonts w:ascii="Arial" w:hAnsi="Arial" w:cs="Arial"/>
                <w:sz w:val="20"/>
                <w:szCs w:val="20"/>
                <w:lang w:val="vi-VN"/>
              </w:rPr>
              <w:t>- Như trên;</w:t>
            </w:r>
            <w:r w:rsidRPr="00FA5314">
              <w:rPr>
                <w:rFonts w:ascii="Arial" w:hAnsi="Arial" w:cs="Arial"/>
                <w:sz w:val="20"/>
                <w:szCs w:val="20"/>
                <w:lang w:val="vi-VN"/>
              </w:rPr>
              <w:br/>
              <w:t>- ...........</w:t>
            </w:r>
            <w:r w:rsidRPr="00FA5314">
              <w:rPr>
                <w:rFonts w:ascii="Arial" w:hAnsi="Arial" w:cs="Arial"/>
                <w:sz w:val="20"/>
                <w:szCs w:val="20"/>
                <w:lang w:val="vi-VN"/>
              </w:rPr>
              <w:br/>
              <w:t>- Lưu:...</w:t>
            </w:r>
          </w:p>
        </w:tc>
        <w:tc>
          <w:tcPr>
            <w:tcW w:w="2496" w:type="pct"/>
          </w:tcPr>
          <w:p w14:paraId="79DA246A"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Cục Đường bộ Việt Nam</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5385306E" w14:textId="77777777" w:rsidR="00FA5314" w:rsidRPr="00FA5314" w:rsidRDefault="00FA5314" w:rsidP="00FA5314">
      <w:pPr>
        <w:spacing w:after="120"/>
        <w:ind w:firstLine="720"/>
        <w:jc w:val="both"/>
        <w:rPr>
          <w:rFonts w:ascii="Arial" w:hAnsi="Arial" w:cs="Arial"/>
          <w:sz w:val="20"/>
          <w:szCs w:val="20"/>
        </w:rPr>
      </w:pPr>
    </w:p>
    <w:p w14:paraId="379FDF0D"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0B3CCF91"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lastRenderedPageBreak/>
        <w:t>Phụ lục XII</w:t>
      </w:r>
    </w:p>
    <w:p w14:paraId="36F398FC"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 xml:space="preserve">CÁC BIỂU MẪU LIÊN QUAN ĐẾN CẤP, CẤP LẠI GIẤY PHÉP </w:t>
      </w:r>
    </w:p>
    <w:p w14:paraId="3A40D4F0"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 xml:space="preserve">VẬN TẢI ĐƯỜNG BỘ QUỐC TẾ VÀ GIẤY PHÉP LIÊN VẬN </w:t>
      </w:r>
    </w:p>
    <w:p w14:paraId="6435C969"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GIỮA VIỆT NAM VÀ CAMPUCHIA</w:t>
      </w:r>
    </w:p>
    <w:p w14:paraId="7E7CB342" w14:textId="77777777" w:rsidR="00FA5314" w:rsidRPr="00FA5314" w:rsidRDefault="00FA5314" w:rsidP="00FA5314">
      <w:pPr>
        <w:jc w:val="center"/>
        <w:rPr>
          <w:rFonts w:ascii="Arial" w:hAnsi="Arial" w:cs="Arial"/>
          <w:i/>
          <w:sz w:val="20"/>
          <w:szCs w:val="20"/>
        </w:rPr>
      </w:pPr>
      <w:r w:rsidRPr="00FA5314">
        <w:rPr>
          <w:rFonts w:ascii="Arial" w:hAnsi="Arial" w:cs="Arial"/>
          <w:i/>
          <w:sz w:val="20"/>
          <w:szCs w:val="20"/>
        </w:rPr>
        <w:t>(Kèm theo Nghị định số 158/2024/NĐ-CP ngày 18 tháng 12 năm 2024 của Chính phủ)</w:t>
      </w:r>
    </w:p>
    <w:p w14:paraId="10F5DD52" w14:textId="77777777" w:rsidR="00FA5314" w:rsidRPr="00FA5314" w:rsidRDefault="00FA5314" w:rsidP="00FA5314">
      <w:pPr>
        <w:jc w:val="center"/>
        <w:rPr>
          <w:rFonts w:ascii="Arial" w:hAnsi="Arial" w:cs="Arial"/>
          <w:i/>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20"/>
        <w:gridCol w:w="7400"/>
      </w:tblGrid>
      <w:tr w:rsidR="00FA5314" w:rsidRPr="00FA5314" w14:paraId="4407A1C5" w14:textId="77777777" w:rsidTr="00F6163E">
        <w:tc>
          <w:tcPr>
            <w:tcW w:w="898" w:type="pct"/>
            <w:shd w:val="clear" w:color="auto" w:fill="auto"/>
            <w:vAlign w:val="center"/>
          </w:tcPr>
          <w:p w14:paraId="43384D75"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01</w:t>
            </w:r>
          </w:p>
        </w:tc>
        <w:tc>
          <w:tcPr>
            <w:tcW w:w="4102" w:type="pct"/>
            <w:shd w:val="clear" w:color="auto" w:fill="auto"/>
            <w:vAlign w:val="center"/>
          </w:tcPr>
          <w:p w14:paraId="620063F5"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cấp, cấp lại Giấy phép vận tải đường bộ quốc tế giữa Việt Nam và Campuchia</w:t>
            </w:r>
          </w:p>
        </w:tc>
      </w:tr>
      <w:tr w:rsidR="00FA5314" w:rsidRPr="00FA5314" w14:paraId="18A0090E" w14:textId="77777777" w:rsidTr="00F6163E">
        <w:tc>
          <w:tcPr>
            <w:tcW w:w="898" w:type="pct"/>
            <w:shd w:val="clear" w:color="auto" w:fill="auto"/>
            <w:vAlign w:val="center"/>
          </w:tcPr>
          <w:p w14:paraId="73D5CE64"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02</w:t>
            </w:r>
          </w:p>
        </w:tc>
        <w:tc>
          <w:tcPr>
            <w:tcW w:w="4102" w:type="pct"/>
            <w:shd w:val="clear" w:color="auto" w:fill="auto"/>
            <w:vAlign w:val="center"/>
          </w:tcPr>
          <w:p w14:paraId="6C5BCBA2" w14:textId="77777777" w:rsidR="00FA5314" w:rsidRPr="00FA5314" w:rsidRDefault="00FA5314" w:rsidP="00FA5314">
            <w:pPr>
              <w:rPr>
                <w:rFonts w:ascii="Arial" w:hAnsi="Arial" w:cs="Arial"/>
                <w:sz w:val="20"/>
                <w:szCs w:val="20"/>
              </w:rPr>
            </w:pPr>
            <w:r w:rsidRPr="00FA5314">
              <w:rPr>
                <w:rFonts w:ascii="Arial" w:hAnsi="Arial" w:cs="Arial"/>
                <w:sz w:val="20"/>
                <w:szCs w:val="20"/>
              </w:rPr>
              <w:t>Phương án kinh doanh vận tải đường bộ quốc tế giữa Việt Nam và Campuchia</w:t>
            </w:r>
          </w:p>
        </w:tc>
      </w:tr>
      <w:tr w:rsidR="00FA5314" w:rsidRPr="00FA5314" w14:paraId="6DC53BDF" w14:textId="77777777" w:rsidTr="00F6163E">
        <w:tc>
          <w:tcPr>
            <w:tcW w:w="898" w:type="pct"/>
            <w:shd w:val="clear" w:color="auto" w:fill="auto"/>
            <w:vAlign w:val="center"/>
          </w:tcPr>
          <w:p w14:paraId="4E8813A9"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03</w:t>
            </w:r>
          </w:p>
        </w:tc>
        <w:tc>
          <w:tcPr>
            <w:tcW w:w="4102" w:type="pct"/>
            <w:shd w:val="clear" w:color="auto" w:fill="auto"/>
            <w:vAlign w:val="center"/>
          </w:tcPr>
          <w:p w14:paraId="55670F5D" w14:textId="77777777" w:rsidR="00FA5314" w:rsidRPr="00FA5314" w:rsidRDefault="00FA5314" w:rsidP="00FA5314">
            <w:pPr>
              <w:rPr>
                <w:rFonts w:ascii="Arial" w:hAnsi="Arial" w:cs="Arial"/>
                <w:sz w:val="20"/>
                <w:szCs w:val="20"/>
              </w:rPr>
            </w:pPr>
            <w:r w:rsidRPr="00FA5314">
              <w:rPr>
                <w:rFonts w:ascii="Arial" w:hAnsi="Arial" w:cs="Arial"/>
                <w:sz w:val="20"/>
                <w:szCs w:val="20"/>
              </w:rPr>
              <w:t>Giấy phép vận tải đường bộ quốc tế giữa Việt Nam và Campuchia</w:t>
            </w:r>
          </w:p>
        </w:tc>
      </w:tr>
      <w:tr w:rsidR="00FA5314" w:rsidRPr="00FA5314" w14:paraId="694948B2" w14:textId="77777777" w:rsidTr="00F6163E">
        <w:tc>
          <w:tcPr>
            <w:tcW w:w="898" w:type="pct"/>
            <w:shd w:val="clear" w:color="auto" w:fill="auto"/>
            <w:vAlign w:val="center"/>
          </w:tcPr>
          <w:p w14:paraId="4296D917"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04</w:t>
            </w:r>
          </w:p>
        </w:tc>
        <w:tc>
          <w:tcPr>
            <w:tcW w:w="4102" w:type="pct"/>
            <w:shd w:val="clear" w:color="auto" w:fill="auto"/>
            <w:vAlign w:val="center"/>
          </w:tcPr>
          <w:p w14:paraId="30132398"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cấp, cấp lại Giấy phép liên vận giữa Việt Nam và Campuchia cho phương tiện thương mại</w:t>
            </w:r>
          </w:p>
        </w:tc>
      </w:tr>
      <w:tr w:rsidR="00FA5314" w:rsidRPr="00FA5314" w14:paraId="55A87253" w14:textId="77777777" w:rsidTr="00F6163E">
        <w:tc>
          <w:tcPr>
            <w:tcW w:w="898" w:type="pct"/>
            <w:shd w:val="clear" w:color="auto" w:fill="auto"/>
            <w:vAlign w:val="center"/>
          </w:tcPr>
          <w:p w14:paraId="3B76C3A2"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05</w:t>
            </w:r>
          </w:p>
        </w:tc>
        <w:tc>
          <w:tcPr>
            <w:tcW w:w="4102" w:type="pct"/>
            <w:shd w:val="clear" w:color="auto" w:fill="auto"/>
            <w:vAlign w:val="center"/>
          </w:tcPr>
          <w:p w14:paraId="563BF810"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cấp, cấp lại Giấy phép liên vận giữa Việt Nam và Campuchia cho phương tiện phi thương mại</w:t>
            </w:r>
          </w:p>
        </w:tc>
      </w:tr>
      <w:tr w:rsidR="00FA5314" w:rsidRPr="00FA5314" w14:paraId="2FB5F20C" w14:textId="77777777" w:rsidTr="00F6163E">
        <w:tc>
          <w:tcPr>
            <w:tcW w:w="898" w:type="pct"/>
            <w:shd w:val="clear" w:color="auto" w:fill="auto"/>
            <w:vAlign w:val="center"/>
          </w:tcPr>
          <w:p w14:paraId="3A36C54D"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06</w:t>
            </w:r>
          </w:p>
        </w:tc>
        <w:tc>
          <w:tcPr>
            <w:tcW w:w="4102" w:type="pct"/>
            <w:shd w:val="clear" w:color="auto" w:fill="auto"/>
            <w:vAlign w:val="center"/>
          </w:tcPr>
          <w:p w14:paraId="623BEB12" w14:textId="77777777" w:rsidR="00FA5314" w:rsidRPr="00FA5314" w:rsidRDefault="00FA5314" w:rsidP="00FA5314">
            <w:pPr>
              <w:rPr>
                <w:rFonts w:ascii="Arial" w:hAnsi="Arial" w:cs="Arial"/>
                <w:sz w:val="20"/>
                <w:szCs w:val="20"/>
              </w:rPr>
            </w:pPr>
            <w:r w:rsidRPr="00FA5314">
              <w:rPr>
                <w:rFonts w:ascii="Arial" w:hAnsi="Arial" w:cs="Arial"/>
                <w:sz w:val="20"/>
                <w:szCs w:val="20"/>
              </w:rPr>
              <w:t>Giấy phép liên vận giữa Việt Nam và Campuchia cho phương tiện thương mại</w:t>
            </w:r>
          </w:p>
        </w:tc>
      </w:tr>
      <w:tr w:rsidR="00FA5314" w:rsidRPr="00FA5314" w14:paraId="17197EB2" w14:textId="77777777" w:rsidTr="00F6163E">
        <w:tc>
          <w:tcPr>
            <w:tcW w:w="898" w:type="pct"/>
            <w:shd w:val="clear" w:color="auto" w:fill="auto"/>
            <w:vAlign w:val="center"/>
          </w:tcPr>
          <w:p w14:paraId="72138E66"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07</w:t>
            </w:r>
          </w:p>
        </w:tc>
        <w:tc>
          <w:tcPr>
            <w:tcW w:w="4102" w:type="pct"/>
            <w:shd w:val="clear" w:color="auto" w:fill="auto"/>
            <w:vAlign w:val="center"/>
          </w:tcPr>
          <w:p w14:paraId="734AC94D" w14:textId="77777777" w:rsidR="00FA5314" w:rsidRPr="00FA5314" w:rsidRDefault="00FA5314" w:rsidP="00FA5314">
            <w:pPr>
              <w:rPr>
                <w:rFonts w:ascii="Arial" w:hAnsi="Arial" w:cs="Arial"/>
                <w:sz w:val="20"/>
                <w:szCs w:val="20"/>
              </w:rPr>
            </w:pPr>
            <w:r w:rsidRPr="00FA5314">
              <w:rPr>
                <w:rFonts w:ascii="Arial" w:hAnsi="Arial" w:cs="Arial"/>
                <w:sz w:val="20"/>
                <w:szCs w:val="20"/>
              </w:rPr>
              <w:t>Giấy phép liên vận giữa Việt Nam và Campuchia cho phương tiện phi thương mại</w:t>
            </w:r>
          </w:p>
        </w:tc>
      </w:tr>
      <w:tr w:rsidR="00FA5314" w:rsidRPr="00FA5314" w14:paraId="7850ACC2" w14:textId="77777777" w:rsidTr="00F6163E">
        <w:tc>
          <w:tcPr>
            <w:tcW w:w="898" w:type="pct"/>
            <w:shd w:val="clear" w:color="auto" w:fill="auto"/>
            <w:vAlign w:val="center"/>
          </w:tcPr>
          <w:p w14:paraId="481E1F8C"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08</w:t>
            </w:r>
          </w:p>
        </w:tc>
        <w:tc>
          <w:tcPr>
            <w:tcW w:w="4102" w:type="pct"/>
            <w:shd w:val="clear" w:color="auto" w:fill="auto"/>
            <w:vAlign w:val="center"/>
          </w:tcPr>
          <w:p w14:paraId="46AD1021"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gia hạn thời gian lưu hành của phương tiện tại Việt Nam</w:t>
            </w:r>
          </w:p>
        </w:tc>
      </w:tr>
      <w:tr w:rsidR="00FA5314" w:rsidRPr="00FA5314" w14:paraId="7298B490" w14:textId="77777777" w:rsidTr="00F6163E">
        <w:tc>
          <w:tcPr>
            <w:tcW w:w="898" w:type="pct"/>
            <w:shd w:val="clear" w:color="auto" w:fill="auto"/>
            <w:vAlign w:val="center"/>
          </w:tcPr>
          <w:p w14:paraId="4A008876"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09</w:t>
            </w:r>
          </w:p>
        </w:tc>
        <w:tc>
          <w:tcPr>
            <w:tcW w:w="4102" w:type="pct"/>
            <w:shd w:val="clear" w:color="auto" w:fill="auto"/>
            <w:vAlign w:val="center"/>
          </w:tcPr>
          <w:p w14:paraId="117FE59F" w14:textId="77777777" w:rsidR="00FA5314" w:rsidRPr="00FA5314" w:rsidRDefault="00FA5314" w:rsidP="00FA5314">
            <w:pPr>
              <w:rPr>
                <w:rFonts w:ascii="Arial" w:hAnsi="Arial" w:cs="Arial"/>
                <w:sz w:val="20"/>
                <w:szCs w:val="20"/>
              </w:rPr>
            </w:pPr>
            <w:r w:rsidRPr="00FA5314">
              <w:rPr>
                <w:rFonts w:ascii="Arial" w:hAnsi="Arial" w:cs="Arial"/>
                <w:sz w:val="20"/>
                <w:szCs w:val="20"/>
              </w:rPr>
              <w:t>Giấy đăng ký/bổ sung/thay thế phương tiện khai thác tuyến vận tải hành khách cố định giữa Việt Nam và Campuchia</w:t>
            </w:r>
          </w:p>
        </w:tc>
      </w:tr>
      <w:tr w:rsidR="00FA5314" w:rsidRPr="00FA5314" w14:paraId="77C702B9" w14:textId="77777777" w:rsidTr="00F6163E">
        <w:tc>
          <w:tcPr>
            <w:tcW w:w="898" w:type="pct"/>
            <w:shd w:val="clear" w:color="auto" w:fill="auto"/>
            <w:vAlign w:val="center"/>
          </w:tcPr>
          <w:p w14:paraId="6753F42B"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10</w:t>
            </w:r>
          </w:p>
        </w:tc>
        <w:tc>
          <w:tcPr>
            <w:tcW w:w="4102" w:type="pct"/>
            <w:shd w:val="clear" w:color="auto" w:fill="auto"/>
            <w:vAlign w:val="center"/>
          </w:tcPr>
          <w:p w14:paraId="1ACAF934" w14:textId="77777777" w:rsidR="00FA5314" w:rsidRPr="00FA5314" w:rsidRDefault="00FA5314" w:rsidP="00FA5314">
            <w:pPr>
              <w:rPr>
                <w:rFonts w:ascii="Arial" w:hAnsi="Arial" w:cs="Arial"/>
                <w:sz w:val="20"/>
                <w:szCs w:val="20"/>
              </w:rPr>
            </w:pPr>
            <w:r w:rsidRPr="00FA5314">
              <w:rPr>
                <w:rFonts w:ascii="Arial" w:hAnsi="Arial" w:cs="Arial"/>
                <w:sz w:val="20"/>
                <w:szCs w:val="20"/>
              </w:rPr>
              <w:t>Phương án khai thác tuyến vận tải hành khách cố định giữa Việt Nam và Campuchia</w:t>
            </w:r>
          </w:p>
        </w:tc>
      </w:tr>
      <w:tr w:rsidR="00FA5314" w:rsidRPr="00FA5314" w14:paraId="3DCA85E0" w14:textId="77777777" w:rsidTr="00F6163E">
        <w:tc>
          <w:tcPr>
            <w:tcW w:w="898" w:type="pct"/>
            <w:shd w:val="clear" w:color="auto" w:fill="auto"/>
            <w:vAlign w:val="center"/>
          </w:tcPr>
          <w:p w14:paraId="28C0744F"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11</w:t>
            </w:r>
          </w:p>
        </w:tc>
        <w:tc>
          <w:tcPr>
            <w:tcW w:w="4102" w:type="pct"/>
            <w:shd w:val="clear" w:color="auto" w:fill="auto"/>
            <w:vAlign w:val="center"/>
          </w:tcPr>
          <w:p w14:paraId="7A3AD356" w14:textId="77777777" w:rsidR="00FA5314" w:rsidRPr="00FA5314" w:rsidRDefault="00FA5314" w:rsidP="00FA5314">
            <w:pPr>
              <w:rPr>
                <w:rFonts w:ascii="Arial" w:hAnsi="Arial" w:cs="Arial"/>
                <w:sz w:val="20"/>
                <w:szCs w:val="20"/>
              </w:rPr>
            </w:pPr>
            <w:r w:rsidRPr="00FA5314">
              <w:rPr>
                <w:rFonts w:ascii="Arial" w:hAnsi="Arial" w:cs="Arial"/>
                <w:sz w:val="20"/>
                <w:szCs w:val="20"/>
              </w:rPr>
              <w:t>Thông báo khai thác/bổ sung/thay thế phương tiện khai thác tuyến vận tải hành khách cố định giữa Việt Nam và Campuchia</w:t>
            </w:r>
          </w:p>
        </w:tc>
      </w:tr>
      <w:tr w:rsidR="00FA5314" w:rsidRPr="00FA5314" w14:paraId="4E9EB73D" w14:textId="77777777" w:rsidTr="00F6163E">
        <w:tc>
          <w:tcPr>
            <w:tcW w:w="898" w:type="pct"/>
            <w:shd w:val="clear" w:color="auto" w:fill="auto"/>
            <w:vAlign w:val="center"/>
          </w:tcPr>
          <w:p w14:paraId="1D7EB121"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12</w:t>
            </w:r>
          </w:p>
        </w:tc>
        <w:tc>
          <w:tcPr>
            <w:tcW w:w="4102" w:type="pct"/>
            <w:shd w:val="clear" w:color="auto" w:fill="auto"/>
            <w:vAlign w:val="center"/>
          </w:tcPr>
          <w:p w14:paraId="205DEECB" w14:textId="77777777" w:rsidR="00FA5314" w:rsidRPr="00FA5314" w:rsidRDefault="00FA5314" w:rsidP="00FA5314">
            <w:pPr>
              <w:rPr>
                <w:rFonts w:ascii="Arial" w:hAnsi="Arial" w:cs="Arial"/>
                <w:sz w:val="20"/>
                <w:szCs w:val="20"/>
              </w:rPr>
            </w:pPr>
            <w:r w:rsidRPr="00FA5314">
              <w:rPr>
                <w:rFonts w:ascii="Arial" w:hAnsi="Arial" w:cs="Arial"/>
                <w:sz w:val="20"/>
                <w:szCs w:val="20"/>
              </w:rPr>
              <w:t>Lệnh vận chuyển dùng cho phương tiện vận tải hành khách cố định giữa Việt Nam và Campuchia</w:t>
            </w:r>
          </w:p>
        </w:tc>
      </w:tr>
      <w:tr w:rsidR="00FA5314" w:rsidRPr="00FA5314" w14:paraId="472BE9C5" w14:textId="77777777" w:rsidTr="00F6163E">
        <w:tc>
          <w:tcPr>
            <w:tcW w:w="898" w:type="pct"/>
            <w:shd w:val="clear" w:color="auto" w:fill="auto"/>
            <w:vAlign w:val="center"/>
          </w:tcPr>
          <w:p w14:paraId="39E882A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13</w:t>
            </w:r>
          </w:p>
        </w:tc>
        <w:tc>
          <w:tcPr>
            <w:tcW w:w="4102" w:type="pct"/>
            <w:shd w:val="clear" w:color="auto" w:fill="auto"/>
            <w:vAlign w:val="center"/>
          </w:tcPr>
          <w:p w14:paraId="27E995FE"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ngừng khai thác tuyến, ngừng phương tiện khai thác tuyến vận tải hành khách cố định giữa Việt Nam và Campuchia</w:t>
            </w:r>
          </w:p>
        </w:tc>
      </w:tr>
      <w:tr w:rsidR="00FA5314" w:rsidRPr="00FA5314" w14:paraId="6BF7B0EF" w14:textId="77777777" w:rsidTr="00F6163E">
        <w:tc>
          <w:tcPr>
            <w:tcW w:w="898" w:type="pct"/>
            <w:shd w:val="clear" w:color="auto" w:fill="auto"/>
            <w:vAlign w:val="center"/>
          </w:tcPr>
          <w:p w14:paraId="7AB402C1"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14</w:t>
            </w:r>
          </w:p>
        </w:tc>
        <w:tc>
          <w:tcPr>
            <w:tcW w:w="4102" w:type="pct"/>
            <w:shd w:val="clear" w:color="auto" w:fill="auto"/>
            <w:vAlign w:val="center"/>
          </w:tcPr>
          <w:p w14:paraId="66DA9E4C" w14:textId="77777777" w:rsidR="00FA5314" w:rsidRPr="00FA5314" w:rsidRDefault="00FA5314" w:rsidP="00FA5314">
            <w:pPr>
              <w:rPr>
                <w:rFonts w:ascii="Arial" w:hAnsi="Arial" w:cs="Arial"/>
                <w:sz w:val="20"/>
                <w:szCs w:val="20"/>
              </w:rPr>
            </w:pPr>
            <w:r w:rsidRPr="00FA5314">
              <w:rPr>
                <w:rFonts w:ascii="Arial" w:hAnsi="Arial" w:cs="Arial"/>
                <w:sz w:val="20"/>
                <w:szCs w:val="20"/>
              </w:rPr>
              <w:t>Thông báo ngừng khai thác tuyến, ngừng phương tiện khai thác tuyến vận tải hành khách cố định giữa Việt Nam và Campuchia</w:t>
            </w:r>
          </w:p>
        </w:tc>
      </w:tr>
      <w:tr w:rsidR="00FA5314" w:rsidRPr="00FA5314" w14:paraId="572C6916" w14:textId="77777777" w:rsidTr="00F6163E">
        <w:tc>
          <w:tcPr>
            <w:tcW w:w="898" w:type="pct"/>
            <w:shd w:val="clear" w:color="auto" w:fill="auto"/>
            <w:vAlign w:val="center"/>
          </w:tcPr>
          <w:p w14:paraId="184BAD2C"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15</w:t>
            </w:r>
          </w:p>
        </w:tc>
        <w:tc>
          <w:tcPr>
            <w:tcW w:w="4102" w:type="pct"/>
            <w:shd w:val="clear" w:color="auto" w:fill="auto"/>
            <w:vAlign w:val="center"/>
          </w:tcPr>
          <w:p w14:paraId="2A3F3DA3" w14:textId="77777777" w:rsidR="00FA5314" w:rsidRPr="00FA5314" w:rsidRDefault="00FA5314" w:rsidP="00FA5314">
            <w:pPr>
              <w:rPr>
                <w:rFonts w:ascii="Arial" w:hAnsi="Arial" w:cs="Arial"/>
                <w:sz w:val="20"/>
                <w:szCs w:val="20"/>
              </w:rPr>
            </w:pPr>
            <w:r w:rsidRPr="00FA5314">
              <w:rPr>
                <w:rFonts w:ascii="Arial" w:hAnsi="Arial" w:cs="Arial"/>
                <w:sz w:val="20"/>
                <w:szCs w:val="20"/>
              </w:rPr>
              <w:t>Giấy đề nghị điều chỉnh tần suất chạy xe tuyến vận tải hành khách cố định giữa Việt Nam và Campuchia</w:t>
            </w:r>
          </w:p>
        </w:tc>
      </w:tr>
      <w:tr w:rsidR="00FA5314" w:rsidRPr="00FA5314" w14:paraId="12673905" w14:textId="77777777" w:rsidTr="00F6163E">
        <w:tc>
          <w:tcPr>
            <w:tcW w:w="898" w:type="pct"/>
            <w:shd w:val="clear" w:color="auto" w:fill="auto"/>
            <w:vAlign w:val="center"/>
          </w:tcPr>
          <w:p w14:paraId="5DC846C9"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M</w:t>
            </w:r>
            <w:r w:rsidRPr="00FA5314">
              <w:rPr>
                <w:rFonts w:ascii="Arial" w:hAnsi="Arial" w:cs="Arial"/>
                <w:sz w:val="20"/>
                <w:szCs w:val="20"/>
                <w:lang w:val="en-US"/>
              </w:rPr>
              <w:t>ẫ</w:t>
            </w:r>
            <w:r w:rsidRPr="00FA5314">
              <w:rPr>
                <w:rFonts w:ascii="Arial" w:hAnsi="Arial" w:cs="Arial"/>
                <w:sz w:val="20"/>
                <w:szCs w:val="20"/>
              </w:rPr>
              <w:t>u số 16</w:t>
            </w:r>
          </w:p>
        </w:tc>
        <w:tc>
          <w:tcPr>
            <w:tcW w:w="4102" w:type="pct"/>
            <w:shd w:val="clear" w:color="auto" w:fill="auto"/>
            <w:vAlign w:val="center"/>
          </w:tcPr>
          <w:p w14:paraId="67506608" w14:textId="77777777" w:rsidR="00FA5314" w:rsidRPr="00FA5314" w:rsidRDefault="00FA5314" w:rsidP="00FA5314">
            <w:pPr>
              <w:rPr>
                <w:rFonts w:ascii="Arial" w:hAnsi="Arial" w:cs="Arial"/>
                <w:sz w:val="20"/>
                <w:szCs w:val="20"/>
              </w:rPr>
            </w:pPr>
            <w:r w:rsidRPr="00FA5314">
              <w:rPr>
                <w:rFonts w:ascii="Arial" w:hAnsi="Arial" w:cs="Arial"/>
                <w:sz w:val="20"/>
                <w:szCs w:val="20"/>
              </w:rPr>
              <w:t>Thông báo điều chỉnh tần suất chạy xe trên tuyến vận tải hành khách cố định giữa Việt Nam và Campuchia</w:t>
            </w:r>
          </w:p>
        </w:tc>
      </w:tr>
    </w:tbl>
    <w:p w14:paraId="1D032ED0" w14:textId="77777777" w:rsidR="00FA5314" w:rsidRPr="00FA5314" w:rsidRDefault="00FA5314" w:rsidP="00FA5314">
      <w:pPr>
        <w:spacing w:after="120"/>
        <w:ind w:firstLine="720"/>
        <w:jc w:val="both"/>
        <w:rPr>
          <w:rFonts w:ascii="Arial" w:hAnsi="Arial" w:cs="Arial"/>
          <w:sz w:val="20"/>
          <w:szCs w:val="20"/>
        </w:rPr>
      </w:pPr>
    </w:p>
    <w:p w14:paraId="1E27ABAB"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72F18B3F"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01. Giấy đề nghị cấp, cấp lại Giấy phép vận tải đường bộ quốc tế giữa Việt Nam và Campuchia</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636"/>
        <w:gridCol w:w="5390"/>
      </w:tblGrid>
      <w:tr w:rsidR="00FA5314" w:rsidRPr="00FA5314" w14:paraId="139CF32C" w14:textId="77777777" w:rsidTr="00F6163E">
        <w:tc>
          <w:tcPr>
            <w:tcW w:w="2014" w:type="pct"/>
          </w:tcPr>
          <w:p w14:paraId="3777DEB5"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TÊN ĐƠN VỊ KINH DOANH</w:t>
            </w:r>
            <w:r w:rsidRPr="00FA5314">
              <w:rPr>
                <w:rFonts w:ascii="Arial" w:hAnsi="Arial" w:cs="Arial"/>
                <w:b/>
                <w:sz w:val="20"/>
                <w:szCs w:val="20"/>
                <w:lang w:val="vi-VN"/>
              </w:rPr>
              <w:br/>
              <w:t>VẬN TẢI ĐỀ NGHỊ CẤP GIẤY PHÉP</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tc>
        <w:tc>
          <w:tcPr>
            <w:tcW w:w="2986" w:type="pct"/>
          </w:tcPr>
          <w:p w14:paraId="0CA7921C" w14:textId="77777777" w:rsidR="00FA5314" w:rsidRPr="00FA5314" w:rsidRDefault="00FA5314" w:rsidP="00FA5314">
            <w:pPr>
              <w:jc w:val="center"/>
              <w:rPr>
                <w:rFonts w:ascii="Arial" w:hAnsi="Arial" w:cs="Arial"/>
                <w:sz w:val="20"/>
                <w:szCs w:val="20"/>
                <w:lang w:val="vi-VN"/>
              </w:rPr>
            </w:pPr>
            <w:r w:rsidRPr="00FA5314">
              <w:rPr>
                <w:rFonts w:ascii="Arial" w:hAnsi="Arial" w:cs="Arial"/>
                <w:b/>
                <w:sz w:val="20"/>
                <w:szCs w:val="20"/>
                <w:lang w:val="vi-VN"/>
              </w:rPr>
              <w:t>CỘNG HÒA XÃ HỘI CHỦ NGHĨA VIỆT NAM</w:t>
            </w:r>
            <w:r w:rsidRPr="00FA5314">
              <w:rPr>
                <w:rFonts w:ascii="Arial" w:hAnsi="Arial" w:cs="Arial"/>
                <w:b/>
                <w:sz w:val="20"/>
                <w:szCs w:val="20"/>
                <w:lang w:val="vi-VN"/>
              </w:rPr>
              <w:br/>
              <w:t xml:space="preserve">Độc lập - Tự do - Hạnh phúc </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tc>
      </w:tr>
    </w:tbl>
    <w:p w14:paraId="07299EE7" w14:textId="77777777" w:rsidR="00FA5314" w:rsidRPr="00FA5314" w:rsidRDefault="00FA5314" w:rsidP="00FA5314">
      <w:pPr>
        <w:jc w:val="center"/>
        <w:rPr>
          <w:rFonts w:ascii="Arial" w:hAnsi="Arial" w:cs="Arial"/>
          <w:b/>
          <w:sz w:val="20"/>
          <w:szCs w:val="20"/>
        </w:rPr>
      </w:pPr>
    </w:p>
    <w:p w14:paraId="62C1B512" w14:textId="77777777" w:rsidR="00FA5314" w:rsidRPr="00FA5314" w:rsidRDefault="00FA5314" w:rsidP="00FA5314">
      <w:pPr>
        <w:jc w:val="center"/>
        <w:rPr>
          <w:rFonts w:ascii="Arial" w:hAnsi="Arial" w:cs="Arial"/>
          <w:b/>
          <w:sz w:val="20"/>
          <w:szCs w:val="20"/>
        </w:rPr>
      </w:pPr>
    </w:p>
    <w:p w14:paraId="3C4C535F"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 xml:space="preserve">GIẤY ĐỀ NGHỊ </w:t>
      </w:r>
      <w:r w:rsidRPr="00FA5314">
        <w:rPr>
          <w:rFonts w:ascii="Arial" w:hAnsi="Arial" w:cs="Arial"/>
          <w:b/>
          <w:sz w:val="20"/>
          <w:szCs w:val="20"/>
        </w:rPr>
        <w:br/>
        <w:t xml:space="preserve">CẤP, CẤP LẠI GIẤY PHÉP VẬN TẢI ĐƯỜNG BỘ </w:t>
      </w:r>
      <w:r w:rsidRPr="00FA5314">
        <w:rPr>
          <w:rFonts w:ascii="Arial" w:hAnsi="Arial" w:cs="Arial"/>
          <w:b/>
          <w:sz w:val="20"/>
          <w:szCs w:val="20"/>
        </w:rPr>
        <w:br/>
        <w:t>QUỐC TẾ GIỮA VIỆT NAM VÀ CAMPUCHIA</w:t>
      </w:r>
    </w:p>
    <w:p w14:paraId="57274990"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sz w:val="20"/>
          <w:szCs w:val="20"/>
          <w:vertAlign w:val="superscript"/>
        </w:rPr>
        <w:t>______________</w:t>
      </w:r>
    </w:p>
    <w:p w14:paraId="193E024A" w14:textId="77777777" w:rsidR="00FA5314" w:rsidRPr="00FA5314" w:rsidRDefault="00FA5314" w:rsidP="00FA5314">
      <w:pPr>
        <w:jc w:val="center"/>
        <w:rPr>
          <w:rFonts w:ascii="Arial" w:hAnsi="Arial" w:cs="Arial"/>
          <w:sz w:val="20"/>
          <w:szCs w:val="20"/>
        </w:rPr>
      </w:pPr>
      <w:r w:rsidRPr="00FA5314">
        <w:rPr>
          <w:rFonts w:ascii="Arial" w:hAnsi="Arial" w:cs="Arial"/>
          <w:sz w:val="20"/>
          <w:szCs w:val="20"/>
        </w:rPr>
        <w:t>Kính gửi: ...............................................................</w:t>
      </w:r>
    </w:p>
    <w:p w14:paraId="7AEA96B6" w14:textId="77777777" w:rsidR="00FA5314" w:rsidRPr="00FA5314" w:rsidRDefault="00FA5314" w:rsidP="00FA5314">
      <w:pPr>
        <w:jc w:val="center"/>
        <w:rPr>
          <w:rFonts w:ascii="Arial" w:hAnsi="Arial" w:cs="Arial"/>
          <w:sz w:val="20"/>
          <w:szCs w:val="20"/>
        </w:rPr>
      </w:pPr>
    </w:p>
    <w:p w14:paraId="14A4CF6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1. Tên đơn vị kinh doanh vận tải: ...........................................................................................</w:t>
      </w:r>
    </w:p>
    <w:p w14:paraId="11B5BC6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2. Địa chỉ: ..................................................................................................................................</w:t>
      </w:r>
    </w:p>
    <w:p w14:paraId="040952F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3. Số điện thoại: .......................... Số Fax/Địa chỉ email: </w:t>
      </w:r>
      <w:r w:rsidRPr="00FA5314">
        <w:rPr>
          <w:rFonts w:ascii="Arial" w:hAnsi="Arial" w:cs="Arial"/>
          <w:sz w:val="20"/>
          <w:szCs w:val="20"/>
          <w:lang w:val="fr-FR"/>
        </w:rPr>
        <w:t>..........................................................</w:t>
      </w:r>
    </w:p>
    <w:p w14:paraId="74BFE91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4. Giấy phép kinh doanh vận tải bằng xe ô tô số: .......................... Ngày cấp: .............</w:t>
      </w:r>
    </w:p>
    <w:p w14:paraId="015E667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5. Đề nghị cấp Giấy phép vận tải đường bộ quốc tế giữa Việt Nam và Campuchia như sau:</w:t>
      </w:r>
    </w:p>
    <w:p w14:paraId="1D8D727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Loại hình hoạt động (ghi rõ một hoặc một số loại hình đề nghị cấp, gồm: vận tải hành khách cố định; vận tải hành khách theo hợp đồng; vận tải hành khách bằng xe taxi; vận tải hàng hóa bằng xe ô tô):</w:t>
      </w:r>
    </w:p>
    <w:p w14:paraId="566C2E0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w:t>
      </w:r>
    </w:p>
    <w:p w14:paraId="0F2E5A6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w:t>
      </w:r>
    </w:p>
    <w:p w14:paraId="004F2F3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w:t>
      </w:r>
    </w:p>
    <w:p w14:paraId="78D1EB06"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w:t>
      </w:r>
    </w:p>
    <w:p w14:paraId="283233E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w:t>
      </w:r>
    </w:p>
    <w:p w14:paraId="28FEDEC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Loại hình đề nghị cấp (ghi rõ cấp mới hoặc cấp lại, trường hợp đề nghị cấp lại do bị mất, nêu rõ lý do):</w:t>
      </w:r>
    </w:p>
    <w:p w14:paraId="54B5E777"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lang w:val="en-US"/>
        </w:rPr>
        <w:t>...............................................................................................................................................</w:t>
      </w:r>
    </w:p>
    <w:p w14:paraId="617D9246" w14:textId="77777777" w:rsidR="00FA5314" w:rsidRPr="00FA5314" w:rsidRDefault="00FA5314" w:rsidP="00FA5314">
      <w:pPr>
        <w:ind w:firstLine="720"/>
        <w:jc w:val="both"/>
        <w:rPr>
          <w:rFonts w:ascii="Arial" w:hAnsi="Arial" w:cs="Arial"/>
          <w:sz w:val="20"/>
          <w:szCs w:val="20"/>
          <w:lang w:val="en-US"/>
        </w:rPr>
      </w:pPr>
      <w:r w:rsidRPr="00FA5314">
        <w:rPr>
          <w:rFonts w:ascii="Arial" w:hAnsi="Arial" w:cs="Arial"/>
          <w:sz w:val="20"/>
          <w:szCs w:val="20"/>
          <w:lang w:val="en-US"/>
        </w:rPr>
        <w:t>...............................................................................................................................................</w:t>
      </w:r>
    </w:p>
    <w:p w14:paraId="296183AA" w14:textId="77777777" w:rsidR="00FA5314" w:rsidRPr="00FA5314" w:rsidRDefault="00FA5314" w:rsidP="00FA5314">
      <w:pPr>
        <w:ind w:firstLine="720"/>
        <w:jc w:val="both"/>
        <w:rPr>
          <w:rFonts w:ascii="Arial" w:hAnsi="Arial" w:cs="Arial"/>
          <w:sz w:val="20"/>
          <w:szCs w:val="20"/>
          <w:lang w:val="en-US"/>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0AC4D705" w14:textId="77777777" w:rsidTr="00F6163E">
        <w:tc>
          <w:tcPr>
            <w:tcW w:w="2504" w:type="pct"/>
          </w:tcPr>
          <w:p w14:paraId="1D04CA61" w14:textId="77777777" w:rsidR="00FA5314" w:rsidRPr="00FA5314" w:rsidRDefault="00FA5314" w:rsidP="00FA5314">
            <w:pPr>
              <w:jc w:val="center"/>
              <w:rPr>
                <w:rFonts w:ascii="Arial" w:hAnsi="Arial" w:cs="Arial"/>
                <w:sz w:val="20"/>
                <w:szCs w:val="20"/>
              </w:rPr>
            </w:pPr>
          </w:p>
        </w:tc>
        <w:tc>
          <w:tcPr>
            <w:tcW w:w="2496" w:type="pct"/>
          </w:tcPr>
          <w:p w14:paraId="5BD4B8DD" w14:textId="77777777" w:rsidR="00FA5314" w:rsidRPr="00FA5314" w:rsidRDefault="00FA5314" w:rsidP="00FA5314">
            <w:pPr>
              <w:jc w:val="center"/>
              <w:rPr>
                <w:rFonts w:ascii="Arial" w:hAnsi="Arial" w:cs="Arial"/>
                <w:b/>
                <w:sz w:val="20"/>
                <w:szCs w:val="20"/>
              </w:rPr>
            </w:pPr>
            <w:r w:rsidRPr="00FA5314">
              <w:rPr>
                <w:rFonts w:ascii="Arial" w:hAnsi="Arial" w:cs="Arial"/>
                <w:i/>
                <w:sz w:val="20"/>
                <w:szCs w:val="20"/>
              </w:rPr>
              <w:t xml:space="preserve">........, ngày ... tháng ... năm ... </w:t>
            </w:r>
            <w:r w:rsidRPr="00FA5314">
              <w:rPr>
                <w:rFonts w:ascii="Arial" w:hAnsi="Arial" w:cs="Arial"/>
                <w:i/>
                <w:sz w:val="20"/>
                <w:szCs w:val="20"/>
              </w:rPr>
              <w:br/>
            </w:r>
            <w:r w:rsidRPr="00FA5314">
              <w:rPr>
                <w:rFonts w:ascii="Arial" w:hAnsi="Arial" w:cs="Arial"/>
                <w:b/>
                <w:sz w:val="20"/>
                <w:szCs w:val="20"/>
              </w:rPr>
              <w:t>Đơn vị kinh doanh vận tải</w:t>
            </w:r>
            <w:r w:rsidRPr="00FA5314">
              <w:rPr>
                <w:rFonts w:ascii="Arial" w:hAnsi="Arial" w:cs="Arial"/>
                <w:b/>
                <w:sz w:val="20"/>
                <w:szCs w:val="20"/>
              </w:rPr>
              <w:br/>
            </w:r>
            <w:r w:rsidRPr="00FA5314">
              <w:rPr>
                <w:rFonts w:ascii="Arial" w:hAnsi="Arial" w:cs="Arial"/>
                <w:i/>
                <w:sz w:val="20"/>
                <w:szCs w:val="20"/>
              </w:rPr>
              <w:t>(Ký tên, đóng dấu)</w:t>
            </w:r>
            <w:r w:rsidRPr="00FA5314">
              <w:rPr>
                <w:rFonts w:ascii="Arial" w:hAnsi="Arial" w:cs="Arial"/>
                <w:i/>
                <w:sz w:val="20"/>
                <w:szCs w:val="20"/>
              </w:rPr>
              <w:br/>
            </w:r>
            <w:r w:rsidRPr="00FA5314">
              <w:rPr>
                <w:rFonts w:ascii="Arial" w:hAnsi="Arial" w:cs="Arial"/>
                <w:i/>
                <w:sz w:val="20"/>
                <w:szCs w:val="20"/>
              </w:rPr>
              <w:br/>
            </w:r>
          </w:p>
        </w:tc>
      </w:tr>
    </w:tbl>
    <w:p w14:paraId="3C79A166" w14:textId="77777777" w:rsidR="00FA5314" w:rsidRPr="00FA5314" w:rsidRDefault="00FA5314" w:rsidP="00FA5314">
      <w:pPr>
        <w:spacing w:after="120"/>
        <w:ind w:firstLine="720"/>
        <w:jc w:val="both"/>
        <w:rPr>
          <w:rFonts w:ascii="Arial" w:hAnsi="Arial" w:cs="Arial"/>
          <w:b/>
          <w:sz w:val="20"/>
          <w:szCs w:val="20"/>
          <w:lang w:val="en-US"/>
        </w:rPr>
      </w:pPr>
    </w:p>
    <w:p w14:paraId="2131A3F1"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086B1EE2"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02. Phương án kinh doanh vận tải đường bộ quốc tế giữa Việt Nam và Campuchia</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5334"/>
      </w:tblGrid>
      <w:tr w:rsidR="00FA5314" w:rsidRPr="00FA5314" w14:paraId="3FF21DE5" w14:textId="77777777" w:rsidTr="00F6163E">
        <w:trPr>
          <w:trHeight w:val="920"/>
        </w:trPr>
        <w:tc>
          <w:tcPr>
            <w:tcW w:w="2045" w:type="pct"/>
          </w:tcPr>
          <w:p w14:paraId="108C7EC6"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TÊN ĐƠN VỊ KINH DOANH VẬN TẢI</w:t>
            </w:r>
            <w:r w:rsidRPr="00FA5314">
              <w:rPr>
                <w:rFonts w:ascii="Arial" w:hAnsi="Arial" w:cs="Arial"/>
                <w:b/>
                <w:sz w:val="20"/>
                <w:szCs w:val="20"/>
                <w:lang w:val="vi-VN"/>
              </w:rPr>
              <w:br/>
            </w:r>
            <w:r w:rsidRPr="00FA5314">
              <w:rPr>
                <w:rFonts w:ascii="Arial" w:hAnsi="Arial" w:cs="Arial"/>
                <w:sz w:val="20"/>
                <w:szCs w:val="20"/>
                <w:vertAlign w:val="superscript"/>
                <w:lang w:val="vi-VN"/>
              </w:rPr>
              <w:t>_____________</w:t>
            </w:r>
          </w:p>
          <w:p w14:paraId="78E82E05" w14:textId="77777777" w:rsidR="00FA5314" w:rsidRPr="00FA5314" w:rsidRDefault="00FA5314" w:rsidP="00FA5314">
            <w:pPr>
              <w:jc w:val="center"/>
              <w:rPr>
                <w:rFonts w:ascii="Arial" w:hAnsi="Arial" w:cs="Arial"/>
                <w:b/>
                <w:sz w:val="20"/>
                <w:szCs w:val="20"/>
              </w:rPr>
            </w:pPr>
            <w:r w:rsidRPr="00FA5314">
              <w:rPr>
                <w:rFonts w:ascii="Arial" w:hAnsi="Arial" w:cs="Arial"/>
                <w:sz w:val="20"/>
                <w:szCs w:val="20"/>
              </w:rPr>
              <w:t>Số: .........../.........</w:t>
            </w:r>
          </w:p>
        </w:tc>
        <w:tc>
          <w:tcPr>
            <w:tcW w:w="2955" w:type="pct"/>
          </w:tcPr>
          <w:p w14:paraId="7E3A6994" w14:textId="77777777" w:rsidR="00FA5314" w:rsidRPr="00FA5314" w:rsidRDefault="00FA5314" w:rsidP="00FA5314">
            <w:pPr>
              <w:jc w:val="center"/>
              <w:rPr>
                <w:rFonts w:ascii="Arial" w:hAnsi="Arial" w:cs="Arial"/>
                <w:sz w:val="20"/>
                <w:szCs w:val="20"/>
                <w:vertAlign w:val="superscript"/>
              </w:rPr>
            </w:pPr>
            <w:r w:rsidRPr="00FA5314">
              <w:rPr>
                <w:rFonts w:ascii="Arial" w:hAnsi="Arial" w:cs="Arial"/>
                <w:b/>
                <w:sz w:val="20"/>
                <w:szCs w:val="20"/>
              </w:rPr>
              <w:t>CỘNG HÒA XÃ HỘI CHỦ NGHĨA VIỆT NAM</w:t>
            </w:r>
            <w:r w:rsidRPr="00FA5314">
              <w:rPr>
                <w:rFonts w:ascii="Arial" w:hAnsi="Arial" w:cs="Arial"/>
                <w:b/>
                <w:sz w:val="20"/>
                <w:szCs w:val="20"/>
              </w:rPr>
              <w:br/>
              <w:t xml:space="preserve">Độc lập - Tự do - Hạnh phúc </w:t>
            </w:r>
            <w:r w:rsidRPr="00FA5314">
              <w:rPr>
                <w:rFonts w:ascii="Arial" w:hAnsi="Arial" w:cs="Arial"/>
                <w:b/>
                <w:sz w:val="20"/>
                <w:szCs w:val="20"/>
              </w:rPr>
              <w:br/>
            </w:r>
            <w:r w:rsidRPr="00FA5314">
              <w:rPr>
                <w:rFonts w:ascii="Arial" w:hAnsi="Arial" w:cs="Arial"/>
                <w:sz w:val="20"/>
                <w:szCs w:val="20"/>
                <w:vertAlign w:val="superscript"/>
              </w:rPr>
              <w:t>_____________</w:t>
            </w:r>
          </w:p>
          <w:p w14:paraId="21F14509" w14:textId="77777777" w:rsidR="00FA5314" w:rsidRPr="00FA5314" w:rsidRDefault="00FA5314" w:rsidP="00FA5314">
            <w:pPr>
              <w:jc w:val="center"/>
              <w:rPr>
                <w:rFonts w:ascii="Arial" w:hAnsi="Arial" w:cs="Arial"/>
                <w:sz w:val="20"/>
                <w:szCs w:val="20"/>
              </w:rPr>
            </w:pPr>
            <w:r w:rsidRPr="00FA5314">
              <w:rPr>
                <w:rFonts w:ascii="Arial" w:hAnsi="Arial" w:cs="Arial"/>
                <w:i/>
                <w:sz w:val="20"/>
                <w:szCs w:val="20"/>
              </w:rPr>
              <w:t>......, ngày ...... tháng ...... năm ......</w:t>
            </w:r>
          </w:p>
        </w:tc>
      </w:tr>
    </w:tbl>
    <w:p w14:paraId="4671B9CD" w14:textId="77777777" w:rsidR="00FA5314" w:rsidRPr="00FA5314" w:rsidRDefault="00FA5314" w:rsidP="00FA5314">
      <w:pPr>
        <w:jc w:val="center"/>
        <w:rPr>
          <w:rFonts w:ascii="Arial" w:hAnsi="Arial" w:cs="Arial"/>
          <w:b/>
          <w:sz w:val="20"/>
          <w:szCs w:val="20"/>
        </w:rPr>
      </w:pPr>
    </w:p>
    <w:p w14:paraId="13F1BE9F" w14:textId="77777777" w:rsidR="00FA5314" w:rsidRPr="00FA5314" w:rsidRDefault="00FA5314" w:rsidP="00FA5314">
      <w:pPr>
        <w:jc w:val="center"/>
        <w:rPr>
          <w:rFonts w:ascii="Arial" w:hAnsi="Arial" w:cs="Arial"/>
          <w:b/>
          <w:sz w:val="20"/>
          <w:szCs w:val="20"/>
        </w:rPr>
      </w:pPr>
    </w:p>
    <w:p w14:paraId="3C2AA8BD"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PHƯƠNG ÁN</w:t>
      </w:r>
    </w:p>
    <w:p w14:paraId="4B981F5E"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KINH DOANH VẬN TẢI ĐƯỜNG BỘ QUỐC TẾ</w:t>
      </w:r>
    </w:p>
    <w:p w14:paraId="25F848A5"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GIỮA VIỆT NAM VÀ CAMPUCHIA</w:t>
      </w:r>
    </w:p>
    <w:p w14:paraId="4107A035" w14:textId="77777777" w:rsidR="00FA5314" w:rsidRPr="00FA5314" w:rsidRDefault="00FA5314" w:rsidP="00FA5314">
      <w:pPr>
        <w:jc w:val="center"/>
        <w:rPr>
          <w:rFonts w:ascii="Arial" w:hAnsi="Arial" w:cs="Arial"/>
          <w:b/>
          <w:sz w:val="20"/>
          <w:szCs w:val="20"/>
        </w:rPr>
      </w:pPr>
    </w:p>
    <w:p w14:paraId="5C99E8EB"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I. TỔ CHỨC QUẢN LÝ HOẠT ĐỘNG VẬN TẢI CỦA ĐƠN VỊ KINH DOANH VẬN TẢI</w:t>
      </w:r>
    </w:p>
    <w:p w14:paraId="17896D2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Cơ cấu tổ chức: mô hình, chức năng, nhiệm vụ các phòng, ban.</w:t>
      </w:r>
    </w:p>
    <w:p w14:paraId="0E2CDBE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Người điều hành hoạt động vận tải: họ tên, trình độ chuyên ngành.</w:t>
      </w:r>
    </w:p>
    <w:p w14:paraId="69FC7D30"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Phương án tổ chức bộ phận quản lý, theo dõi các điều kiện về an toàn giao thông của đơn vị vận tải (áp dụng đối với doanh nghiệp, hợp tác xã kinh doanh vận tải hành khách cố định, vận tải hàng hóa bằng công-ten-nơ).</w:t>
      </w:r>
    </w:p>
    <w:p w14:paraId="165B7F9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Công tác lắp đặt, theo dõi, sử dụng dữ liệu từ thiết bị giám sát hành trình; trang bị máy tính, đường truyền kết nối mạng.</w:t>
      </w:r>
    </w:p>
    <w:p w14:paraId="4F3AA5F0"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t>II. PHƯƠNG ÁN KINH DOANH VẬN TẢI CỦA ĐƠN VỊ KINH DOANH VẬN TẢI</w:t>
      </w:r>
    </w:p>
    <w:p w14:paraId="17FCB91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1. Phương án kinh doanh vận tải hành khách.</w:t>
      </w:r>
    </w:p>
    <w:p w14:paraId="5556479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a) Kinh doanh vận tải hành khách cố định.</w:t>
      </w:r>
    </w:p>
    <w:p w14:paraId="6A05D66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Tuyến khai thác, số chuyến, hình thức triển khai bán vé.</w:t>
      </w:r>
    </w:p>
    <w:p w14:paraId="7CFE359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Phương tiện: số lượng, chất lượng phương tiện, gắn thiết bị giám sát hành trình.</w:t>
      </w:r>
    </w:p>
    <w:p w14:paraId="3F5B6A8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Lái xe, nhân viên phục vụ trên xe: số lượng, hạng Giấy phép lái xe, tập huấn nghiệp vụ, thâm niên của lái xe khách có giường nằm hai tầng.</w:t>
      </w:r>
    </w:p>
    <w:p w14:paraId="31119F9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Đồng phục của lái xe, nhân viên phục vụ trên xe.</w:t>
      </w:r>
    </w:p>
    <w:p w14:paraId="0C25588D"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Nơi đỗ xe của đơn vị vận tải: địa điểm, diện tích.</w:t>
      </w:r>
    </w:p>
    <w:p w14:paraId="0FC2DF22"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Chế độ bảo dưỡng và sửa chữa phương tiện.</w:t>
      </w:r>
    </w:p>
    <w:p w14:paraId="41F6E0E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Giá cước: thực hiện các quy định có liên quan.</w:t>
      </w:r>
    </w:p>
    <w:p w14:paraId="371E2D8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b) Phương án kinh doanh vận tải hành khách theo hợp đồng.</w:t>
      </w:r>
    </w:p>
    <w:p w14:paraId="1BC524F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Phương tiện: số lượng, chất lượng, gắn thiết bị giám sát hành trình.</w:t>
      </w:r>
    </w:p>
    <w:p w14:paraId="7528669B"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Lái xe, nhân viên phục vụ trên xe: số lượng, hạng Giấy phép lái xe, tập huấn nghiệp vụ.</w:t>
      </w:r>
    </w:p>
    <w:p w14:paraId="29F535B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Đồng phục của lái xe, nhân viên phục vụ trên xe.</w:t>
      </w:r>
    </w:p>
    <w:p w14:paraId="3F1A1BB9"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Nơi đỗ xe của đơn vị vận tải: địa điểm, diện tích.</w:t>
      </w:r>
    </w:p>
    <w:p w14:paraId="67A6602C"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Các dịch vụ phục vụ hành khách đi xe.</w:t>
      </w:r>
    </w:p>
    <w:p w14:paraId="74C45B4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Chế độ bảo dưỡng và sửa chữa phương tiện.</w:t>
      </w:r>
    </w:p>
    <w:p w14:paraId="2BEE0D08"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Giá cước: thực hiện các quy định có liên quan.</w:t>
      </w:r>
    </w:p>
    <w:p w14:paraId="6676B0C3"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2. Phương án kinh doanh vận tải hàng hóa</w:t>
      </w:r>
    </w:p>
    <w:p w14:paraId="72682644"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Loại hình kinh doanh vận tải (ghi rõ hình thức kinh doanh vận tải như: Vận tải hàng hóa bằng công-ten-nơ, vận tải hàng hóa thông thường...).</w:t>
      </w:r>
    </w:p>
    <w:p w14:paraId="20910175"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Phương tiện: số lượng, chất lượng, việc gắn thiết bị giám sát hành trình.</w:t>
      </w:r>
    </w:p>
    <w:p w14:paraId="75F197A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Chế độ bảo dưỡng và sửa chữa phương tiện.</w:t>
      </w:r>
    </w:p>
    <w:p w14:paraId="5052E92F"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Lái xe: số lượng, hạng Giấy phép lái xe, chế độ tập huấn nghiệp vụ.</w:t>
      </w:r>
    </w:p>
    <w:p w14:paraId="17C886EB" w14:textId="77777777" w:rsidR="00FA5314" w:rsidRPr="00FA5314" w:rsidRDefault="00FA5314" w:rsidP="00FA5314">
      <w:pPr>
        <w:ind w:firstLine="720"/>
        <w:jc w:val="both"/>
        <w:rPr>
          <w:rFonts w:ascii="Arial" w:hAnsi="Arial" w:cs="Arial"/>
          <w:sz w:val="20"/>
          <w:szCs w:val="20"/>
        </w:rPr>
      </w:pPr>
      <w:r w:rsidRPr="00FA5314">
        <w:rPr>
          <w:rFonts w:ascii="Arial" w:hAnsi="Arial" w:cs="Arial"/>
          <w:sz w:val="20"/>
          <w:szCs w:val="20"/>
        </w:rPr>
        <w:lastRenderedPageBreak/>
        <w:t>- Nơi đỗ xe của đơn vị vận tải: địa điểm, diện tích.</w:t>
      </w:r>
    </w:p>
    <w:p w14:paraId="02ECACDB" w14:textId="77777777" w:rsidR="00FA5314" w:rsidRPr="00FA5314" w:rsidRDefault="00FA5314" w:rsidP="00FA5314">
      <w:pPr>
        <w:ind w:firstLine="720"/>
        <w:jc w:val="both"/>
        <w:rPr>
          <w:rFonts w:ascii="Arial" w:hAnsi="Arial" w:cs="Arial"/>
          <w:sz w:val="20"/>
          <w:szCs w:val="20"/>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53A87CFB" w14:textId="77777777" w:rsidTr="00F6163E">
        <w:tc>
          <w:tcPr>
            <w:tcW w:w="2504" w:type="pct"/>
          </w:tcPr>
          <w:p w14:paraId="4CB00BF9" w14:textId="77777777" w:rsidR="00FA5314" w:rsidRPr="00FA5314" w:rsidRDefault="00FA5314" w:rsidP="00FA5314">
            <w:pPr>
              <w:spacing w:after="120"/>
              <w:ind w:firstLine="720"/>
              <w:jc w:val="both"/>
              <w:rPr>
                <w:rFonts w:ascii="Arial" w:hAnsi="Arial" w:cs="Arial"/>
                <w:sz w:val="20"/>
                <w:szCs w:val="20"/>
                <w:lang w:val="vi-VN"/>
              </w:rPr>
            </w:pPr>
          </w:p>
        </w:tc>
        <w:tc>
          <w:tcPr>
            <w:tcW w:w="2496" w:type="pct"/>
          </w:tcPr>
          <w:p w14:paraId="18C83511" w14:textId="77777777" w:rsidR="00FA5314" w:rsidRPr="00FA5314" w:rsidRDefault="00FA5314" w:rsidP="00FA5314">
            <w:pPr>
              <w:jc w:val="center"/>
              <w:rPr>
                <w:rFonts w:ascii="Arial" w:hAnsi="Arial" w:cs="Arial"/>
                <w:b/>
                <w:sz w:val="20"/>
                <w:szCs w:val="20"/>
                <w:lang w:val="vi-VN"/>
              </w:rPr>
            </w:pPr>
            <w:r w:rsidRPr="00FA5314">
              <w:rPr>
                <w:rFonts w:ascii="Arial" w:hAnsi="Arial" w:cs="Arial"/>
                <w:b/>
                <w:sz w:val="20"/>
                <w:szCs w:val="20"/>
                <w:lang w:val="vi-VN"/>
              </w:rPr>
              <w:t>Đơn vị kinh doanh vận tải</w:t>
            </w:r>
            <w:r w:rsidRPr="00FA5314">
              <w:rPr>
                <w:rFonts w:ascii="Arial" w:hAnsi="Arial" w:cs="Arial"/>
                <w:b/>
                <w:sz w:val="20"/>
                <w:szCs w:val="20"/>
                <w:lang w:val="vi-VN"/>
              </w:rPr>
              <w:br/>
            </w:r>
            <w:r w:rsidRPr="00FA5314">
              <w:rPr>
                <w:rFonts w:ascii="Arial" w:hAnsi="Arial" w:cs="Arial"/>
                <w:i/>
                <w:sz w:val="20"/>
                <w:szCs w:val="20"/>
                <w:lang w:val="vi-VN"/>
              </w:rPr>
              <w:t>(Ký tên, đóng dấu)</w:t>
            </w:r>
            <w:r w:rsidRPr="00FA5314">
              <w:rPr>
                <w:rFonts w:ascii="Arial" w:hAnsi="Arial" w:cs="Arial"/>
                <w:i/>
                <w:sz w:val="20"/>
                <w:szCs w:val="20"/>
                <w:lang w:val="vi-VN"/>
              </w:rPr>
              <w:br/>
            </w:r>
            <w:r w:rsidRPr="00FA5314">
              <w:rPr>
                <w:rFonts w:ascii="Arial" w:hAnsi="Arial" w:cs="Arial"/>
                <w:i/>
                <w:sz w:val="20"/>
                <w:szCs w:val="20"/>
                <w:lang w:val="vi-VN"/>
              </w:rPr>
              <w:br/>
            </w:r>
          </w:p>
        </w:tc>
      </w:tr>
    </w:tbl>
    <w:p w14:paraId="01CF7EAE" w14:textId="77777777" w:rsidR="00FA5314" w:rsidRPr="00FA5314" w:rsidRDefault="00FA5314" w:rsidP="00FA5314">
      <w:pPr>
        <w:spacing w:after="120"/>
        <w:ind w:firstLine="720"/>
        <w:jc w:val="both"/>
        <w:rPr>
          <w:rFonts w:ascii="Arial" w:hAnsi="Arial" w:cs="Arial"/>
          <w:b/>
          <w:sz w:val="20"/>
          <w:szCs w:val="20"/>
        </w:rPr>
      </w:pPr>
    </w:p>
    <w:p w14:paraId="103B965B" w14:textId="77777777" w:rsidR="00FA5314" w:rsidRPr="00FA5314" w:rsidRDefault="00FA5314" w:rsidP="00FA5314">
      <w:pPr>
        <w:spacing w:after="120"/>
        <w:ind w:firstLine="720"/>
        <w:jc w:val="both"/>
        <w:rPr>
          <w:rFonts w:ascii="Arial" w:hAnsi="Arial" w:cs="Arial"/>
          <w:b/>
          <w:sz w:val="20"/>
          <w:szCs w:val="20"/>
        </w:rPr>
        <w:sectPr w:rsidR="00FA5314" w:rsidRPr="00FA5314" w:rsidSect="00BC4457">
          <w:pgSz w:w="11906" w:h="16838" w:code="9"/>
          <w:pgMar w:top="1440" w:right="1440" w:bottom="1440" w:left="1440" w:header="0" w:footer="0" w:gutter="0"/>
          <w:cols w:space="708"/>
          <w:docGrid w:linePitch="360"/>
        </w:sectPr>
      </w:pPr>
    </w:p>
    <w:p w14:paraId="5903DCED" w14:textId="77777777" w:rsidR="00FA5314" w:rsidRPr="00FA5314" w:rsidRDefault="00FA5314" w:rsidP="00FA5314">
      <w:pPr>
        <w:spacing w:after="120"/>
        <w:ind w:firstLine="720"/>
        <w:jc w:val="both"/>
        <w:rPr>
          <w:rFonts w:ascii="Arial" w:hAnsi="Arial" w:cs="Arial"/>
          <w:b/>
          <w:sz w:val="20"/>
          <w:szCs w:val="20"/>
        </w:rPr>
      </w:pPr>
      <w:r w:rsidRPr="00FA5314">
        <w:rPr>
          <w:rFonts w:ascii="Arial" w:hAnsi="Arial" w:cs="Arial"/>
          <w:b/>
          <w:sz w:val="20"/>
          <w:szCs w:val="20"/>
        </w:rPr>
        <w:lastRenderedPageBreak/>
        <w:t>Mẫu số 03. Giấy phép vận tải đường bộ quốc tế giữa Việt Nam và Campuchia</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FA5314" w:rsidRPr="00FA5314" w14:paraId="5A0A7D6B" w14:textId="77777777" w:rsidTr="00F6163E">
        <w:tc>
          <w:tcPr>
            <w:tcW w:w="1890" w:type="pct"/>
          </w:tcPr>
          <w:p w14:paraId="043F65F7"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BỘ GIAO THÔNG VẬN TẢI</w:t>
            </w:r>
            <w:r w:rsidRPr="00FA5314">
              <w:rPr>
                <w:rFonts w:ascii="Arial" w:hAnsi="Arial" w:cs="Arial"/>
                <w:b/>
                <w:sz w:val="20"/>
                <w:szCs w:val="20"/>
              </w:rPr>
              <w:br/>
            </w:r>
            <w:r w:rsidRPr="00FA5314">
              <w:rPr>
                <w:rFonts w:ascii="Arial" w:hAnsi="Arial" w:cs="Arial"/>
                <w:sz w:val="20"/>
                <w:szCs w:val="20"/>
              </w:rPr>
              <w:t>MINISTRY OF TRANSPORT</w:t>
            </w:r>
            <w:r w:rsidRPr="00FA5314">
              <w:rPr>
                <w:rFonts w:ascii="Arial" w:hAnsi="Arial" w:cs="Arial"/>
                <w:sz w:val="20"/>
                <w:szCs w:val="20"/>
              </w:rPr>
              <w:br/>
            </w:r>
            <w:r w:rsidRPr="00FA5314">
              <w:rPr>
                <w:rFonts w:ascii="Arial" w:hAnsi="Arial" w:cs="Arial"/>
                <w:b/>
                <w:sz w:val="20"/>
                <w:szCs w:val="20"/>
              </w:rPr>
              <w:t>CỤC ĐƯỜNG BỘ VIỆT NAM</w:t>
            </w:r>
            <w:r w:rsidRPr="00FA5314">
              <w:rPr>
                <w:rFonts w:ascii="Arial" w:hAnsi="Arial" w:cs="Arial"/>
                <w:sz w:val="20"/>
                <w:szCs w:val="20"/>
              </w:rPr>
              <w:br/>
              <w:t>DEPARTMENT FOR ROADS OF VIET NAM</w:t>
            </w:r>
            <w:r w:rsidRPr="00FA5314">
              <w:rPr>
                <w:rFonts w:ascii="Arial" w:hAnsi="Arial" w:cs="Arial"/>
                <w:b/>
                <w:sz w:val="20"/>
                <w:szCs w:val="20"/>
              </w:rPr>
              <w:br/>
            </w:r>
            <w:r w:rsidRPr="00FA5314">
              <w:rPr>
                <w:rFonts w:ascii="Arial" w:hAnsi="Arial" w:cs="Arial"/>
                <w:sz w:val="20"/>
                <w:szCs w:val="20"/>
                <w:vertAlign w:val="superscript"/>
              </w:rPr>
              <w:t>_____________</w:t>
            </w:r>
          </w:p>
        </w:tc>
        <w:tc>
          <w:tcPr>
            <w:tcW w:w="3110" w:type="pct"/>
          </w:tcPr>
          <w:p w14:paraId="0F375D7F"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CỘNG HÒA XÃ HỘI CHỦ NGHĨA VIỆT NAM</w:t>
            </w:r>
            <w:r w:rsidRPr="00FA5314">
              <w:rPr>
                <w:rFonts w:ascii="Arial" w:hAnsi="Arial" w:cs="Arial"/>
                <w:b/>
                <w:sz w:val="20"/>
                <w:szCs w:val="20"/>
              </w:rPr>
              <w:br/>
            </w:r>
            <w:r w:rsidRPr="00FA5314">
              <w:rPr>
                <w:rFonts w:ascii="Arial" w:hAnsi="Arial" w:cs="Arial"/>
                <w:sz w:val="20"/>
                <w:szCs w:val="20"/>
              </w:rPr>
              <w:t>SOCIALIST REPUBLIC OF VIETNAM</w:t>
            </w:r>
            <w:r w:rsidRPr="00FA5314">
              <w:rPr>
                <w:rFonts w:ascii="Arial" w:hAnsi="Arial" w:cs="Arial"/>
                <w:b/>
                <w:sz w:val="20"/>
                <w:szCs w:val="20"/>
              </w:rPr>
              <w:br/>
              <w:t xml:space="preserve">Độc lập - Tự do - Hạnh phúc </w:t>
            </w:r>
            <w:r w:rsidRPr="00FA5314">
              <w:rPr>
                <w:rFonts w:ascii="Arial" w:hAnsi="Arial" w:cs="Arial"/>
                <w:b/>
                <w:sz w:val="20"/>
                <w:szCs w:val="20"/>
              </w:rPr>
              <w:br/>
            </w:r>
            <w:r w:rsidRPr="00FA5314">
              <w:rPr>
                <w:rFonts w:ascii="Arial" w:hAnsi="Arial" w:cs="Arial"/>
                <w:sz w:val="20"/>
                <w:szCs w:val="20"/>
              </w:rPr>
              <w:t>Independence - Freedom - Happiness</w:t>
            </w:r>
            <w:r w:rsidRPr="00FA5314">
              <w:rPr>
                <w:rFonts w:ascii="Arial" w:hAnsi="Arial" w:cs="Arial"/>
                <w:b/>
                <w:sz w:val="20"/>
                <w:szCs w:val="20"/>
              </w:rPr>
              <w:br/>
            </w:r>
            <w:r w:rsidRPr="00FA5314">
              <w:rPr>
                <w:rFonts w:ascii="Arial" w:hAnsi="Arial" w:cs="Arial"/>
                <w:sz w:val="20"/>
                <w:szCs w:val="20"/>
                <w:vertAlign w:val="superscript"/>
              </w:rPr>
              <w:t>_____________</w:t>
            </w:r>
          </w:p>
        </w:tc>
      </w:tr>
    </w:tbl>
    <w:p w14:paraId="5F7A591F" w14:textId="77777777" w:rsidR="00FA5314" w:rsidRPr="00FA5314" w:rsidRDefault="00FA5314" w:rsidP="00FA5314">
      <w:pPr>
        <w:jc w:val="center"/>
        <w:rPr>
          <w:rFonts w:ascii="Arial" w:hAnsi="Arial" w:cs="Arial"/>
          <w:b/>
          <w:sz w:val="20"/>
          <w:szCs w:val="20"/>
        </w:rPr>
      </w:pPr>
    </w:p>
    <w:p w14:paraId="73B9DFA3" w14:textId="77777777" w:rsidR="00FA5314" w:rsidRPr="00FA5314" w:rsidRDefault="00FA5314" w:rsidP="00FA5314">
      <w:pPr>
        <w:jc w:val="center"/>
        <w:rPr>
          <w:rFonts w:ascii="Arial" w:hAnsi="Arial" w:cs="Arial"/>
          <w:b/>
          <w:sz w:val="20"/>
          <w:szCs w:val="20"/>
        </w:rPr>
      </w:pPr>
    </w:p>
    <w:p w14:paraId="3CC56734"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 xml:space="preserve">GIẤY PHÉP VẬN TẢI ĐƯỜNG BỘ QUỐC TẾ </w:t>
      </w:r>
    </w:p>
    <w:p w14:paraId="7C14FA72"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GIỮA VIỆT NAM VÀ CAMP</w:t>
      </w:r>
      <w:r w:rsidRPr="00FA5314">
        <w:rPr>
          <w:rFonts w:ascii="Arial" w:hAnsi="Arial" w:cs="Arial"/>
          <w:b/>
          <w:sz w:val="20"/>
          <w:szCs w:val="20"/>
          <w:lang w:val="en-US"/>
        </w:rPr>
        <w:t>U</w:t>
      </w:r>
      <w:r w:rsidRPr="00FA5314">
        <w:rPr>
          <w:rFonts w:ascii="Arial" w:hAnsi="Arial" w:cs="Arial"/>
          <w:b/>
          <w:sz w:val="20"/>
          <w:szCs w:val="20"/>
        </w:rPr>
        <w:t>CHIA</w:t>
      </w:r>
    </w:p>
    <w:p w14:paraId="4BD8EF55" w14:textId="77777777" w:rsidR="00FA5314" w:rsidRPr="00FA5314" w:rsidRDefault="00FA5314" w:rsidP="00FA5314">
      <w:pPr>
        <w:jc w:val="center"/>
        <w:rPr>
          <w:rFonts w:ascii="Arial" w:hAnsi="Arial" w:cs="Arial"/>
          <w:b/>
          <w:sz w:val="20"/>
          <w:szCs w:val="20"/>
        </w:rPr>
      </w:pPr>
      <w:r w:rsidRPr="00FA5314">
        <w:rPr>
          <w:rFonts w:ascii="Arial" w:hAnsi="Arial" w:cs="Arial"/>
          <w:b/>
          <w:sz w:val="20"/>
          <w:szCs w:val="20"/>
        </w:rPr>
        <w:t>VIET NAM - CAMBODIA CROSS-BORDER TRANSPORT PERMIT</w:t>
      </w:r>
    </w:p>
    <w:p w14:paraId="5C627CE6" w14:textId="77777777" w:rsidR="00FA5314" w:rsidRPr="00FA5314" w:rsidRDefault="00FA5314" w:rsidP="00FA5314">
      <w:pPr>
        <w:jc w:val="center"/>
        <w:rPr>
          <w:rFonts w:ascii="Arial" w:hAnsi="Arial" w:cs="Arial"/>
          <w:sz w:val="20"/>
          <w:szCs w:val="20"/>
          <w:lang w:val="en-US"/>
        </w:rPr>
      </w:pPr>
    </w:p>
    <w:p w14:paraId="495E6868" w14:textId="77777777" w:rsidR="00FA5314" w:rsidRPr="00FA5314" w:rsidRDefault="00FA5314" w:rsidP="00FA5314">
      <w:pPr>
        <w:jc w:val="center"/>
        <w:rPr>
          <w:rFonts w:ascii="Arial" w:hAnsi="Arial" w:cs="Arial"/>
          <w:sz w:val="20"/>
          <w:szCs w:val="20"/>
          <w:lang w:val="en-US"/>
        </w:rPr>
      </w:pPr>
      <w:r w:rsidRPr="00FA5314">
        <w:rPr>
          <w:rFonts w:ascii="Arial" w:hAnsi="Arial" w:cs="Arial"/>
          <w:sz w:val="20"/>
          <w:szCs w:val="20"/>
        </w:rPr>
        <w:t>Số Giấy phép (Permit Number):</w:t>
      </w:r>
      <w:r w:rsidRPr="00FA5314">
        <w:rPr>
          <w:rFonts w:ascii="Arial" w:hAnsi="Arial" w:cs="Arial"/>
          <w:sz w:val="20"/>
          <w:szCs w:val="20"/>
          <w:lang w:val="en-US"/>
        </w:rPr>
        <w:t>...............................................</w:t>
      </w:r>
    </w:p>
    <w:p w14:paraId="45D84A5A" w14:textId="77777777" w:rsidR="00FA5314" w:rsidRPr="00FA5314" w:rsidRDefault="00FA5314" w:rsidP="00FA5314">
      <w:pPr>
        <w:jc w:val="center"/>
        <w:rPr>
          <w:rFonts w:ascii="Arial" w:hAnsi="Arial" w:cs="Arial"/>
          <w:sz w:val="20"/>
          <w:szCs w:val="20"/>
          <w:lang w:val="en-US"/>
        </w:rPr>
      </w:pPr>
    </w:p>
    <w:p w14:paraId="15A9401B"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rPr>
        <w:t>1. Cấp cho đơn vị (Transport Operator Name):</w:t>
      </w:r>
      <w:r w:rsidRPr="00FA5314">
        <w:rPr>
          <w:rFonts w:ascii="Arial" w:hAnsi="Arial" w:cs="Arial"/>
          <w:sz w:val="20"/>
          <w:szCs w:val="20"/>
          <w:lang w:val="en-US"/>
        </w:rPr>
        <w:t xml:space="preserve"> ..............................................................</w:t>
      </w:r>
    </w:p>
    <w:p w14:paraId="190D0462"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lang w:val="en-US"/>
        </w:rPr>
        <w:t>................................................................................................................................................</w:t>
      </w:r>
    </w:p>
    <w:p w14:paraId="236DDC66"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rPr>
        <w:t>2. Địa chỉ (Address):</w:t>
      </w:r>
      <w:r w:rsidRPr="00FA5314">
        <w:rPr>
          <w:rFonts w:ascii="Arial" w:hAnsi="Arial" w:cs="Arial"/>
          <w:sz w:val="20"/>
          <w:szCs w:val="20"/>
          <w:lang w:val="en-US"/>
        </w:rPr>
        <w:t xml:space="preserve"> ............................................................................................................</w:t>
      </w:r>
    </w:p>
    <w:p w14:paraId="48AD02C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lang w:val="en-US"/>
        </w:rPr>
        <w:t>................................................................................................................................................</w:t>
      </w:r>
    </w:p>
    <w:p w14:paraId="304F8DD1" w14:textId="77777777" w:rsidR="00FA5314" w:rsidRPr="00FA5314" w:rsidRDefault="00FA5314" w:rsidP="00FA5314">
      <w:pPr>
        <w:spacing w:after="120"/>
        <w:ind w:firstLine="720"/>
        <w:jc w:val="both"/>
        <w:rPr>
          <w:rFonts w:ascii="Arial" w:hAnsi="Arial" w:cs="Arial"/>
          <w:sz w:val="20"/>
          <w:szCs w:val="20"/>
        </w:rPr>
      </w:pPr>
      <w:r w:rsidRPr="00FA5314">
        <w:rPr>
          <w:rFonts w:ascii="Arial" w:hAnsi="Arial" w:cs="Arial"/>
          <w:sz w:val="20"/>
          <w:szCs w:val="20"/>
        </w:rPr>
        <w:t xml:space="preserve">3. Số điện thoại (Telephone number): </w:t>
      </w:r>
      <w:r w:rsidRPr="00FA5314">
        <w:rPr>
          <w:rFonts w:ascii="Arial" w:hAnsi="Arial" w:cs="Arial"/>
          <w:sz w:val="20"/>
          <w:szCs w:val="20"/>
          <w:lang w:val="en-US"/>
        </w:rPr>
        <w:t>..........................................................................................</w:t>
      </w:r>
    </w:p>
    <w:p w14:paraId="77004D62" w14:textId="77777777" w:rsidR="00FA5314" w:rsidRPr="00FA5314" w:rsidRDefault="00FA5314" w:rsidP="00FA5314">
      <w:pPr>
        <w:spacing w:after="120"/>
        <w:ind w:firstLine="720"/>
        <w:jc w:val="both"/>
        <w:rPr>
          <w:rFonts w:ascii="Arial" w:hAnsi="Arial" w:cs="Arial"/>
          <w:sz w:val="20"/>
          <w:szCs w:val="20"/>
          <w:lang w:val="en-US"/>
        </w:rPr>
      </w:pPr>
      <w:r w:rsidRPr="00FA5314">
        <w:rPr>
          <w:rFonts w:ascii="Arial" w:hAnsi="Arial" w:cs="Arial"/>
          <w:sz w:val="20"/>
          <w:szCs w:val="20"/>
        </w:rPr>
        <w:t>4. Loại hình hoạt động vận tải (Type of Transport operation):</w:t>
      </w:r>
    </w:p>
    <w:p w14:paraId="61A5AD39" w14:textId="77777777" w:rsidR="00FA5314" w:rsidRPr="00FA5314" w:rsidRDefault="00FA5314" w:rsidP="00FA5314">
      <w:pPr>
        <w:ind w:firstLine="720"/>
        <w:jc w:val="both"/>
        <w:rPr>
          <w:rFonts w:ascii="Arial" w:hAnsi="Arial" w:cs="Arial"/>
          <w:sz w:val="20"/>
          <w:szCs w:val="20"/>
          <w:lang w:val="en-US"/>
        </w:rPr>
      </w:pPr>
      <w:r w:rsidRPr="00FA5314">
        <w:rPr>
          <w:rFonts w:ascii="Arial" w:hAnsi="Arial" w:cs="Arial"/>
          <w:sz w:val="20"/>
          <w:szCs w:val="20"/>
          <w:lang w:val="en-US"/>
        </w:rPr>
        <w:t>............................................................................................................</w:t>
      </w:r>
    </w:p>
    <w:p w14:paraId="2BF35107" w14:textId="77777777" w:rsidR="00FA5314" w:rsidRPr="00FA5314" w:rsidRDefault="00FA5314" w:rsidP="00FA5314">
      <w:pPr>
        <w:ind w:firstLine="720"/>
        <w:jc w:val="both"/>
        <w:rPr>
          <w:rFonts w:ascii="Arial" w:hAnsi="Arial" w:cs="Arial"/>
          <w:sz w:val="20"/>
          <w:szCs w:val="20"/>
          <w:lang w:val="en-US"/>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A5314" w:rsidRPr="00FA5314" w14:paraId="32879DEF" w14:textId="77777777" w:rsidTr="00F6163E">
        <w:tc>
          <w:tcPr>
            <w:tcW w:w="2504" w:type="pct"/>
          </w:tcPr>
          <w:p w14:paraId="307853E8" w14:textId="77777777" w:rsidR="00FA5314" w:rsidRPr="00FA5314" w:rsidRDefault="00FA5314" w:rsidP="00FA5314">
            <w:pPr>
              <w:spacing w:after="120"/>
              <w:ind w:firstLine="720"/>
              <w:jc w:val="both"/>
              <w:rPr>
                <w:rFonts w:ascii="Arial" w:hAnsi="Arial" w:cs="Arial"/>
                <w:sz w:val="20"/>
                <w:szCs w:val="20"/>
              </w:rPr>
            </w:pPr>
          </w:p>
        </w:tc>
        <w:tc>
          <w:tcPr>
            <w:tcW w:w="2496" w:type="pct"/>
          </w:tcPr>
          <w:p w14:paraId="1337C75F" w14:textId="77777777" w:rsidR="00FA5314" w:rsidRPr="00FA5314" w:rsidRDefault="00FA5314" w:rsidP="00FA5314">
            <w:pPr>
              <w:jc w:val="center"/>
              <w:rPr>
                <w:rFonts w:ascii="Arial" w:hAnsi="Arial" w:cs="Arial"/>
                <w:i/>
                <w:sz w:val="20"/>
                <w:szCs w:val="20"/>
              </w:rPr>
            </w:pPr>
            <w:r w:rsidRPr="00FA5314">
              <w:rPr>
                <w:rFonts w:ascii="Arial" w:hAnsi="Arial" w:cs="Arial"/>
                <w:i/>
                <w:sz w:val="20"/>
                <w:szCs w:val="20"/>
              </w:rPr>
              <w:t>Hà Nội, ngày... tháng... năm ...</w:t>
            </w:r>
            <w:r w:rsidRPr="00FA5314">
              <w:rPr>
                <w:rFonts w:ascii="Arial" w:hAnsi="Arial" w:cs="Arial"/>
                <w:i/>
                <w:sz w:val="20"/>
                <w:szCs w:val="20"/>
              </w:rPr>
              <w:br/>
              <w:t xml:space="preserve">Place, </w:t>
            </w:r>
            <w:r w:rsidRPr="00FA5314">
              <w:rPr>
                <w:rFonts w:ascii="Arial" w:hAnsi="Arial" w:cs="Arial"/>
                <w:sz w:val="20"/>
                <w:szCs w:val="20"/>
              </w:rPr>
              <w:t>..............................</w:t>
            </w:r>
            <w:r w:rsidRPr="00FA5314">
              <w:rPr>
                <w:rFonts w:ascii="Arial" w:hAnsi="Arial" w:cs="Arial"/>
                <w:i/>
                <w:sz w:val="20"/>
                <w:szCs w:val="20"/>
              </w:rPr>
              <w:t xml:space="preserve"> (dd/mm/yyyy)</w:t>
            </w:r>
            <w:r w:rsidRPr="00FA5314">
              <w:rPr>
                <w:rFonts w:ascii="Arial" w:hAnsi="Arial" w:cs="Arial"/>
                <w:sz w:val="20"/>
                <w:szCs w:val="20"/>
              </w:rPr>
              <w:br/>
            </w:r>
            <w:r w:rsidRPr="00FA5314">
              <w:rPr>
                <w:rFonts w:ascii="Arial" w:hAnsi="Arial" w:cs="Arial"/>
                <w:b/>
                <w:sz w:val="20"/>
                <w:szCs w:val="20"/>
              </w:rPr>
              <w:t xml:space="preserve">CƠ QUAN CẤP PHÉP </w:t>
            </w:r>
            <w:r w:rsidRPr="00FA5314">
              <w:rPr>
                <w:rFonts w:ascii="Arial" w:hAnsi="Arial" w:cs="Arial"/>
                <w:b/>
                <w:sz w:val="20"/>
                <w:szCs w:val="20"/>
              </w:rPr>
              <w:br/>
              <w:t>Issuing authority</w:t>
            </w:r>
            <w:r w:rsidRPr="00FA5314">
              <w:rPr>
                <w:rFonts w:ascii="Arial" w:hAnsi="Arial" w:cs="Arial"/>
                <w:sz w:val="20"/>
                <w:szCs w:val="20"/>
              </w:rPr>
              <w:br/>
            </w:r>
            <w:r w:rsidRPr="00FA5314">
              <w:rPr>
                <w:rFonts w:ascii="Arial" w:hAnsi="Arial" w:cs="Arial"/>
                <w:i/>
                <w:sz w:val="20"/>
                <w:szCs w:val="20"/>
              </w:rPr>
              <w:t>(Ký tên, đóng dấu)</w:t>
            </w:r>
            <w:r w:rsidRPr="00FA5314">
              <w:rPr>
                <w:rFonts w:ascii="Arial" w:hAnsi="Arial" w:cs="Arial"/>
                <w:i/>
                <w:sz w:val="20"/>
                <w:szCs w:val="20"/>
              </w:rPr>
              <w:br/>
              <w:t>(Signature and stamp)</w:t>
            </w:r>
          </w:p>
          <w:p w14:paraId="5DE8440D" w14:textId="77777777" w:rsidR="00FA5314" w:rsidRPr="00FA5314" w:rsidRDefault="00FA5314" w:rsidP="00FA5314">
            <w:pPr>
              <w:jc w:val="center"/>
              <w:rPr>
                <w:rFonts w:ascii="Arial" w:hAnsi="Arial" w:cs="Arial"/>
                <w:b/>
                <w:sz w:val="20"/>
                <w:szCs w:val="20"/>
              </w:rPr>
            </w:pPr>
            <w:r w:rsidRPr="00FA5314">
              <w:rPr>
                <w:rFonts w:ascii="Arial" w:hAnsi="Arial" w:cs="Arial"/>
                <w:i/>
                <w:sz w:val="20"/>
                <w:szCs w:val="20"/>
              </w:rPr>
              <w:br/>
            </w:r>
          </w:p>
        </w:tc>
      </w:tr>
    </w:tbl>
    <w:p w14:paraId="76F729B5" w14:textId="7D5E0FAD" w:rsidR="00FA5314" w:rsidRDefault="00FA5314" w:rsidP="00592D71">
      <w:pPr>
        <w:widowControl/>
        <w:adjustRightInd w:val="0"/>
        <w:snapToGrid w:val="0"/>
        <w:rPr>
          <w:rFonts w:asciiTheme="minorHAnsi" w:eastAsia="Times New Roman" w:hAnsiTheme="minorHAnsi" w:cstheme="minorHAnsi"/>
          <w:color w:val="auto"/>
          <w:sz w:val="20"/>
          <w:szCs w:val="20"/>
          <w:lang w:eastAsia="en-US"/>
        </w:rPr>
      </w:pPr>
    </w:p>
    <w:p w14:paraId="1C8C6081" w14:textId="77777777" w:rsidR="00FA5314" w:rsidRDefault="00FA5314">
      <w:pPr>
        <w:widowControl/>
        <w:rPr>
          <w:rFonts w:asciiTheme="minorHAnsi" w:eastAsia="Times New Roman" w:hAnsiTheme="minorHAnsi" w:cstheme="minorHAnsi"/>
          <w:color w:val="auto"/>
          <w:sz w:val="20"/>
          <w:szCs w:val="20"/>
          <w:lang w:eastAsia="en-US"/>
        </w:rPr>
      </w:pPr>
      <w:r>
        <w:rPr>
          <w:rFonts w:asciiTheme="minorHAnsi" w:eastAsia="Times New Roman" w:hAnsiTheme="minorHAnsi" w:cstheme="minorHAnsi"/>
          <w:color w:val="auto"/>
          <w:sz w:val="20"/>
          <w:szCs w:val="20"/>
          <w:lang w:eastAsia="en-US"/>
        </w:rPr>
        <w:br w:type="page"/>
      </w:r>
    </w:p>
    <w:p w14:paraId="06FCF256"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04. Giấy đề nghị cấp, cấp lại Giấy phép liên vận giữa Việt Nam và Campuchia cho phương tiện thương mại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751"/>
        <w:gridCol w:w="5275"/>
      </w:tblGrid>
      <w:tr w:rsidR="00F6163E" w:rsidRPr="00F6163E" w14:paraId="25194CA3" w14:textId="77777777" w:rsidTr="00F6163E">
        <w:tc>
          <w:tcPr>
            <w:tcW w:w="2078" w:type="pct"/>
          </w:tcPr>
          <w:p w14:paraId="30E97A5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TÊN ĐƠN VỊ KINH DOANH VẬN TẢI</w:t>
            </w:r>
            <w:r w:rsidRPr="00F6163E">
              <w:rPr>
                <w:rFonts w:ascii="Arial" w:hAnsi="Arial" w:cs="Arial"/>
                <w:b/>
                <w:sz w:val="20"/>
                <w:szCs w:val="20"/>
              </w:rPr>
              <w:br/>
              <w:t>ĐỀ NGHỊ CẤP GIẤY PHÉP</w:t>
            </w:r>
            <w:r w:rsidRPr="00F6163E">
              <w:rPr>
                <w:rFonts w:ascii="Arial" w:hAnsi="Arial" w:cs="Arial"/>
                <w:b/>
                <w:sz w:val="20"/>
                <w:szCs w:val="20"/>
              </w:rPr>
              <w:br/>
            </w:r>
            <w:r w:rsidRPr="00F6163E">
              <w:rPr>
                <w:rFonts w:ascii="Arial" w:hAnsi="Arial" w:cs="Arial"/>
                <w:sz w:val="20"/>
                <w:szCs w:val="20"/>
                <w:vertAlign w:val="superscript"/>
              </w:rPr>
              <w:t>______________</w:t>
            </w:r>
          </w:p>
        </w:tc>
        <w:tc>
          <w:tcPr>
            <w:tcW w:w="2922" w:type="pct"/>
          </w:tcPr>
          <w:p w14:paraId="08078F83"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rPr>
              <w:t>_____________________</w:t>
            </w:r>
          </w:p>
        </w:tc>
      </w:tr>
    </w:tbl>
    <w:p w14:paraId="569DDDF5" w14:textId="77777777" w:rsidR="00F6163E" w:rsidRPr="00F6163E" w:rsidRDefault="00F6163E" w:rsidP="00F6163E">
      <w:pPr>
        <w:jc w:val="center"/>
        <w:rPr>
          <w:rFonts w:ascii="Arial" w:hAnsi="Arial" w:cs="Arial"/>
          <w:b/>
          <w:sz w:val="20"/>
          <w:szCs w:val="20"/>
        </w:rPr>
      </w:pPr>
    </w:p>
    <w:p w14:paraId="0158EA8E" w14:textId="77777777" w:rsidR="00F6163E" w:rsidRPr="00F6163E" w:rsidRDefault="00F6163E" w:rsidP="00F6163E">
      <w:pPr>
        <w:jc w:val="center"/>
        <w:rPr>
          <w:rFonts w:ascii="Arial" w:hAnsi="Arial" w:cs="Arial"/>
          <w:b/>
          <w:sz w:val="20"/>
          <w:szCs w:val="20"/>
        </w:rPr>
      </w:pPr>
    </w:p>
    <w:p w14:paraId="4B2B084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ĐỀ NGHỊ </w:t>
      </w:r>
    </w:p>
    <w:p w14:paraId="4CEA4D1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CẤP, CẤP LẠI GIẤY PHÉP LIÊN VẬN</w:t>
      </w:r>
    </w:p>
    <w:p w14:paraId="539C2580"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GIỮA VIỆT NAM VÀ CAMPUCH</w:t>
      </w:r>
      <w:r w:rsidRPr="00F6163E">
        <w:rPr>
          <w:rFonts w:ascii="Arial" w:hAnsi="Arial" w:cs="Arial"/>
          <w:b/>
          <w:sz w:val="20"/>
          <w:szCs w:val="20"/>
          <w:lang w:val="en-US"/>
        </w:rPr>
        <w:t>IA</w:t>
      </w:r>
    </w:p>
    <w:p w14:paraId="2857778B" w14:textId="77777777" w:rsidR="00F6163E" w:rsidRPr="00F6163E" w:rsidRDefault="00F6163E" w:rsidP="00F6163E">
      <w:pPr>
        <w:jc w:val="center"/>
        <w:rPr>
          <w:rFonts w:ascii="Arial" w:hAnsi="Arial" w:cs="Arial"/>
          <w:sz w:val="20"/>
          <w:szCs w:val="20"/>
          <w:vertAlign w:val="superscript"/>
          <w:lang w:val="en-US"/>
        </w:rPr>
      </w:pPr>
      <w:r w:rsidRPr="00F6163E">
        <w:rPr>
          <w:rFonts w:ascii="Arial" w:hAnsi="Arial" w:cs="Arial"/>
          <w:sz w:val="20"/>
          <w:szCs w:val="20"/>
          <w:vertAlign w:val="superscript"/>
          <w:lang w:val="en-US"/>
        </w:rPr>
        <w:t>_____________</w:t>
      </w:r>
    </w:p>
    <w:p w14:paraId="3E91D362" w14:textId="77777777" w:rsidR="00F6163E" w:rsidRPr="00F6163E" w:rsidRDefault="00F6163E" w:rsidP="00F6163E">
      <w:pPr>
        <w:jc w:val="center"/>
        <w:rPr>
          <w:rFonts w:ascii="Arial" w:hAnsi="Arial" w:cs="Arial"/>
          <w:sz w:val="20"/>
          <w:szCs w:val="20"/>
        </w:rPr>
      </w:pPr>
    </w:p>
    <w:p w14:paraId="7B671FC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 .......................................................</w:t>
      </w:r>
    </w:p>
    <w:p w14:paraId="3E3C0D6F" w14:textId="77777777" w:rsidR="00F6163E" w:rsidRPr="00F6163E" w:rsidRDefault="00F6163E" w:rsidP="00F6163E">
      <w:pPr>
        <w:jc w:val="center"/>
        <w:rPr>
          <w:rFonts w:ascii="Arial" w:hAnsi="Arial" w:cs="Arial"/>
          <w:sz w:val="20"/>
          <w:szCs w:val="20"/>
        </w:rPr>
      </w:pPr>
    </w:p>
    <w:p w14:paraId="20DC2ED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Tên đơn vị kinh doanh vận tải: ................................................................................................</w:t>
      </w:r>
    </w:p>
    <w:p w14:paraId="39FEE8C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Địa chỉ: .....................................................................................................................................</w:t>
      </w:r>
    </w:p>
    <w:p w14:paraId="03358E0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Số điện thoại: ................................ Số Fax/Địa chỉ email: </w:t>
      </w:r>
      <w:r w:rsidRPr="00F6163E">
        <w:rPr>
          <w:rFonts w:ascii="Arial" w:hAnsi="Arial" w:cs="Arial"/>
          <w:sz w:val="20"/>
          <w:szCs w:val="20"/>
          <w:lang w:val="fr-FR"/>
        </w:rPr>
        <w:t>.......................................................</w:t>
      </w:r>
    </w:p>
    <w:p w14:paraId="3896C46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4. Giấy phép vận tải đường bộ quốc tế giữa Việt Nam và Campuchia số ................ ngày cấp ................................</w:t>
      </w:r>
    </w:p>
    <w:p w14:paraId="0AF8F0F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Đề nghị cấp Giấy phép liên vận giữa Việt Nam và Campuchia cho các phương tiện vận tải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4"/>
        <w:gridCol w:w="779"/>
        <w:gridCol w:w="861"/>
        <w:gridCol w:w="823"/>
        <w:gridCol w:w="828"/>
        <w:gridCol w:w="920"/>
        <w:gridCol w:w="763"/>
        <w:gridCol w:w="675"/>
        <w:gridCol w:w="1405"/>
        <w:gridCol w:w="1452"/>
      </w:tblGrid>
      <w:tr w:rsidR="00F6163E" w:rsidRPr="00F6163E" w14:paraId="12D29211" w14:textId="77777777" w:rsidTr="00F6163E">
        <w:tc>
          <w:tcPr>
            <w:tcW w:w="285" w:type="pct"/>
            <w:shd w:val="clear" w:color="auto" w:fill="auto"/>
            <w:vAlign w:val="center"/>
          </w:tcPr>
          <w:p w14:paraId="0B4227C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TT</w:t>
            </w:r>
          </w:p>
        </w:tc>
        <w:tc>
          <w:tcPr>
            <w:tcW w:w="432" w:type="pct"/>
            <w:shd w:val="clear" w:color="auto" w:fill="auto"/>
            <w:vAlign w:val="center"/>
          </w:tcPr>
          <w:p w14:paraId="03FBC4A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Biển số xe</w:t>
            </w:r>
          </w:p>
        </w:tc>
        <w:tc>
          <w:tcPr>
            <w:tcW w:w="477" w:type="pct"/>
            <w:shd w:val="clear" w:color="auto" w:fill="auto"/>
            <w:vAlign w:val="center"/>
          </w:tcPr>
          <w:p w14:paraId="6CB4BEB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Trọng tải (ghế)</w:t>
            </w:r>
          </w:p>
        </w:tc>
        <w:tc>
          <w:tcPr>
            <w:tcW w:w="456" w:type="pct"/>
            <w:shd w:val="clear" w:color="auto" w:fill="auto"/>
            <w:vAlign w:val="center"/>
          </w:tcPr>
          <w:p w14:paraId="6D066B1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Năm sản xuất</w:t>
            </w:r>
          </w:p>
        </w:tc>
        <w:tc>
          <w:tcPr>
            <w:tcW w:w="459" w:type="pct"/>
            <w:shd w:val="clear" w:color="auto" w:fill="auto"/>
            <w:vAlign w:val="center"/>
          </w:tcPr>
          <w:p w14:paraId="2A4668A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Nhãn hiệu</w:t>
            </w:r>
          </w:p>
        </w:tc>
        <w:tc>
          <w:tcPr>
            <w:tcW w:w="510" w:type="pct"/>
            <w:shd w:val="clear" w:color="auto" w:fill="auto"/>
            <w:vAlign w:val="center"/>
          </w:tcPr>
          <w:p w14:paraId="6A2ABEA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khung</w:t>
            </w:r>
          </w:p>
        </w:tc>
        <w:tc>
          <w:tcPr>
            <w:tcW w:w="423" w:type="pct"/>
            <w:shd w:val="clear" w:color="auto" w:fill="auto"/>
            <w:vAlign w:val="center"/>
          </w:tcPr>
          <w:p w14:paraId="04E074D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máy</w:t>
            </w:r>
          </w:p>
        </w:tc>
        <w:tc>
          <w:tcPr>
            <w:tcW w:w="374" w:type="pct"/>
            <w:shd w:val="clear" w:color="auto" w:fill="auto"/>
            <w:vAlign w:val="center"/>
          </w:tcPr>
          <w:p w14:paraId="31EF3F1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Màu sơn</w:t>
            </w:r>
          </w:p>
        </w:tc>
        <w:tc>
          <w:tcPr>
            <w:tcW w:w="779" w:type="pct"/>
            <w:shd w:val="clear" w:color="auto" w:fill="auto"/>
            <w:vAlign w:val="center"/>
          </w:tcPr>
          <w:p w14:paraId="425406C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Thời gian đề nghị cấp Giấy phép</w:t>
            </w:r>
          </w:p>
        </w:tc>
        <w:tc>
          <w:tcPr>
            <w:tcW w:w="805" w:type="pct"/>
            <w:shd w:val="clear" w:color="auto" w:fill="auto"/>
            <w:vAlign w:val="center"/>
          </w:tcPr>
          <w:p w14:paraId="2C96088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Cửa khẩu xuất - nhập</w:t>
            </w:r>
          </w:p>
        </w:tc>
      </w:tr>
      <w:tr w:rsidR="00F6163E" w:rsidRPr="00F6163E" w14:paraId="444DB501" w14:textId="77777777" w:rsidTr="00F6163E">
        <w:tc>
          <w:tcPr>
            <w:tcW w:w="285" w:type="pct"/>
            <w:shd w:val="clear" w:color="auto" w:fill="auto"/>
            <w:vAlign w:val="center"/>
          </w:tcPr>
          <w:p w14:paraId="333A5A4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432" w:type="pct"/>
            <w:shd w:val="clear" w:color="auto" w:fill="auto"/>
            <w:vAlign w:val="center"/>
          </w:tcPr>
          <w:p w14:paraId="60A680A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477" w:type="pct"/>
            <w:shd w:val="clear" w:color="auto" w:fill="auto"/>
            <w:vAlign w:val="center"/>
          </w:tcPr>
          <w:p w14:paraId="6EA17FB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456" w:type="pct"/>
            <w:shd w:val="clear" w:color="auto" w:fill="auto"/>
            <w:vAlign w:val="center"/>
          </w:tcPr>
          <w:p w14:paraId="44ADB0E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c>
          <w:tcPr>
            <w:tcW w:w="459" w:type="pct"/>
            <w:shd w:val="clear" w:color="auto" w:fill="auto"/>
            <w:vAlign w:val="center"/>
          </w:tcPr>
          <w:p w14:paraId="5667651A"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5</w:t>
            </w:r>
          </w:p>
        </w:tc>
        <w:tc>
          <w:tcPr>
            <w:tcW w:w="510" w:type="pct"/>
            <w:shd w:val="clear" w:color="auto" w:fill="auto"/>
            <w:vAlign w:val="center"/>
          </w:tcPr>
          <w:p w14:paraId="579E8D9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6</w:t>
            </w:r>
          </w:p>
        </w:tc>
        <w:tc>
          <w:tcPr>
            <w:tcW w:w="423" w:type="pct"/>
            <w:shd w:val="clear" w:color="auto" w:fill="auto"/>
            <w:vAlign w:val="center"/>
          </w:tcPr>
          <w:p w14:paraId="78AA5F9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7</w:t>
            </w:r>
          </w:p>
        </w:tc>
        <w:tc>
          <w:tcPr>
            <w:tcW w:w="374" w:type="pct"/>
            <w:shd w:val="clear" w:color="auto" w:fill="auto"/>
            <w:vAlign w:val="center"/>
          </w:tcPr>
          <w:p w14:paraId="3B23567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8</w:t>
            </w:r>
          </w:p>
        </w:tc>
        <w:tc>
          <w:tcPr>
            <w:tcW w:w="779" w:type="pct"/>
            <w:shd w:val="clear" w:color="auto" w:fill="auto"/>
            <w:vAlign w:val="center"/>
          </w:tcPr>
          <w:p w14:paraId="55B7F44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9</w:t>
            </w:r>
          </w:p>
        </w:tc>
        <w:tc>
          <w:tcPr>
            <w:tcW w:w="805" w:type="pct"/>
            <w:shd w:val="clear" w:color="auto" w:fill="auto"/>
            <w:vAlign w:val="center"/>
          </w:tcPr>
          <w:p w14:paraId="0D244A9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10</w:t>
            </w:r>
          </w:p>
        </w:tc>
      </w:tr>
      <w:tr w:rsidR="00F6163E" w:rsidRPr="00F6163E" w14:paraId="6908D0D4" w14:textId="77777777" w:rsidTr="00F6163E">
        <w:tc>
          <w:tcPr>
            <w:tcW w:w="285" w:type="pct"/>
            <w:shd w:val="clear" w:color="auto" w:fill="auto"/>
            <w:vAlign w:val="center"/>
          </w:tcPr>
          <w:p w14:paraId="7425CBC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432" w:type="pct"/>
            <w:shd w:val="clear" w:color="auto" w:fill="auto"/>
            <w:vAlign w:val="center"/>
          </w:tcPr>
          <w:p w14:paraId="69070753" w14:textId="77777777" w:rsidR="00F6163E" w:rsidRPr="00F6163E" w:rsidRDefault="00F6163E" w:rsidP="00F6163E">
            <w:pPr>
              <w:jc w:val="center"/>
              <w:rPr>
                <w:rFonts w:ascii="Arial" w:hAnsi="Arial" w:cs="Arial"/>
                <w:sz w:val="20"/>
                <w:szCs w:val="20"/>
              </w:rPr>
            </w:pPr>
          </w:p>
        </w:tc>
        <w:tc>
          <w:tcPr>
            <w:tcW w:w="477" w:type="pct"/>
            <w:shd w:val="clear" w:color="auto" w:fill="auto"/>
            <w:vAlign w:val="center"/>
          </w:tcPr>
          <w:p w14:paraId="4DB0F55C" w14:textId="77777777" w:rsidR="00F6163E" w:rsidRPr="00F6163E" w:rsidRDefault="00F6163E" w:rsidP="00F6163E">
            <w:pPr>
              <w:jc w:val="center"/>
              <w:rPr>
                <w:rFonts w:ascii="Arial" w:hAnsi="Arial" w:cs="Arial"/>
                <w:sz w:val="20"/>
                <w:szCs w:val="20"/>
              </w:rPr>
            </w:pPr>
          </w:p>
        </w:tc>
        <w:tc>
          <w:tcPr>
            <w:tcW w:w="456" w:type="pct"/>
            <w:shd w:val="clear" w:color="auto" w:fill="auto"/>
            <w:vAlign w:val="center"/>
          </w:tcPr>
          <w:p w14:paraId="18C1AE14" w14:textId="77777777" w:rsidR="00F6163E" w:rsidRPr="00F6163E" w:rsidRDefault="00F6163E" w:rsidP="00F6163E">
            <w:pPr>
              <w:jc w:val="center"/>
              <w:rPr>
                <w:rFonts w:ascii="Arial" w:hAnsi="Arial" w:cs="Arial"/>
                <w:sz w:val="20"/>
                <w:szCs w:val="20"/>
              </w:rPr>
            </w:pPr>
          </w:p>
        </w:tc>
        <w:tc>
          <w:tcPr>
            <w:tcW w:w="459" w:type="pct"/>
            <w:shd w:val="clear" w:color="auto" w:fill="auto"/>
            <w:vAlign w:val="center"/>
          </w:tcPr>
          <w:p w14:paraId="593FFF12" w14:textId="77777777" w:rsidR="00F6163E" w:rsidRPr="00F6163E" w:rsidRDefault="00F6163E" w:rsidP="00F6163E">
            <w:pPr>
              <w:jc w:val="center"/>
              <w:rPr>
                <w:rFonts w:ascii="Arial" w:hAnsi="Arial" w:cs="Arial"/>
                <w:sz w:val="20"/>
                <w:szCs w:val="20"/>
              </w:rPr>
            </w:pPr>
          </w:p>
        </w:tc>
        <w:tc>
          <w:tcPr>
            <w:tcW w:w="510" w:type="pct"/>
            <w:shd w:val="clear" w:color="auto" w:fill="auto"/>
            <w:vAlign w:val="center"/>
          </w:tcPr>
          <w:p w14:paraId="07292C29" w14:textId="77777777" w:rsidR="00F6163E" w:rsidRPr="00F6163E" w:rsidRDefault="00F6163E" w:rsidP="00F6163E">
            <w:pPr>
              <w:jc w:val="center"/>
              <w:rPr>
                <w:rFonts w:ascii="Arial" w:hAnsi="Arial" w:cs="Arial"/>
                <w:sz w:val="20"/>
                <w:szCs w:val="20"/>
              </w:rPr>
            </w:pPr>
          </w:p>
        </w:tc>
        <w:tc>
          <w:tcPr>
            <w:tcW w:w="423" w:type="pct"/>
            <w:shd w:val="clear" w:color="auto" w:fill="auto"/>
            <w:vAlign w:val="center"/>
          </w:tcPr>
          <w:p w14:paraId="518FD378" w14:textId="77777777" w:rsidR="00F6163E" w:rsidRPr="00F6163E" w:rsidRDefault="00F6163E" w:rsidP="00F6163E">
            <w:pPr>
              <w:jc w:val="center"/>
              <w:rPr>
                <w:rFonts w:ascii="Arial" w:hAnsi="Arial" w:cs="Arial"/>
                <w:sz w:val="20"/>
                <w:szCs w:val="20"/>
              </w:rPr>
            </w:pPr>
          </w:p>
        </w:tc>
        <w:tc>
          <w:tcPr>
            <w:tcW w:w="374" w:type="pct"/>
            <w:shd w:val="clear" w:color="auto" w:fill="auto"/>
            <w:vAlign w:val="center"/>
          </w:tcPr>
          <w:p w14:paraId="15B093BD" w14:textId="77777777" w:rsidR="00F6163E" w:rsidRPr="00F6163E" w:rsidRDefault="00F6163E" w:rsidP="00F6163E">
            <w:pPr>
              <w:jc w:val="center"/>
              <w:rPr>
                <w:rFonts w:ascii="Arial" w:hAnsi="Arial" w:cs="Arial"/>
                <w:sz w:val="20"/>
                <w:szCs w:val="20"/>
              </w:rPr>
            </w:pPr>
          </w:p>
        </w:tc>
        <w:tc>
          <w:tcPr>
            <w:tcW w:w="779" w:type="pct"/>
            <w:shd w:val="clear" w:color="auto" w:fill="auto"/>
            <w:vAlign w:val="center"/>
          </w:tcPr>
          <w:p w14:paraId="322077C7" w14:textId="77777777" w:rsidR="00F6163E" w:rsidRPr="00F6163E" w:rsidRDefault="00F6163E" w:rsidP="00F6163E">
            <w:pPr>
              <w:jc w:val="center"/>
              <w:rPr>
                <w:rFonts w:ascii="Arial" w:hAnsi="Arial" w:cs="Arial"/>
                <w:sz w:val="20"/>
                <w:szCs w:val="20"/>
              </w:rPr>
            </w:pPr>
          </w:p>
        </w:tc>
        <w:tc>
          <w:tcPr>
            <w:tcW w:w="805" w:type="pct"/>
            <w:shd w:val="clear" w:color="auto" w:fill="auto"/>
            <w:vAlign w:val="center"/>
          </w:tcPr>
          <w:p w14:paraId="229FD706" w14:textId="77777777" w:rsidR="00F6163E" w:rsidRPr="00F6163E" w:rsidRDefault="00F6163E" w:rsidP="00F6163E">
            <w:pPr>
              <w:jc w:val="center"/>
              <w:rPr>
                <w:rFonts w:ascii="Arial" w:hAnsi="Arial" w:cs="Arial"/>
                <w:sz w:val="20"/>
                <w:szCs w:val="20"/>
              </w:rPr>
            </w:pPr>
          </w:p>
        </w:tc>
      </w:tr>
      <w:tr w:rsidR="00F6163E" w:rsidRPr="00F6163E" w14:paraId="7889535B" w14:textId="77777777" w:rsidTr="00F6163E">
        <w:tc>
          <w:tcPr>
            <w:tcW w:w="285" w:type="pct"/>
            <w:shd w:val="clear" w:color="auto" w:fill="auto"/>
            <w:vAlign w:val="center"/>
          </w:tcPr>
          <w:p w14:paraId="1240321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432" w:type="pct"/>
            <w:shd w:val="clear" w:color="auto" w:fill="auto"/>
            <w:vAlign w:val="center"/>
          </w:tcPr>
          <w:p w14:paraId="43CDF3AB" w14:textId="77777777" w:rsidR="00F6163E" w:rsidRPr="00F6163E" w:rsidRDefault="00F6163E" w:rsidP="00F6163E">
            <w:pPr>
              <w:jc w:val="center"/>
              <w:rPr>
                <w:rFonts w:ascii="Arial" w:hAnsi="Arial" w:cs="Arial"/>
                <w:sz w:val="20"/>
                <w:szCs w:val="20"/>
              </w:rPr>
            </w:pPr>
          </w:p>
        </w:tc>
        <w:tc>
          <w:tcPr>
            <w:tcW w:w="477" w:type="pct"/>
            <w:shd w:val="clear" w:color="auto" w:fill="auto"/>
            <w:vAlign w:val="center"/>
          </w:tcPr>
          <w:p w14:paraId="4F09CF1F" w14:textId="77777777" w:rsidR="00F6163E" w:rsidRPr="00F6163E" w:rsidRDefault="00F6163E" w:rsidP="00F6163E">
            <w:pPr>
              <w:jc w:val="center"/>
              <w:rPr>
                <w:rFonts w:ascii="Arial" w:hAnsi="Arial" w:cs="Arial"/>
                <w:sz w:val="20"/>
                <w:szCs w:val="20"/>
              </w:rPr>
            </w:pPr>
          </w:p>
        </w:tc>
        <w:tc>
          <w:tcPr>
            <w:tcW w:w="456" w:type="pct"/>
            <w:shd w:val="clear" w:color="auto" w:fill="auto"/>
            <w:vAlign w:val="center"/>
          </w:tcPr>
          <w:p w14:paraId="465BB699" w14:textId="77777777" w:rsidR="00F6163E" w:rsidRPr="00F6163E" w:rsidRDefault="00F6163E" w:rsidP="00F6163E">
            <w:pPr>
              <w:jc w:val="center"/>
              <w:rPr>
                <w:rFonts w:ascii="Arial" w:hAnsi="Arial" w:cs="Arial"/>
                <w:sz w:val="20"/>
                <w:szCs w:val="20"/>
              </w:rPr>
            </w:pPr>
          </w:p>
        </w:tc>
        <w:tc>
          <w:tcPr>
            <w:tcW w:w="459" w:type="pct"/>
            <w:shd w:val="clear" w:color="auto" w:fill="auto"/>
            <w:vAlign w:val="center"/>
          </w:tcPr>
          <w:p w14:paraId="4778D95C" w14:textId="77777777" w:rsidR="00F6163E" w:rsidRPr="00F6163E" w:rsidRDefault="00F6163E" w:rsidP="00F6163E">
            <w:pPr>
              <w:jc w:val="center"/>
              <w:rPr>
                <w:rFonts w:ascii="Arial" w:hAnsi="Arial" w:cs="Arial"/>
                <w:sz w:val="20"/>
                <w:szCs w:val="20"/>
              </w:rPr>
            </w:pPr>
          </w:p>
        </w:tc>
        <w:tc>
          <w:tcPr>
            <w:tcW w:w="510" w:type="pct"/>
            <w:shd w:val="clear" w:color="auto" w:fill="auto"/>
            <w:vAlign w:val="center"/>
          </w:tcPr>
          <w:p w14:paraId="023766BB" w14:textId="77777777" w:rsidR="00F6163E" w:rsidRPr="00F6163E" w:rsidRDefault="00F6163E" w:rsidP="00F6163E">
            <w:pPr>
              <w:jc w:val="center"/>
              <w:rPr>
                <w:rFonts w:ascii="Arial" w:hAnsi="Arial" w:cs="Arial"/>
                <w:sz w:val="20"/>
                <w:szCs w:val="20"/>
              </w:rPr>
            </w:pPr>
          </w:p>
        </w:tc>
        <w:tc>
          <w:tcPr>
            <w:tcW w:w="423" w:type="pct"/>
            <w:shd w:val="clear" w:color="auto" w:fill="auto"/>
            <w:vAlign w:val="center"/>
          </w:tcPr>
          <w:p w14:paraId="226CD247" w14:textId="77777777" w:rsidR="00F6163E" w:rsidRPr="00F6163E" w:rsidRDefault="00F6163E" w:rsidP="00F6163E">
            <w:pPr>
              <w:jc w:val="center"/>
              <w:rPr>
                <w:rFonts w:ascii="Arial" w:hAnsi="Arial" w:cs="Arial"/>
                <w:sz w:val="20"/>
                <w:szCs w:val="20"/>
              </w:rPr>
            </w:pPr>
          </w:p>
        </w:tc>
        <w:tc>
          <w:tcPr>
            <w:tcW w:w="374" w:type="pct"/>
            <w:shd w:val="clear" w:color="auto" w:fill="auto"/>
            <w:vAlign w:val="center"/>
          </w:tcPr>
          <w:p w14:paraId="43CBA611" w14:textId="77777777" w:rsidR="00F6163E" w:rsidRPr="00F6163E" w:rsidRDefault="00F6163E" w:rsidP="00F6163E">
            <w:pPr>
              <w:jc w:val="center"/>
              <w:rPr>
                <w:rFonts w:ascii="Arial" w:hAnsi="Arial" w:cs="Arial"/>
                <w:sz w:val="20"/>
                <w:szCs w:val="20"/>
              </w:rPr>
            </w:pPr>
          </w:p>
        </w:tc>
        <w:tc>
          <w:tcPr>
            <w:tcW w:w="779" w:type="pct"/>
            <w:shd w:val="clear" w:color="auto" w:fill="auto"/>
            <w:vAlign w:val="center"/>
          </w:tcPr>
          <w:p w14:paraId="76AEB476" w14:textId="77777777" w:rsidR="00F6163E" w:rsidRPr="00F6163E" w:rsidRDefault="00F6163E" w:rsidP="00F6163E">
            <w:pPr>
              <w:jc w:val="center"/>
              <w:rPr>
                <w:rFonts w:ascii="Arial" w:hAnsi="Arial" w:cs="Arial"/>
                <w:sz w:val="20"/>
                <w:szCs w:val="20"/>
              </w:rPr>
            </w:pPr>
          </w:p>
        </w:tc>
        <w:tc>
          <w:tcPr>
            <w:tcW w:w="805" w:type="pct"/>
            <w:shd w:val="clear" w:color="auto" w:fill="auto"/>
            <w:vAlign w:val="center"/>
          </w:tcPr>
          <w:p w14:paraId="274E0E5A" w14:textId="77777777" w:rsidR="00F6163E" w:rsidRPr="00F6163E" w:rsidRDefault="00F6163E" w:rsidP="00F6163E">
            <w:pPr>
              <w:jc w:val="center"/>
              <w:rPr>
                <w:rFonts w:ascii="Arial" w:hAnsi="Arial" w:cs="Arial"/>
                <w:sz w:val="20"/>
                <w:szCs w:val="20"/>
              </w:rPr>
            </w:pPr>
          </w:p>
        </w:tc>
      </w:tr>
      <w:tr w:rsidR="00F6163E" w:rsidRPr="00F6163E" w14:paraId="006BB3BE" w14:textId="77777777" w:rsidTr="00F6163E">
        <w:tc>
          <w:tcPr>
            <w:tcW w:w="285" w:type="pct"/>
            <w:shd w:val="clear" w:color="auto" w:fill="auto"/>
            <w:vAlign w:val="center"/>
          </w:tcPr>
          <w:p w14:paraId="474FC0E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432" w:type="pct"/>
            <w:shd w:val="clear" w:color="auto" w:fill="auto"/>
            <w:vAlign w:val="center"/>
          </w:tcPr>
          <w:p w14:paraId="59A7EE53" w14:textId="77777777" w:rsidR="00F6163E" w:rsidRPr="00F6163E" w:rsidRDefault="00F6163E" w:rsidP="00F6163E">
            <w:pPr>
              <w:jc w:val="center"/>
              <w:rPr>
                <w:rFonts w:ascii="Arial" w:hAnsi="Arial" w:cs="Arial"/>
                <w:sz w:val="20"/>
                <w:szCs w:val="20"/>
              </w:rPr>
            </w:pPr>
          </w:p>
        </w:tc>
        <w:tc>
          <w:tcPr>
            <w:tcW w:w="477" w:type="pct"/>
            <w:shd w:val="clear" w:color="auto" w:fill="auto"/>
            <w:vAlign w:val="center"/>
          </w:tcPr>
          <w:p w14:paraId="1A6EDDE4" w14:textId="77777777" w:rsidR="00F6163E" w:rsidRPr="00F6163E" w:rsidRDefault="00F6163E" w:rsidP="00F6163E">
            <w:pPr>
              <w:jc w:val="center"/>
              <w:rPr>
                <w:rFonts w:ascii="Arial" w:hAnsi="Arial" w:cs="Arial"/>
                <w:sz w:val="20"/>
                <w:szCs w:val="20"/>
              </w:rPr>
            </w:pPr>
          </w:p>
        </w:tc>
        <w:tc>
          <w:tcPr>
            <w:tcW w:w="456" w:type="pct"/>
            <w:shd w:val="clear" w:color="auto" w:fill="auto"/>
            <w:vAlign w:val="center"/>
          </w:tcPr>
          <w:p w14:paraId="2A433159" w14:textId="77777777" w:rsidR="00F6163E" w:rsidRPr="00F6163E" w:rsidRDefault="00F6163E" w:rsidP="00F6163E">
            <w:pPr>
              <w:jc w:val="center"/>
              <w:rPr>
                <w:rFonts w:ascii="Arial" w:hAnsi="Arial" w:cs="Arial"/>
                <w:sz w:val="20"/>
                <w:szCs w:val="20"/>
              </w:rPr>
            </w:pPr>
          </w:p>
        </w:tc>
        <w:tc>
          <w:tcPr>
            <w:tcW w:w="459" w:type="pct"/>
            <w:shd w:val="clear" w:color="auto" w:fill="auto"/>
            <w:vAlign w:val="center"/>
          </w:tcPr>
          <w:p w14:paraId="6EC8DBAD" w14:textId="77777777" w:rsidR="00F6163E" w:rsidRPr="00F6163E" w:rsidRDefault="00F6163E" w:rsidP="00F6163E">
            <w:pPr>
              <w:jc w:val="center"/>
              <w:rPr>
                <w:rFonts w:ascii="Arial" w:hAnsi="Arial" w:cs="Arial"/>
                <w:sz w:val="20"/>
                <w:szCs w:val="20"/>
              </w:rPr>
            </w:pPr>
          </w:p>
        </w:tc>
        <w:tc>
          <w:tcPr>
            <w:tcW w:w="510" w:type="pct"/>
            <w:shd w:val="clear" w:color="auto" w:fill="auto"/>
            <w:vAlign w:val="center"/>
          </w:tcPr>
          <w:p w14:paraId="2AA06C77" w14:textId="77777777" w:rsidR="00F6163E" w:rsidRPr="00F6163E" w:rsidRDefault="00F6163E" w:rsidP="00F6163E">
            <w:pPr>
              <w:jc w:val="center"/>
              <w:rPr>
                <w:rFonts w:ascii="Arial" w:hAnsi="Arial" w:cs="Arial"/>
                <w:sz w:val="20"/>
                <w:szCs w:val="20"/>
              </w:rPr>
            </w:pPr>
          </w:p>
        </w:tc>
        <w:tc>
          <w:tcPr>
            <w:tcW w:w="423" w:type="pct"/>
            <w:shd w:val="clear" w:color="auto" w:fill="auto"/>
            <w:vAlign w:val="center"/>
          </w:tcPr>
          <w:p w14:paraId="676DEB5E" w14:textId="77777777" w:rsidR="00F6163E" w:rsidRPr="00F6163E" w:rsidRDefault="00F6163E" w:rsidP="00F6163E">
            <w:pPr>
              <w:jc w:val="center"/>
              <w:rPr>
                <w:rFonts w:ascii="Arial" w:hAnsi="Arial" w:cs="Arial"/>
                <w:sz w:val="20"/>
                <w:szCs w:val="20"/>
              </w:rPr>
            </w:pPr>
          </w:p>
        </w:tc>
        <w:tc>
          <w:tcPr>
            <w:tcW w:w="374" w:type="pct"/>
            <w:shd w:val="clear" w:color="auto" w:fill="auto"/>
            <w:vAlign w:val="center"/>
          </w:tcPr>
          <w:p w14:paraId="7EEB62B1" w14:textId="77777777" w:rsidR="00F6163E" w:rsidRPr="00F6163E" w:rsidRDefault="00F6163E" w:rsidP="00F6163E">
            <w:pPr>
              <w:jc w:val="center"/>
              <w:rPr>
                <w:rFonts w:ascii="Arial" w:hAnsi="Arial" w:cs="Arial"/>
                <w:sz w:val="20"/>
                <w:szCs w:val="20"/>
              </w:rPr>
            </w:pPr>
          </w:p>
        </w:tc>
        <w:tc>
          <w:tcPr>
            <w:tcW w:w="779" w:type="pct"/>
            <w:shd w:val="clear" w:color="auto" w:fill="auto"/>
            <w:vAlign w:val="center"/>
          </w:tcPr>
          <w:p w14:paraId="27360F92" w14:textId="77777777" w:rsidR="00F6163E" w:rsidRPr="00F6163E" w:rsidRDefault="00F6163E" w:rsidP="00F6163E">
            <w:pPr>
              <w:jc w:val="center"/>
              <w:rPr>
                <w:rFonts w:ascii="Arial" w:hAnsi="Arial" w:cs="Arial"/>
                <w:sz w:val="20"/>
                <w:szCs w:val="20"/>
              </w:rPr>
            </w:pPr>
          </w:p>
        </w:tc>
        <w:tc>
          <w:tcPr>
            <w:tcW w:w="805" w:type="pct"/>
            <w:shd w:val="clear" w:color="auto" w:fill="auto"/>
            <w:vAlign w:val="center"/>
          </w:tcPr>
          <w:p w14:paraId="600023D6" w14:textId="77777777" w:rsidR="00F6163E" w:rsidRPr="00F6163E" w:rsidRDefault="00F6163E" w:rsidP="00F6163E">
            <w:pPr>
              <w:jc w:val="center"/>
              <w:rPr>
                <w:rFonts w:ascii="Arial" w:hAnsi="Arial" w:cs="Arial"/>
                <w:sz w:val="20"/>
                <w:szCs w:val="20"/>
              </w:rPr>
            </w:pPr>
          </w:p>
        </w:tc>
      </w:tr>
    </w:tbl>
    <w:p w14:paraId="3EDB422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Đối với phương tiện thay thế: ghi rõ phương tiện có biển kiểm soát ................ thay thế phương tiện có biển kiểm soát ................</w:t>
      </w:r>
    </w:p>
    <w:p w14:paraId="7C86EDD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6. Loại hình kinh doanh vận tải: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004"/>
        <w:gridCol w:w="1042"/>
        <w:gridCol w:w="2388"/>
        <w:gridCol w:w="1592"/>
      </w:tblGrid>
      <w:tr w:rsidR="00F6163E" w:rsidRPr="00F6163E" w14:paraId="7362C074" w14:textId="77777777" w:rsidTr="00F6163E">
        <w:tc>
          <w:tcPr>
            <w:tcW w:w="2218" w:type="pct"/>
          </w:tcPr>
          <w:p w14:paraId="5F5E9A68" w14:textId="77777777" w:rsidR="00F6163E" w:rsidRPr="00F6163E" w:rsidRDefault="00F6163E" w:rsidP="00F6163E">
            <w:pPr>
              <w:spacing w:after="120"/>
              <w:ind w:firstLine="720"/>
              <w:jc w:val="both"/>
              <w:rPr>
                <w:rFonts w:ascii="Arial" w:hAnsi="Arial" w:cs="Arial"/>
                <w:sz w:val="20"/>
                <w:szCs w:val="20"/>
                <w:lang w:val="en-US"/>
              </w:rPr>
            </w:pPr>
            <w:r w:rsidRPr="00F6163E">
              <w:rPr>
                <w:rFonts w:ascii="Arial" w:hAnsi="Arial" w:cs="Arial"/>
                <w:sz w:val="20"/>
                <w:szCs w:val="20"/>
              </w:rPr>
              <w:t>a) Hành khách theo tuyến cố định:</w:t>
            </w:r>
            <w:r w:rsidRPr="00F6163E">
              <w:rPr>
                <w:rFonts w:ascii="Arial" w:hAnsi="Arial" w:cs="Arial"/>
                <w:sz w:val="20"/>
                <w:szCs w:val="20"/>
                <w:lang w:val="en-US"/>
              </w:rPr>
              <w:t xml:space="preserve">   </w:t>
            </w:r>
          </w:p>
          <w:p w14:paraId="4B567134" w14:textId="77777777" w:rsidR="00F6163E" w:rsidRPr="00F6163E" w:rsidRDefault="00F6163E" w:rsidP="00F6163E">
            <w:pPr>
              <w:spacing w:after="120"/>
              <w:ind w:firstLine="720"/>
              <w:jc w:val="both"/>
              <w:rPr>
                <w:rFonts w:ascii="Arial" w:hAnsi="Arial" w:cs="Arial"/>
                <w:sz w:val="20"/>
                <w:szCs w:val="20"/>
                <w:lang w:val="en-US"/>
              </w:rPr>
            </w:pPr>
            <w:r w:rsidRPr="00F6163E">
              <w:rPr>
                <w:rFonts w:ascii="Arial" w:hAnsi="Arial" w:cs="Arial"/>
                <w:sz w:val="20"/>
                <w:szCs w:val="20"/>
              </w:rPr>
              <w:t>b) Hành khách theo hợp đồng:</w:t>
            </w:r>
          </w:p>
        </w:tc>
        <w:tc>
          <w:tcPr>
            <w:tcW w:w="577" w:type="pct"/>
          </w:tcPr>
          <w:p w14:paraId="4E41C789" w14:textId="77777777" w:rsidR="00F6163E" w:rsidRPr="00F6163E" w:rsidRDefault="00F6163E" w:rsidP="00F6163E">
            <w:pPr>
              <w:spacing w:after="120"/>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13A66E47" wp14:editId="72E16877">
                  <wp:extent cx="388257" cy="1783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359" cy="185327"/>
                          </a:xfrm>
                          <a:prstGeom prst="rect">
                            <a:avLst/>
                          </a:prstGeom>
                        </pic:spPr>
                      </pic:pic>
                    </a:graphicData>
                  </a:graphic>
                </wp:inline>
              </w:drawing>
            </w:r>
          </w:p>
          <w:p w14:paraId="4C909EF9" w14:textId="77777777" w:rsidR="00F6163E" w:rsidRPr="00F6163E" w:rsidRDefault="00F6163E" w:rsidP="00F6163E">
            <w:pPr>
              <w:spacing w:after="120"/>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4C7192CB" wp14:editId="3C194F70">
                  <wp:extent cx="388257" cy="1783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359" cy="185327"/>
                          </a:xfrm>
                          <a:prstGeom prst="rect">
                            <a:avLst/>
                          </a:prstGeom>
                        </pic:spPr>
                      </pic:pic>
                    </a:graphicData>
                  </a:graphic>
                </wp:inline>
              </w:drawing>
            </w:r>
          </w:p>
        </w:tc>
        <w:tc>
          <w:tcPr>
            <w:tcW w:w="1323" w:type="pct"/>
          </w:tcPr>
          <w:p w14:paraId="632F85E1" w14:textId="77777777" w:rsidR="00F6163E" w:rsidRPr="00F6163E" w:rsidRDefault="00F6163E" w:rsidP="00F6163E">
            <w:pPr>
              <w:spacing w:after="120"/>
              <w:jc w:val="both"/>
              <w:rPr>
                <w:rFonts w:ascii="Arial" w:hAnsi="Arial" w:cs="Arial"/>
                <w:sz w:val="20"/>
                <w:szCs w:val="20"/>
                <w:lang w:val="en-US"/>
              </w:rPr>
            </w:pPr>
          </w:p>
          <w:p w14:paraId="312FF742" w14:textId="77777777" w:rsidR="00F6163E" w:rsidRPr="00F6163E" w:rsidRDefault="00F6163E" w:rsidP="00F6163E">
            <w:pPr>
              <w:spacing w:after="120"/>
              <w:jc w:val="both"/>
              <w:rPr>
                <w:rFonts w:ascii="Arial" w:hAnsi="Arial" w:cs="Arial"/>
                <w:sz w:val="20"/>
                <w:szCs w:val="20"/>
                <w:lang w:val="en-US"/>
              </w:rPr>
            </w:pPr>
            <w:r w:rsidRPr="00F6163E">
              <w:rPr>
                <w:rFonts w:ascii="Arial" w:hAnsi="Arial" w:cs="Arial"/>
                <w:sz w:val="20"/>
                <w:szCs w:val="20"/>
              </w:rPr>
              <w:t>c) Vận tải hàng hóa:</w:t>
            </w:r>
          </w:p>
        </w:tc>
        <w:tc>
          <w:tcPr>
            <w:tcW w:w="882" w:type="pct"/>
          </w:tcPr>
          <w:p w14:paraId="182D75BF" w14:textId="77777777" w:rsidR="00F6163E" w:rsidRPr="00F6163E" w:rsidRDefault="00F6163E" w:rsidP="00F6163E">
            <w:pPr>
              <w:spacing w:after="120"/>
              <w:jc w:val="both"/>
              <w:rPr>
                <w:rFonts w:ascii="Arial" w:hAnsi="Arial" w:cs="Arial"/>
                <w:sz w:val="20"/>
                <w:szCs w:val="20"/>
                <w:lang w:val="en-US"/>
              </w:rPr>
            </w:pPr>
          </w:p>
          <w:p w14:paraId="230AE0E7" w14:textId="77777777" w:rsidR="00F6163E" w:rsidRPr="00F6163E" w:rsidRDefault="00F6163E" w:rsidP="00F6163E">
            <w:pPr>
              <w:spacing w:after="120"/>
              <w:jc w:val="both"/>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32093F6D" wp14:editId="27D2F3DE">
                  <wp:extent cx="388257" cy="1783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359" cy="185327"/>
                          </a:xfrm>
                          <a:prstGeom prst="rect">
                            <a:avLst/>
                          </a:prstGeom>
                        </pic:spPr>
                      </pic:pic>
                    </a:graphicData>
                  </a:graphic>
                </wp:inline>
              </w:drawing>
            </w:r>
          </w:p>
        </w:tc>
      </w:tr>
    </w:tbl>
    <w:p w14:paraId="2E7E075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i/>
          <w:sz w:val="20"/>
          <w:szCs w:val="20"/>
        </w:rPr>
        <w:t>Ghi chú:</w:t>
      </w:r>
      <w:r w:rsidRPr="00F6163E">
        <w:rPr>
          <w:rFonts w:ascii="Arial" w:hAnsi="Arial" w:cs="Arial"/>
          <w:sz w:val="20"/>
          <w:szCs w:val="20"/>
        </w:rPr>
        <w:t xml:space="preserve"> Đối với phương tiện vận chuyển hành khách cố định bổ sung thêm các thông tin sau:</w:t>
      </w:r>
    </w:p>
    <w:p w14:paraId="33ED8A4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Tuyến: ................... đi ................... và ngược lại</w:t>
      </w:r>
    </w:p>
    <w:p w14:paraId="3ADE733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Bến đi: Bến xe  ................... (thuộc tỉnh:  ...................  Việt Nam)</w:t>
      </w:r>
    </w:p>
    <w:p w14:paraId="02F6483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Bến đến: Bến xe ................... (thuộc tỉnh:  ................... Campuchia)</w:t>
      </w:r>
    </w:p>
    <w:p w14:paraId="3D3D33E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Cự ly vận chuyển: ................... km</w:t>
      </w:r>
    </w:p>
    <w:p w14:paraId="6FFD218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Hành trình tuyến đường:</w:t>
      </w:r>
    </w:p>
    <w:p w14:paraId="5CFC052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w:t>
      </w:r>
    </w:p>
    <w:p w14:paraId="4B5E32D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Đã được ................... thông báo khai thác tuyến tại công văn số ................... ngày...................</w:t>
      </w:r>
    </w:p>
    <w:p w14:paraId="77D0FFC6" w14:textId="77777777" w:rsidR="00F6163E" w:rsidRPr="00F6163E" w:rsidRDefault="00F6163E" w:rsidP="00F6163E">
      <w:pPr>
        <w:spacing w:after="120"/>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0C31C461" w14:textId="77777777" w:rsidTr="00F6163E">
        <w:tc>
          <w:tcPr>
            <w:tcW w:w="2504" w:type="pct"/>
          </w:tcPr>
          <w:p w14:paraId="27F14C70" w14:textId="77777777" w:rsidR="00F6163E" w:rsidRPr="00F6163E" w:rsidRDefault="00F6163E" w:rsidP="00F6163E">
            <w:pPr>
              <w:jc w:val="center"/>
              <w:rPr>
                <w:rFonts w:ascii="Arial" w:hAnsi="Arial" w:cs="Arial"/>
                <w:sz w:val="20"/>
                <w:szCs w:val="20"/>
              </w:rPr>
            </w:pPr>
          </w:p>
        </w:tc>
        <w:tc>
          <w:tcPr>
            <w:tcW w:w="2496" w:type="pct"/>
          </w:tcPr>
          <w:p w14:paraId="6F0E21C0" w14:textId="77777777" w:rsidR="00F6163E" w:rsidRPr="00F6163E" w:rsidRDefault="00F6163E" w:rsidP="00F6163E">
            <w:pPr>
              <w:jc w:val="center"/>
              <w:rPr>
                <w:rFonts w:ascii="Arial" w:hAnsi="Arial" w:cs="Arial"/>
                <w:b/>
                <w:sz w:val="20"/>
                <w:szCs w:val="20"/>
              </w:rPr>
            </w:pPr>
            <w:r w:rsidRPr="00F6163E">
              <w:rPr>
                <w:rFonts w:ascii="Arial" w:hAnsi="Arial" w:cs="Arial"/>
                <w:i/>
                <w:sz w:val="20"/>
                <w:szCs w:val="20"/>
              </w:rPr>
              <w:t xml:space="preserve">.....,ngày ... tháng ... năm ... </w:t>
            </w:r>
            <w:r w:rsidRPr="00F6163E">
              <w:rPr>
                <w:rFonts w:ascii="Arial" w:hAnsi="Arial" w:cs="Arial"/>
                <w:i/>
                <w:sz w:val="20"/>
                <w:szCs w:val="20"/>
              </w:rPr>
              <w:br/>
            </w:r>
            <w:r w:rsidRPr="00F6163E">
              <w:rPr>
                <w:rFonts w:ascii="Arial" w:hAnsi="Arial" w:cs="Arial"/>
                <w:b/>
                <w:sz w:val="20"/>
                <w:szCs w:val="20"/>
              </w:rPr>
              <w:t>Đơn vị kinh doanh vận tải</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6C477A01" w14:textId="77777777" w:rsidR="00F6163E" w:rsidRPr="00F6163E" w:rsidRDefault="00F6163E" w:rsidP="00F6163E">
      <w:pPr>
        <w:spacing w:after="120"/>
        <w:ind w:firstLine="720"/>
        <w:jc w:val="both"/>
        <w:rPr>
          <w:rFonts w:ascii="Arial" w:hAnsi="Arial" w:cs="Arial"/>
          <w:b/>
          <w:sz w:val="20"/>
          <w:szCs w:val="20"/>
        </w:rPr>
      </w:pPr>
    </w:p>
    <w:p w14:paraId="0D205E1F"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2DC77227"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05. Giấy đề nghị cấp, cấp lại Giấy phép liên vận giữa Việt Nam và Campuchia cho phương tiện phi thương mại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6163E" w:rsidRPr="00F6163E" w14:paraId="3DC8BB3A" w14:textId="77777777" w:rsidTr="00F6163E">
        <w:tc>
          <w:tcPr>
            <w:tcW w:w="1889" w:type="pct"/>
          </w:tcPr>
          <w:p w14:paraId="5773000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TÊN TỔ CHỨC/CÁ NHÂN</w:t>
            </w:r>
            <w:r w:rsidRPr="00F6163E">
              <w:rPr>
                <w:rFonts w:ascii="Arial" w:hAnsi="Arial" w:cs="Arial"/>
                <w:b/>
                <w:sz w:val="20"/>
                <w:szCs w:val="20"/>
              </w:rPr>
              <w:br/>
              <w:t>ĐỀ NGHỊ CẤP GIẤY PHÉP</w:t>
            </w:r>
            <w:r w:rsidRPr="00F6163E">
              <w:rPr>
                <w:rFonts w:ascii="Arial" w:hAnsi="Arial" w:cs="Arial"/>
                <w:b/>
                <w:sz w:val="20"/>
                <w:szCs w:val="20"/>
              </w:rPr>
              <w:br/>
            </w:r>
            <w:r w:rsidRPr="00F6163E">
              <w:rPr>
                <w:rFonts w:ascii="Arial" w:hAnsi="Arial" w:cs="Arial"/>
                <w:sz w:val="20"/>
                <w:szCs w:val="20"/>
                <w:vertAlign w:val="superscript"/>
              </w:rPr>
              <w:t>__________</w:t>
            </w:r>
          </w:p>
        </w:tc>
        <w:tc>
          <w:tcPr>
            <w:tcW w:w="3111" w:type="pct"/>
          </w:tcPr>
          <w:p w14:paraId="71D61AA2"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rPr>
              <w:t>_______________________</w:t>
            </w:r>
          </w:p>
        </w:tc>
      </w:tr>
    </w:tbl>
    <w:p w14:paraId="58C37C02" w14:textId="77777777" w:rsidR="00F6163E" w:rsidRPr="00F6163E" w:rsidRDefault="00F6163E" w:rsidP="00F6163E">
      <w:pPr>
        <w:jc w:val="center"/>
        <w:rPr>
          <w:rFonts w:ascii="Arial" w:hAnsi="Arial" w:cs="Arial"/>
          <w:b/>
          <w:sz w:val="20"/>
          <w:szCs w:val="20"/>
        </w:rPr>
      </w:pPr>
    </w:p>
    <w:p w14:paraId="5E792DB2" w14:textId="77777777" w:rsidR="00F6163E" w:rsidRPr="00F6163E" w:rsidRDefault="00F6163E" w:rsidP="00F6163E">
      <w:pPr>
        <w:jc w:val="center"/>
        <w:rPr>
          <w:rFonts w:ascii="Arial" w:hAnsi="Arial" w:cs="Arial"/>
          <w:b/>
          <w:sz w:val="20"/>
          <w:szCs w:val="20"/>
        </w:rPr>
      </w:pPr>
    </w:p>
    <w:p w14:paraId="69DADEC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GIẤY ĐỀ NGHỊ</w:t>
      </w:r>
    </w:p>
    <w:p w14:paraId="0CA06AD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CẤP, CẤP LẠI GIẤY PHÉP LIÊN VẬN</w:t>
      </w:r>
    </w:p>
    <w:p w14:paraId="012F2342"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GIỮA VIỆT NAM VÀ CAMPUCH</w:t>
      </w:r>
      <w:r w:rsidRPr="00F6163E">
        <w:rPr>
          <w:rFonts w:ascii="Arial" w:hAnsi="Arial" w:cs="Arial"/>
          <w:b/>
          <w:sz w:val="20"/>
          <w:szCs w:val="20"/>
          <w:lang w:val="en-US"/>
        </w:rPr>
        <w:t>IA</w:t>
      </w:r>
    </w:p>
    <w:p w14:paraId="08683F19" w14:textId="77777777" w:rsidR="00F6163E" w:rsidRPr="00F6163E" w:rsidRDefault="00F6163E" w:rsidP="00F6163E">
      <w:pPr>
        <w:jc w:val="center"/>
        <w:rPr>
          <w:rFonts w:ascii="Arial" w:hAnsi="Arial" w:cs="Arial"/>
          <w:sz w:val="20"/>
          <w:szCs w:val="20"/>
          <w:vertAlign w:val="superscript"/>
          <w:lang w:val="en-US"/>
        </w:rPr>
      </w:pPr>
      <w:r w:rsidRPr="00F6163E">
        <w:rPr>
          <w:rFonts w:ascii="Arial" w:hAnsi="Arial" w:cs="Arial"/>
          <w:sz w:val="20"/>
          <w:szCs w:val="20"/>
          <w:vertAlign w:val="superscript"/>
          <w:lang w:val="en-US"/>
        </w:rPr>
        <w:t>_____________</w:t>
      </w:r>
    </w:p>
    <w:p w14:paraId="22494454" w14:textId="77777777" w:rsidR="00F6163E" w:rsidRPr="00F6163E" w:rsidRDefault="00F6163E" w:rsidP="00F6163E">
      <w:pPr>
        <w:jc w:val="center"/>
        <w:rPr>
          <w:rFonts w:ascii="Arial" w:hAnsi="Arial" w:cs="Arial"/>
          <w:sz w:val="20"/>
          <w:szCs w:val="20"/>
        </w:rPr>
      </w:pPr>
    </w:p>
    <w:p w14:paraId="6FCF09DD"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w:t>
      </w:r>
    </w:p>
    <w:p w14:paraId="74BA6672" w14:textId="77777777" w:rsidR="00F6163E" w:rsidRPr="00F6163E" w:rsidRDefault="00F6163E" w:rsidP="00F6163E">
      <w:pPr>
        <w:jc w:val="center"/>
        <w:rPr>
          <w:rFonts w:ascii="Arial" w:hAnsi="Arial" w:cs="Arial"/>
          <w:sz w:val="20"/>
          <w:szCs w:val="20"/>
        </w:rPr>
      </w:pPr>
    </w:p>
    <w:p w14:paraId="2DF90F1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Tên tổ chức/cá nhân: .........................................................................................................</w:t>
      </w:r>
    </w:p>
    <w:p w14:paraId="46C4999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Địa chỉ: ................................................................................................................................</w:t>
      </w:r>
    </w:p>
    <w:p w14:paraId="7F44B3C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Số điện thoại: .......................................... Số Fax/Địa chỉ email: </w:t>
      </w:r>
      <w:r w:rsidRPr="00F6163E">
        <w:rPr>
          <w:rFonts w:ascii="Arial" w:hAnsi="Arial" w:cs="Arial"/>
          <w:sz w:val="20"/>
          <w:szCs w:val="20"/>
          <w:lang w:val="fr-FR"/>
        </w:rPr>
        <w:t>..........................................</w:t>
      </w:r>
    </w:p>
    <w:p w14:paraId="09B0F00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4. Giấy phép vận tải đường bộ quốc tế giữa Việt Nam và Campuchia (đối với đơn vị kinh doanh vận tải) số: .......................................... ngày cấp: ..........................................</w:t>
      </w:r>
    </w:p>
    <w:p w14:paraId="63F4C1D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Đề nghị .......................................... cấp Giấy phép liên vận giữa Việt Nam và Campuchia cho phương tiện vận tải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26"/>
        <w:gridCol w:w="796"/>
        <w:gridCol w:w="882"/>
        <w:gridCol w:w="830"/>
        <w:gridCol w:w="853"/>
        <w:gridCol w:w="949"/>
        <w:gridCol w:w="774"/>
        <w:gridCol w:w="743"/>
        <w:gridCol w:w="1090"/>
        <w:gridCol w:w="1577"/>
      </w:tblGrid>
      <w:tr w:rsidR="00F6163E" w:rsidRPr="00F6163E" w14:paraId="46F30F35" w14:textId="77777777" w:rsidTr="00F6163E">
        <w:tc>
          <w:tcPr>
            <w:tcW w:w="292" w:type="pct"/>
            <w:shd w:val="clear" w:color="auto" w:fill="auto"/>
            <w:vAlign w:val="center"/>
          </w:tcPr>
          <w:p w14:paraId="3FBE112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TT</w:t>
            </w:r>
          </w:p>
        </w:tc>
        <w:tc>
          <w:tcPr>
            <w:tcW w:w="441" w:type="pct"/>
            <w:shd w:val="clear" w:color="auto" w:fill="auto"/>
            <w:vAlign w:val="center"/>
          </w:tcPr>
          <w:p w14:paraId="79A4E52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Biển số xe</w:t>
            </w:r>
          </w:p>
        </w:tc>
        <w:tc>
          <w:tcPr>
            <w:tcW w:w="489" w:type="pct"/>
            <w:shd w:val="clear" w:color="auto" w:fill="auto"/>
            <w:vAlign w:val="center"/>
          </w:tcPr>
          <w:p w14:paraId="45F7D6C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Trọng tải (ghế)</w:t>
            </w:r>
          </w:p>
        </w:tc>
        <w:tc>
          <w:tcPr>
            <w:tcW w:w="460" w:type="pct"/>
            <w:shd w:val="clear" w:color="auto" w:fill="auto"/>
            <w:vAlign w:val="center"/>
          </w:tcPr>
          <w:p w14:paraId="4FF80A7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Năm sản xuất</w:t>
            </w:r>
          </w:p>
        </w:tc>
        <w:tc>
          <w:tcPr>
            <w:tcW w:w="473" w:type="pct"/>
            <w:shd w:val="clear" w:color="auto" w:fill="auto"/>
            <w:vAlign w:val="center"/>
          </w:tcPr>
          <w:p w14:paraId="79B6D74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Nhãn hiệu</w:t>
            </w:r>
          </w:p>
        </w:tc>
        <w:tc>
          <w:tcPr>
            <w:tcW w:w="526" w:type="pct"/>
            <w:shd w:val="clear" w:color="auto" w:fill="auto"/>
            <w:vAlign w:val="center"/>
          </w:tcPr>
          <w:p w14:paraId="766D299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khung</w:t>
            </w:r>
          </w:p>
        </w:tc>
        <w:tc>
          <w:tcPr>
            <w:tcW w:w="429" w:type="pct"/>
            <w:shd w:val="clear" w:color="auto" w:fill="auto"/>
            <w:vAlign w:val="center"/>
          </w:tcPr>
          <w:p w14:paraId="54E1504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máy</w:t>
            </w:r>
          </w:p>
        </w:tc>
        <w:tc>
          <w:tcPr>
            <w:tcW w:w="412" w:type="pct"/>
            <w:shd w:val="clear" w:color="auto" w:fill="auto"/>
            <w:vAlign w:val="center"/>
          </w:tcPr>
          <w:p w14:paraId="62D0DC0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Màu sơn</w:t>
            </w:r>
          </w:p>
        </w:tc>
        <w:tc>
          <w:tcPr>
            <w:tcW w:w="604" w:type="pct"/>
            <w:shd w:val="clear" w:color="auto" w:fill="auto"/>
            <w:vAlign w:val="center"/>
          </w:tcPr>
          <w:p w14:paraId="0196C40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Thời gian đề nghị cấp phép</w:t>
            </w:r>
          </w:p>
        </w:tc>
        <w:tc>
          <w:tcPr>
            <w:tcW w:w="877" w:type="pct"/>
            <w:shd w:val="clear" w:color="auto" w:fill="auto"/>
            <w:vAlign w:val="center"/>
          </w:tcPr>
          <w:p w14:paraId="0FEB0A3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Cửa khẩu xuất - nhập</w:t>
            </w:r>
          </w:p>
        </w:tc>
      </w:tr>
      <w:tr w:rsidR="00F6163E" w:rsidRPr="00F6163E" w14:paraId="1593DC6C" w14:textId="77777777" w:rsidTr="00F6163E">
        <w:tc>
          <w:tcPr>
            <w:tcW w:w="292" w:type="pct"/>
            <w:shd w:val="clear" w:color="auto" w:fill="auto"/>
            <w:vAlign w:val="center"/>
          </w:tcPr>
          <w:p w14:paraId="759B50E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441" w:type="pct"/>
            <w:shd w:val="clear" w:color="auto" w:fill="auto"/>
            <w:vAlign w:val="center"/>
          </w:tcPr>
          <w:p w14:paraId="627CDFE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489" w:type="pct"/>
            <w:shd w:val="clear" w:color="auto" w:fill="auto"/>
            <w:vAlign w:val="center"/>
          </w:tcPr>
          <w:p w14:paraId="6BA67D2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460" w:type="pct"/>
            <w:shd w:val="clear" w:color="auto" w:fill="auto"/>
            <w:vAlign w:val="center"/>
          </w:tcPr>
          <w:p w14:paraId="6D1C3202"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c>
          <w:tcPr>
            <w:tcW w:w="473" w:type="pct"/>
            <w:shd w:val="clear" w:color="auto" w:fill="auto"/>
            <w:vAlign w:val="center"/>
          </w:tcPr>
          <w:p w14:paraId="6DB765D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5</w:t>
            </w:r>
          </w:p>
        </w:tc>
        <w:tc>
          <w:tcPr>
            <w:tcW w:w="526" w:type="pct"/>
            <w:shd w:val="clear" w:color="auto" w:fill="auto"/>
            <w:vAlign w:val="center"/>
          </w:tcPr>
          <w:p w14:paraId="2FCAF7B2"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6</w:t>
            </w:r>
          </w:p>
        </w:tc>
        <w:tc>
          <w:tcPr>
            <w:tcW w:w="429" w:type="pct"/>
            <w:shd w:val="clear" w:color="auto" w:fill="auto"/>
            <w:vAlign w:val="center"/>
          </w:tcPr>
          <w:p w14:paraId="188D349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7</w:t>
            </w:r>
          </w:p>
        </w:tc>
        <w:tc>
          <w:tcPr>
            <w:tcW w:w="412" w:type="pct"/>
            <w:shd w:val="clear" w:color="auto" w:fill="auto"/>
            <w:vAlign w:val="center"/>
          </w:tcPr>
          <w:p w14:paraId="7C2859C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8</w:t>
            </w:r>
          </w:p>
        </w:tc>
        <w:tc>
          <w:tcPr>
            <w:tcW w:w="604" w:type="pct"/>
            <w:shd w:val="clear" w:color="auto" w:fill="auto"/>
            <w:vAlign w:val="center"/>
          </w:tcPr>
          <w:p w14:paraId="330912F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9</w:t>
            </w:r>
          </w:p>
        </w:tc>
        <w:tc>
          <w:tcPr>
            <w:tcW w:w="877" w:type="pct"/>
            <w:shd w:val="clear" w:color="auto" w:fill="auto"/>
            <w:vAlign w:val="center"/>
          </w:tcPr>
          <w:p w14:paraId="7E29685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10</w:t>
            </w:r>
          </w:p>
        </w:tc>
      </w:tr>
      <w:tr w:rsidR="00F6163E" w:rsidRPr="00F6163E" w14:paraId="3673F2BA" w14:textId="77777777" w:rsidTr="00F6163E">
        <w:tc>
          <w:tcPr>
            <w:tcW w:w="292" w:type="pct"/>
            <w:shd w:val="clear" w:color="auto" w:fill="auto"/>
            <w:vAlign w:val="center"/>
          </w:tcPr>
          <w:p w14:paraId="647BCB6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441" w:type="pct"/>
            <w:shd w:val="clear" w:color="auto" w:fill="auto"/>
            <w:vAlign w:val="center"/>
          </w:tcPr>
          <w:p w14:paraId="7C37737A" w14:textId="77777777" w:rsidR="00F6163E" w:rsidRPr="00F6163E" w:rsidRDefault="00F6163E" w:rsidP="00F6163E">
            <w:pPr>
              <w:jc w:val="center"/>
              <w:rPr>
                <w:rFonts w:ascii="Arial" w:hAnsi="Arial" w:cs="Arial"/>
                <w:sz w:val="20"/>
                <w:szCs w:val="20"/>
              </w:rPr>
            </w:pPr>
          </w:p>
        </w:tc>
        <w:tc>
          <w:tcPr>
            <w:tcW w:w="489" w:type="pct"/>
            <w:shd w:val="clear" w:color="auto" w:fill="auto"/>
            <w:vAlign w:val="center"/>
          </w:tcPr>
          <w:p w14:paraId="76560495" w14:textId="77777777" w:rsidR="00F6163E" w:rsidRPr="00F6163E" w:rsidRDefault="00F6163E" w:rsidP="00F6163E">
            <w:pPr>
              <w:jc w:val="center"/>
              <w:rPr>
                <w:rFonts w:ascii="Arial" w:hAnsi="Arial" w:cs="Arial"/>
                <w:sz w:val="20"/>
                <w:szCs w:val="20"/>
              </w:rPr>
            </w:pPr>
          </w:p>
        </w:tc>
        <w:tc>
          <w:tcPr>
            <w:tcW w:w="460" w:type="pct"/>
            <w:shd w:val="clear" w:color="auto" w:fill="auto"/>
            <w:vAlign w:val="center"/>
          </w:tcPr>
          <w:p w14:paraId="5CFAAC4E" w14:textId="77777777" w:rsidR="00F6163E" w:rsidRPr="00F6163E" w:rsidRDefault="00F6163E" w:rsidP="00F6163E">
            <w:pPr>
              <w:jc w:val="center"/>
              <w:rPr>
                <w:rFonts w:ascii="Arial" w:hAnsi="Arial" w:cs="Arial"/>
                <w:sz w:val="20"/>
                <w:szCs w:val="20"/>
              </w:rPr>
            </w:pPr>
          </w:p>
        </w:tc>
        <w:tc>
          <w:tcPr>
            <w:tcW w:w="473" w:type="pct"/>
            <w:shd w:val="clear" w:color="auto" w:fill="auto"/>
            <w:vAlign w:val="center"/>
          </w:tcPr>
          <w:p w14:paraId="17B126FF" w14:textId="77777777" w:rsidR="00F6163E" w:rsidRPr="00F6163E" w:rsidRDefault="00F6163E" w:rsidP="00F6163E">
            <w:pPr>
              <w:jc w:val="center"/>
              <w:rPr>
                <w:rFonts w:ascii="Arial" w:hAnsi="Arial" w:cs="Arial"/>
                <w:sz w:val="20"/>
                <w:szCs w:val="20"/>
              </w:rPr>
            </w:pPr>
          </w:p>
        </w:tc>
        <w:tc>
          <w:tcPr>
            <w:tcW w:w="526" w:type="pct"/>
            <w:shd w:val="clear" w:color="auto" w:fill="auto"/>
            <w:vAlign w:val="center"/>
          </w:tcPr>
          <w:p w14:paraId="0231C561" w14:textId="77777777" w:rsidR="00F6163E" w:rsidRPr="00F6163E" w:rsidRDefault="00F6163E" w:rsidP="00F6163E">
            <w:pPr>
              <w:jc w:val="center"/>
              <w:rPr>
                <w:rFonts w:ascii="Arial" w:hAnsi="Arial" w:cs="Arial"/>
                <w:sz w:val="20"/>
                <w:szCs w:val="20"/>
              </w:rPr>
            </w:pPr>
          </w:p>
        </w:tc>
        <w:tc>
          <w:tcPr>
            <w:tcW w:w="429" w:type="pct"/>
            <w:shd w:val="clear" w:color="auto" w:fill="auto"/>
            <w:vAlign w:val="center"/>
          </w:tcPr>
          <w:p w14:paraId="4A6DCB51" w14:textId="77777777" w:rsidR="00F6163E" w:rsidRPr="00F6163E" w:rsidRDefault="00F6163E" w:rsidP="00F6163E">
            <w:pPr>
              <w:jc w:val="center"/>
              <w:rPr>
                <w:rFonts w:ascii="Arial" w:hAnsi="Arial" w:cs="Arial"/>
                <w:sz w:val="20"/>
                <w:szCs w:val="20"/>
              </w:rPr>
            </w:pPr>
          </w:p>
        </w:tc>
        <w:tc>
          <w:tcPr>
            <w:tcW w:w="412" w:type="pct"/>
            <w:shd w:val="clear" w:color="auto" w:fill="auto"/>
            <w:vAlign w:val="center"/>
          </w:tcPr>
          <w:p w14:paraId="711DBB4A" w14:textId="77777777" w:rsidR="00F6163E" w:rsidRPr="00F6163E" w:rsidRDefault="00F6163E" w:rsidP="00F6163E">
            <w:pPr>
              <w:jc w:val="center"/>
              <w:rPr>
                <w:rFonts w:ascii="Arial" w:hAnsi="Arial" w:cs="Arial"/>
                <w:sz w:val="20"/>
                <w:szCs w:val="20"/>
              </w:rPr>
            </w:pPr>
          </w:p>
        </w:tc>
        <w:tc>
          <w:tcPr>
            <w:tcW w:w="604" w:type="pct"/>
            <w:shd w:val="clear" w:color="auto" w:fill="auto"/>
            <w:vAlign w:val="center"/>
          </w:tcPr>
          <w:p w14:paraId="1CA70710" w14:textId="77777777" w:rsidR="00F6163E" w:rsidRPr="00F6163E" w:rsidRDefault="00F6163E" w:rsidP="00F6163E">
            <w:pPr>
              <w:jc w:val="center"/>
              <w:rPr>
                <w:rFonts w:ascii="Arial" w:hAnsi="Arial" w:cs="Arial"/>
                <w:sz w:val="20"/>
                <w:szCs w:val="20"/>
              </w:rPr>
            </w:pPr>
          </w:p>
        </w:tc>
        <w:tc>
          <w:tcPr>
            <w:tcW w:w="877" w:type="pct"/>
            <w:shd w:val="clear" w:color="auto" w:fill="auto"/>
            <w:vAlign w:val="center"/>
          </w:tcPr>
          <w:p w14:paraId="4EC6A9FB" w14:textId="77777777" w:rsidR="00F6163E" w:rsidRPr="00F6163E" w:rsidRDefault="00F6163E" w:rsidP="00F6163E">
            <w:pPr>
              <w:jc w:val="center"/>
              <w:rPr>
                <w:rFonts w:ascii="Arial" w:hAnsi="Arial" w:cs="Arial"/>
                <w:sz w:val="20"/>
                <w:szCs w:val="20"/>
              </w:rPr>
            </w:pPr>
          </w:p>
        </w:tc>
      </w:tr>
      <w:tr w:rsidR="00F6163E" w:rsidRPr="00F6163E" w14:paraId="4A5D1E6D" w14:textId="77777777" w:rsidTr="00F6163E">
        <w:tc>
          <w:tcPr>
            <w:tcW w:w="292" w:type="pct"/>
            <w:shd w:val="clear" w:color="auto" w:fill="auto"/>
            <w:vAlign w:val="center"/>
          </w:tcPr>
          <w:p w14:paraId="19339CA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441" w:type="pct"/>
            <w:shd w:val="clear" w:color="auto" w:fill="auto"/>
            <w:vAlign w:val="center"/>
          </w:tcPr>
          <w:p w14:paraId="6C0E1074" w14:textId="77777777" w:rsidR="00F6163E" w:rsidRPr="00F6163E" w:rsidRDefault="00F6163E" w:rsidP="00F6163E">
            <w:pPr>
              <w:jc w:val="center"/>
              <w:rPr>
                <w:rFonts w:ascii="Arial" w:hAnsi="Arial" w:cs="Arial"/>
                <w:sz w:val="20"/>
                <w:szCs w:val="20"/>
              </w:rPr>
            </w:pPr>
          </w:p>
        </w:tc>
        <w:tc>
          <w:tcPr>
            <w:tcW w:w="489" w:type="pct"/>
            <w:shd w:val="clear" w:color="auto" w:fill="auto"/>
            <w:vAlign w:val="center"/>
          </w:tcPr>
          <w:p w14:paraId="729A2527" w14:textId="77777777" w:rsidR="00F6163E" w:rsidRPr="00F6163E" w:rsidRDefault="00F6163E" w:rsidP="00F6163E">
            <w:pPr>
              <w:jc w:val="center"/>
              <w:rPr>
                <w:rFonts w:ascii="Arial" w:hAnsi="Arial" w:cs="Arial"/>
                <w:sz w:val="20"/>
                <w:szCs w:val="20"/>
              </w:rPr>
            </w:pPr>
          </w:p>
        </w:tc>
        <w:tc>
          <w:tcPr>
            <w:tcW w:w="460" w:type="pct"/>
            <w:shd w:val="clear" w:color="auto" w:fill="auto"/>
            <w:vAlign w:val="center"/>
          </w:tcPr>
          <w:p w14:paraId="1E90427B" w14:textId="77777777" w:rsidR="00F6163E" w:rsidRPr="00F6163E" w:rsidRDefault="00F6163E" w:rsidP="00F6163E">
            <w:pPr>
              <w:jc w:val="center"/>
              <w:rPr>
                <w:rFonts w:ascii="Arial" w:hAnsi="Arial" w:cs="Arial"/>
                <w:sz w:val="20"/>
                <w:szCs w:val="20"/>
              </w:rPr>
            </w:pPr>
          </w:p>
        </w:tc>
        <w:tc>
          <w:tcPr>
            <w:tcW w:w="473" w:type="pct"/>
            <w:shd w:val="clear" w:color="auto" w:fill="auto"/>
            <w:vAlign w:val="center"/>
          </w:tcPr>
          <w:p w14:paraId="1F531F29" w14:textId="77777777" w:rsidR="00F6163E" w:rsidRPr="00F6163E" w:rsidRDefault="00F6163E" w:rsidP="00F6163E">
            <w:pPr>
              <w:jc w:val="center"/>
              <w:rPr>
                <w:rFonts w:ascii="Arial" w:hAnsi="Arial" w:cs="Arial"/>
                <w:sz w:val="20"/>
                <w:szCs w:val="20"/>
              </w:rPr>
            </w:pPr>
          </w:p>
        </w:tc>
        <w:tc>
          <w:tcPr>
            <w:tcW w:w="526" w:type="pct"/>
            <w:shd w:val="clear" w:color="auto" w:fill="auto"/>
            <w:vAlign w:val="center"/>
          </w:tcPr>
          <w:p w14:paraId="52DF1D64" w14:textId="77777777" w:rsidR="00F6163E" w:rsidRPr="00F6163E" w:rsidRDefault="00F6163E" w:rsidP="00F6163E">
            <w:pPr>
              <w:jc w:val="center"/>
              <w:rPr>
                <w:rFonts w:ascii="Arial" w:hAnsi="Arial" w:cs="Arial"/>
                <w:sz w:val="20"/>
                <w:szCs w:val="20"/>
              </w:rPr>
            </w:pPr>
          </w:p>
        </w:tc>
        <w:tc>
          <w:tcPr>
            <w:tcW w:w="429" w:type="pct"/>
            <w:shd w:val="clear" w:color="auto" w:fill="auto"/>
            <w:vAlign w:val="center"/>
          </w:tcPr>
          <w:p w14:paraId="547779B1" w14:textId="77777777" w:rsidR="00F6163E" w:rsidRPr="00F6163E" w:rsidRDefault="00F6163E" w:rsidP="00F6163E">
            <w:pPr>
              <w:jc w:val="center"/>
              <w:rPr>
                <w:rFonts w:ascii="Arial" w:hAnsi="Arial" w:cs="Arial"/>
                <w:sz w:val="20"/>
                <w:szCs w:val="20"/>
              </w:rPr>
            </w:pPr>
          </w:p>
        </w:tc>
        <w:tc>
          <w:tcPr>
            <w:tcW w:w="412" w:type="pct"/>
            <w:shd w:val="clear" w:color="auto" w:fill="auto"/>
            <w:vAlign w:val="center"/>
          </w:tcPr>
          <w:p w14:paraId="06845884" w14:textId="77777777" w:rsidR="00F6163E" w:rsidRPr="00F6163E" w:rsidRDefault="00F6163E" w:rsidP="00F6163E">
            <w:pPr>
              <w:jc w:val="center"/>
              <w:rPr>
                <w:rFonts w:ascii="Arial" w:hAnsi="Arial" w:cs="Arial"/>
                <w:sz w:val="20"/>
                <w:szCs w:val="20"/>
              </w:rPr>
            </w:pPr>
          </w:p>
        </w:tc>
        <w:tc>
          <w:tcPr>
            <w:tcW w:w="604" w:type="pct"/>
            <w:shd w:val="clear" w:color="auto" w:fill="auto"/>
            <w:vAlign w:val="center"/>
          </w:tcPr>
          <w:p w14:paraId="1E4471EF" w14:textId="77777777" w:rsidR="00F6163E" w:rsidRPr="00F6163E" w:rsidRDefault="00F6163E" w:rsidP="00F6163E">
            <w:pPr>
              <w:jc w:val="center"/>
              <w:rPr>
                <w:rFonts w:ascii="Arial" w:hAnsi="Arial" w:cs="Arial"/>
                <w:sz w:val="20"/>
                <w:szCs w:val="20"/>
              </w:rPr>
            </w:pPr>
          </w:p>
        </w:tc>
        <w:tc>
          <w:tcPr>
            <w:tcW w:w="877" w:type="pct"/>
            <w:shd w:val="clear" w:color="auto" w:fill="auto"/>
            <w:vAlign w:val="center"/>
          </w:tcPr>
          <w:p w14:paraId="42D39738" w14:textId="77777777" w:rsidR="00F6163E" w:rsidRPr="00F6163E" w:rsidRDefault="00F6163E" w:rsidP="00F6163E">
            <w:pPr>
              <w:jc w:val="center"/>
              <w:rPr>
                <w:rFonts w:ascii="Arial" w:hAnsi="Arial" w:cs="Arial"/>
                <w:sz w:val="20"/>
                <w:szCs w:val="20"/>
              </w:rPr>
            </w:pPr>
          </w:p>
        </w:tc>
      </w:tr>
      <w:tr w:rsidR="00F6163E" w:rsidRPr="00F6163E" w14:paraId="0FDBA627" w14:textId="77777777" w:rsidTr="00F6163E">
        <w:tc>
          <w:tcPr>
            <w:tcW w:w="292" w:type="pct"/>
            <w:shd w:val="clear" w:color="auto" w:fill="auto"/>
            <w:vAlign w:val="center"/>
          </w:tcPr>
          <w:p w14:paraId="716528B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441" w:type="pct"/>
            <w:shd w:val="clear" w:color="auto" w:fill="auto"/>
            <w:vAlign w:val="center"/>
          </w:tcPr>
          <w:p w14:paraId="50D6FA1F" w14:textId="77777777" w:rsidR="00F6163E" w:rsidRPr="00F6163E" w:rsidRDefault="00F6163E" w:rsidP="00F6163E">
            <w:pPr>
              <w:jc w:val="center"/>
              <w:rPr>
                <w:rFonts w:ascii="Arial" w:hAnsi="Arial" w:cs="Arial"/>
                <w:sz w:val="20"/>
                <w:szCs w:val="20"/>
              </w:rPr>
            </w:pPr>
          </w:p>
        </w:tc>
        <w:tc>
          <w:tcPr>
            <w:tcW w:w="489" w:type="pct"/>
            <w:shd w:val="clear" w:color="auto" w:fill="auto"/>
            <w:vAlign w:val="center"/>
          </w:tcPr>
          <w:p w14:paraId="62465FC9" w14:textId="77777777" w:rsidR="00F6163E" w:rsidRPr="00F6163E" w:rsidRDefault="00F6163E" w:rsidP="00F6163E">
            <w:pPr>
              <w:jc w:val="center"/>
              <w:rPr>
                <w:rFonts w:ascii="Arial" w:hAnsi="Arial" w:cs="Arial"/>
                <w:sz w:val="20"/>
                <w:szCs w:val="20"/>
              </w:rPr>
            </w:pPr>
          </w:p>
        </w:tc>
        <w:tc>
          <w:tcPr>
            <w:tcW w:w="460" w:type="pct"/>
            <w:shd w:val="clear" w:color="auto" w:fill="auto"/>
            <w:vAlign w:val="center"/>
          </w:tcPr>
          <w:p w14:paraId="40D58AC5" w14:textId="77777777" w:rsidR="00F6163E" w:rsidRPr="00F6163E" w:rsidRDefault="00F6163E" w:rsidP="00F6163E">
            <w:pPr>
              <w:jc w:val="center"/>
              <w:rPr>
                <w:rFonts w:ascii="Arial" w:hAnsi="Arial" w:cs="Arial"/>
                <w:sz w:val="20"/>
                <w:szCs w:val="20"/>
              </w:rPr>
            </w:pPr>
          </w:p>
        </w:tc>
        <w:tc>
          <w:tcPr>
            <w:tcW w:w="473" w:type="pct"/>
            <w:shd w:val="clear" w:color="auto" w:fill="auto"/>
            <w:vAlign w:val="center"/>
          </w:tcPr>
          <w:p w14:paraId="5B397EDB" w14:textId="77777777" w:rsidR="00F6163E" w:rsidRPr="00F6163E" w:rsidRDefault="00F6163E" w:rsidP="00F6163E">
            <w:pPr>
              <w:jc w:val="center"/>
              <w:rPr>
                <w:rFonts w:ascii="Arial" w:hAnsi="Arial" w:cs="Arial"/>
                <w:sz w:val="20"/>
                <w:szCs w:val="20"/>
              </w:rPr>
            </w:pPr>
          </w:p>
        </w:tc>
        <w:tc>
          <w:tcPr>
            <w:tcW w:w="526" w:type="pct"/>
            <w:shd w:val="clear" w:color="auto" w:fill="auto"/>
            <w:vAlign w:val="center"/>
          </w:tcPr>
          <w:p w14:paraId="47C488DA" w14:textId="77777777" w:rsidR="00F6163E" w:rsidRPr="00F6163E" w:rsidRDefault="00F6163E" w:rsidP="00F6163E">
            <w:pPr>
              <w:jc w:val="center"/>
              <w:rPr>
                <w:rFonts w:ascii="Arial" w:hAnsi="Arial" w:cs="Arial"/>
                <w:sz w:val="20"/>
                <w:szCs w:val="20"/>
              </w:rPr>
            </w:pPr>
          </w:p>
        </w:tc>
        <w:tc>
          <w:tcPr>
            <w:tcW w:w="429" w:type="pct"/>
            <w:shd w:val="clear" w:color="auto" w:fill="auto"/>
            <w:vAlign w:val="center"/>
          </w:tcPr>
          <w:p w14:paraId="59C2DF3F" w14:textId="77777777" w:rsidR="00F6163E" w:rsidRPr="00F6163E" w:rsidRDefault="00F6163E" w:rsidP="00F6163E">
            <w:pPr>
              <w:jc w:val="center"/>
              <w:rPr>
                <w:rFonts w:ascii="Arial" w:hAnsi="Arial" w:cs="Arial"/>
                <w:sz w:val="20"/>
                <w:szCs w:val="20"/>
              </w:rPr>
            </w:pPr>
          </w:p>
        </w:tc>
        <w:tc>
          <w:tcPr>
            <w:tcW w:w="412" w:type="pct"/>
            <w:shd w:val="clear" w:color="auto" w:fill="auto"/>
            <w:vAlign w:val="center"/>
          </w:tcPr>
          <w:p w14:paraId="23FB5BBD" w14:textId="77777777" w:rsidR="00F6163E" w:rsidRPr="00F6163E" w:rsidRDefault="00F6163E" w:rsidP="00F6163E">
            <w:pPr>
              <w:jc w:val="center"/>
              <w:rPr>
                <w:rFonts w:ascii="Arial" w:hAnsi="Arial" w:cs="Arial"/>
                <w:sz w:val="20"/>
                <w:szCs w:val="20"/>
              </w:rPr>
            </w:pPr>
          </w:p>
        </w:tc>
        <w:tc>
          <w:tcPr>
            <w:tcW w:w="604" w:type="pct"/>
            <w:shd w:val="clear" w:color="auto" w:fill="auto"/>
            <w:vAlign w:val="center"/>
          </w:tcPr>
          <w:p w14:paraId="7CFB320E" w14:textId="77777777" w:rsidR="00F6163E" w:rsidRPr="00F6163E" w:rsidRDefault="00F6163E" w:rsidP="00F6163E">
            <w:pPr>
              <w:jc w:val="center"/>
              <w:rPr>
                <w:rFonts w:ascii="Arial" w:hAnsi="Arial" w:cs="Arial"/>
                <w:sz w:val="20"/>
                <w:szCs w:val="20"/>
              </w:rPr>
            </w:pPr>
          </w:p>
        </w:tc>
        <w:tc>
          <w:tcPr>
            <w:tcW w:w="877" w:type="pct"/>
            <w:shd w:val="clear" w:color="auto" w:fill="auto"/>
            <w:vAlign w:val="center"/>
          </w:tcPr>
          <w:p w14:paraId="4BBC3F77" w14:textId="77777777" w:rsidR="00F6163E" w:rsidRPr="00F6163E" w:rsidRDefault="00F6163E" w:rsidP="00F6163E">
            <w:pPr>
              <w:jc w:val="center"/>
              <w:rPr>
                <w:rFonts w:ascii="Arial" w:hAnsi="Arial" w:cs="Arial"/>
                <w:sz w:val="20"/>
                <w:szCs w:val="20"/>
              </w:rPr>
            </w:pPr>
          </w:p>
        </w:tc>
      </w:tr>
    </w:tbl>
    <w:p w14:paraId="7881EB8C" w14:textId="77777777" w:rsidR="00F6163E" w:rsidRPr="00F6163E" w:rsidRDefault="00F6163E" w:rsidP="00F6163E">
      <w:pPr>
        <w:spacing w:after="120"/>
        <w:ind w:firstLine="720"/>
        <w:jc w:val="both"/>
        <w:rPr>
          <w:rFonts w:ascii="Arial" w:hAnsi="Arial" w:cs="Arial"/>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56002427" w14:textId="77777777" w:rsidTr="00F6163E">
        <w:tc>
          <w:tcPr>
            <w:tcW w:w="2504" w:type="pct"/>
          </w:tcPr>
          <w:p w14:paraId="2B3661B5" w14:textId="77777777" w:rsidR="00F6163E" w:rsidRPr="00F6163E" w:rsidRDefault="00F6163E" w:rsidP="00F6163E">
            <w:pPr>
              <w:jc w:val="center"/>
              <w:rPr>
                <w:rFonts w:ascii="Arial" w:hAnsi="Arial" w:cs="Arial"/>
                <w:sz w:val="20"/>
                <w:szCs w:val="20"/>
              </w:rPr>
            </w:pPr>
          </w:p>
        </w:tc>
        <w:tc>
          <w:tcPr>
            <w:tcW w:w="2496" w:type="pct"/>
          </w:tcPr>
          <w:p w14:paraId="604F1C5E" w14:textId="77777777" w:rsidR="00F6163E" w:rsidRPr="00F6163E" w:rsidRDefault="00F6163E" w:rsidP="00F6163E">
            <w:pPr>
              <w:jc w:val="center"/>
              <w:rPr>
                <w:rFonts w:ascii="Arial" w:hAnsi="Arial" w:cs="Arial"/>
                <w:b/>
                <w:sz w:val="20"/>
                <w:szCs w:val="20"/>
              </w:rPr>
            </w:pPr>
            <w:r w:rsidRPr="00F6163E">
              <w:rPr>
                <w:rFonts w:ascii="Arial" w:hAnsi="Arial" w:cs="Arial"/>
                <w:i/>
                <w:sz w:val="20"/>
                <w:szCs w:val="20"/>
              </w:rPr>
              <w:t xml:space="preserve">....., ngày ... tháng ... năm ... </w:t>
            </w:r>
            <w:r w:rsidRPr="00F6163E">
              <w:rPr>
                <w:rFonts w:ascii="Arial" w:hAnsi="Arial" w:cs="Arial"/>
                <w:i/>
                <w:sz w:val="20"/>
                <w:szCs w:val="20"/>
              </w:rPr>
              <w:br/>
            </w:r>
            <w:r w:rsidRPr="00F6163E">
              <w:rPr>
                <w:rFonts w:ascii="Arial" w:hAnsi="Arial" w:cs="Arial"/>
                <w:b/>
                <w:sz w:val="20"/>
                <w:szCs w:val="20"/>
              </w:rPr>
              <w:t>Tổ chức/Cá nhân</w:t>
            </w:r>
            <w:r w:rsidRPr="00F6163E">
              <w:rPr>
                <w:rFonts w:ascii="Arial" w:hAnsi="Arial" w:cs="Arial"/>
                <w:b/>
                <w:sz w:val="20"/>
                <w:szCs w:val="20"/>
              </w:rPr>
              <w:br/>
            </w:r>
            <w:r w:rsidRPr="00F6163E">
              <w:rPr>
                <w:rFonts w:ascii="Arial" w:hAnsi="Arial" w:cs="Arial"/>
                <w:i/>
                <w:sz w:val="20"/>
                <w:szCs w:val="20"/>
              </w:rPr>
              <w:t>(Ký tên, đóng dấu (nếu có))</w:t>
            </w:r>
            <w:r w:rsidRPr="00F6163E">
              <w:rPr>
                <w:rFonts w:ascii="Arial" w:hAnsi="Arial" w:cs="Arial"/>
                <w:i/>
                <w:sz w:val="20"/>
                <w:szCs w:val="20"/>
              </w:rPr>
              <w:br/>
            </w:r>
            <w:r w:rsidRPr="00F6163E">
              <w:rPr>
                <w:rFonts w:ascii="Arial" w:hAnsi="Arial" w:cs="Arial"/>
                <w:i/>
                <w:sz w:val="20"/>
                <w:szCs w:val="20"/>
              </w:rPr>
              <w:br/>
            </w:r>
          </w:p>
        </w:tc>
      </w:tr>
    </w:tbl>
    <w:p w14:paraId="5E77DC7C" w14:textId="77777777" w:rsidR="00F6163E" w:rsidRPr="00F6163E" w:rsidRDefault="00F6163E" w:rsidP="00F6163E">
      <w:pPr>
        <w:spacing w:after="120"/>
        <w:ind w:firstLine="720"/>
        <w:jc w:val="both"/>
        <w:rPr>
          <w:rFonts w:ascii="Arial" w:hAnsi="Arial" w:cs="Arial"/>
          <w:b/>
          <w:sz w:val="20"/>
          <w:szCs w:val="20"/>
        </w:rPr>
      </w:pPr>
    </w:p>
    <w:p w14:paraId="3752659A"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6F1095A4"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06. Giấy phép liên vận giữa Việt Nam và Campuchia cho phương tiện thương mại</w:t>
      </w:r>
    </w:p>
    <w:tbl>
      <w:tblPr>
        <w:tblW w:w="5000" w:type="pct"/>
        <w:tblCellMar>
          <w:left w:w="0" w:type="dxa"/>
          <w:right w:w="0" w:type="dxa"/>
        </w:tblCellMar>
        <w:tblLook w:val="0000" w:firstRow="0" w:lastRow="0" w:firstColumn="0" w:lastColumn="0" w:noHBand="0" w:noVBand="0"/>
      </w:tblPr>
      <w:tblGrid>
        <w:gridCol w:w="4358"/>
        <w:gridCol w:w="274"/>
        <w:gridCol w:w="4386"/>
      </w:tblGrid>
      <w:tr w:rsidR="00F6163E" w:rsidRPr="00F6163E" w14:paraId="3C13B580" w14:textId="77777777" w:rsidTr="00F6163E">
        <w:trPr>
          <w:trHeight w:val="20"/>
        </w:trPr>
        <w:tc>
          <w:tcPr>
            <w:tcW w:w="2416" w:type="pct"/>
            <w:tcBorders>
              <w:top w:val="single" w:sz="2" w:space="0" w:color="auto"/>
              <w:left w:val="single" w:sz="2" w:space="0" w:color="auto"/>
              <w:right w:val="single" w:sz="2" w:space="0" w:color="auto"/>
            </w:tcBorders>
            <w:shd w:val="clear" w:color="auto" w:fill="auto"/>
            <w:vAlign w:val="bottom"/>
          </w:tcPr>
          <w:p w14:paraId="6A49A678"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 xml:space="preserve">CỘNG HÒA XÃ HỘI CHỦ NGHĨA VIỆT NAM </w:t>
            </w:r>
            <w:r w:rsidRPr="00F6163E">
              <w:rPr>
                <w:rFonts w:ascii="Arial" w:hAnsi="Arial" w:cs="Arial"/>
                <w:sz w:val="20"/>
                <w:szCs w:val="20"/>
              </w:rPr>
              <w:t>SOCIALIST REPUBLIC OF VIETNAM</w:t>
            </w:r>
          </w:p>
          <w:p w14:paraId="26842708" w14:textId="77777777" w:rsidR="00F6163E" w:rsidRPr="00F6163E" w:rsidRDefault="00F6163E" w:rsidP="00F6163E">
            <w:pPr>
              <w:jc w:val="center"/>
              <w:rPr>
                <w:rFonts w:ascii="Arial" w:hAnsi="Arial" w:cs="Arial"/>
                <w:sz w:val="20"/>
                <w:szCs w:val="20"/>
                <w:lang w:val="en-US"/>
              </w:rPr>
            </w:pPr>
          </w:p>
          <w:p w14:paraId="36DA24CA" w14:textId="77777777" w:rsidR="00F6163E" w:rsidRPr="00F6163E" w:rsidRDefault="00F6163E" w:rsidP="00F6163E">
            <w:pPr>
              <w:jc w:val="center"/>
              <w:rPr>
                <w:rFonts w:ascii="Arial" w:hAnsi="Arial" w:cs="Arial"/>
                <w:b/>
                <w:sz w:val="20"/>
                <w:szCs w:val="20"/>
                <w:lang w:val="en-US"/>
              </w:rPr>
            </w:pPr>
          </w:p>
        </w:tc>
        <w:tc>
          <w:tcPr>
            <w:tcW w:w="152" w:type="pct"/>
            <w:tcBorders>
              <w:left w:val="single" w:sz="2" w:space="0" w:color="auto"/>
              <w:right w:val="single" w:sz="4" w:space="0" w:color="auto"/>
            </w:tcBorders>
            <w:shd w:val="clear" w:color="auto" w:fill="auto"/>
          </w:tcPr>
          <w:p w14:paraId="69C22CC7" w14:textId="77777777" w:rsidR="00F6163E" w:rsidRPr="00F6163E" w:rsidRDefault="00F6163E" w:rsidP="00F6163E">
            <w:pPr>
              <w:jc w:val="center"/>
              <w:rPr>
                <w:rFonts w:ascii="Arial" w:hAnsi="Arial" w:cs="Arial"/>
                <w:sz w:val="20"/>
                <w:szCs w:val="20"/>
              </w:rPr>
            </w:pPr>
          </w:p>
        </w:tc>
        <w:tc>
          <w:tcPr>
            <w:tcW w:w="2432" w:type="pct"/>
            <w:tcBorders>
              <w:top w:val="single" w:sz="4" w:space="0" w:color="auto"/>
              <w:left w:val="single" w:sz="4" w:space="0" w:color="auto"/>
              <w:right w:val="single" w:sz="4" w:space="0" w:color="auto"/>
            </w:tcBorders>
            <w:shd w:val="clear" w:color="auto" w:fill="auto"/>
            <w:vAlign w:val="bottom"/>
          </w:tcPr>
          <w:p w14:paraId="593CAE80"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Cộng hòa xã hội ch</w:t>
            </w:r>
            <w:r w:rsidRPr="00F6163E">
              <w:rPr>
                <w:rFonts w:ascii="Arial" w:hAnsi="Arial" w:cs="Arial"/>
                <w:b/>
                <w:sz w:val="20"/>
                <w:szCs w:val="20"/>
                <w:lang w:val="en-US"/>
              </w:rPr>
              <w:t>ủ</w:t>
            </w:r>
            <w:r w:rsidRPr="00F6163E">
              <w:rPr>
                <w:rFonts w:ascii="Arial" w:hAnsi="Arial" w:cs="Arial"/>
                <w:b/>
                <w:sz w:val="20"/>
                <w:szCs w:val="20"/>
              </w:rPr>
              <w:t xml:space="preserve"> nghĩa Việt Nam </w:t>
            </w:r>
            <w:r w:rsidRPr="00F6163E">
              <w:rPr>
                <w:rFonts w:ascii="Arial" w:hAnsi="Arial" w:cs="Arial"/>
                <w:b/>
                <w:sz w:val="20"/>
                <w:szCs w:val="20"/>
                <w:lang w:val="en-US"/>
              </w:rPr>
              <w:br/>
            </w:r>
            <w:r w:rsidRPr="00F6163E">
              <w:rPr>
                <w:rFonts w:ascii="Arial" w:hAnsi="Arial" w:cs="Arial"/>
                <w:b/>
                <w:sz w:val="20"/>
                <w:szCs w:val="20"/>
              </w:rPr>
              <w:t>Socialist Republic of VietNam</w:t>
            </w:r>
          </w:p>
          <w:p w14:paraId="07FF4709" w14:textId="77777777" w:rsidR="00F6163E" w:rsidRPr="00F6163E" w:rsidRDefault="00F6163E" w:rsidP="00F6163E">
            <w:pPr>
              <w:jc w:val="center"/>
              <w:rPr>
                <w:rFonts w:ascii="Arial" w:hAnsi="Arial" w:cs="Arial"/>
                <w:b/>
                <w:sz w:val="20"/>
                <w:szCs w:val="20"/>
                <w:lang w:val="en-US"/>
              </w:rPr>
            </w:pPr>
          </w:p>
          <w:p w14:paraId="6754D246" w14:textId="77777777" w:rsidR="00F6163E" w:rsidRPr="00F6163E" w:rsidRDefault="00F6163E" w:rsidP="00F6163E">
            <w:pPr>
              <w:jc w:val="center"/>
              <w:rPr>
                <w:rFonts w:ascii="Arial" w:hAnsi="Arial" w:cs="Arial"/>
                <w:b/>
                <w:sz w:val="20"/>
                <w:szCs w:val="20"/>
                <w:lang w:val="en-US"/>
              </w:rPr>
            </w:pPr>
          </w:p>
        </w:tc>
      </w:tr>
      <w:tr w:rsidR="00F6163E" w:rsidRPr="00F6163E" w14:paraId="63BD3E70" w14:textId="77777777" w:rsidTr="00F6163E">
        <w:trPr>
          <w:trHeight w:val="20"/>
        </w:trPr>
        <w:tc>
          <w:tcPr>
            <w:tcW w:w="2416" w:type="pct"/>
            <w:tcBorders>
              <w:left w:val="single" w:sz="2" w:space="0" w:color="auto"/>
              <w:right w:val="single" w:sz="2" w:space="0" w:color="auto"/>
            </w:tcBorders>
            <w:shd w:val="clear" w:color="auto" w:fill="auto"/>
          </w:tcPr>
          <w:p w14:paraId="5B26C2D2"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62E2591F" wp14:editId="2081F36C">
                  <wp:extent cx="665480" cy="695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480" cy="695960"/>
                          </a:xfrm>
                          <a:prstGeom prst="rect">
                            <a:avLst/>
                          </a:prstGeom>
                          <a:noFill/>
                          <a:ln>
                            <a:noFill/>
                          </a:ln>
                        </pic:spPr>
                      </pic:pic>
                    </a:graphicData>
                  </a:graphic>
                </wp:inline>
              </w:drawing>
            </w:r>
          </w:p>
          <w:p w14:paraId="790CCB87" w14:textId="77777777" w:rsidR="00F6163E" w:rsidRPr="00F6163E" w:rsidRDefault="00F6163E" w:rsidP="00F6163E">
            <w:pPr>
              <w:jc w:val="center"/>
              <w:rPr>
                <w:rFonts w:ascii="Arial" w:hAnsi="Arial" w:cs="Arial"/>
                <w:sz w:val="20"/>
                <w:szCs w:val="20"/>
                <w:lang w:val="en-US"/>
              </w:rPr>
            </w:pPr>
          </w:p>
        </w:tc>
        <w:tc>
          <w:tcPr>
            <w:tcW w:w="152" w:type="pct"/>
            <w:tcBorders>
              <w:left w:val="single" w:sz="2" w:space="0" w:color="auto"/>
              <w:right w:val="single" w:sz="4" w:space="0" w:color="auto"/>
            </w:tcBorders>
            <w:shd w:val="clear" w:color="auto" w:fill="auto"/>
          </w:tcPr>
          <w:p w14:paraId="7AE8E0B1" w14:textId="77777777" w:rsidR="00F6163E" w:rsidRPr="00F6163E" w:rsidRDefault="00F6163E" w:rsidP="00F6163E">
            <w:pPr>
              <w:jc w:val="center"/>
              <w:rPr>
                <w:rFonts w:ascii="Arial" w:hAnsi="Arial" w:cs="Arial"/>
                <w:sz w:val="20"/>
                <w:szCs w:val="20"/>
              </w:rPr>
            </w:pPr>
          </w:p>
        </w:tc>
        <w:tc>
          <w:tcPr>
            <w:tcW w:w="2432" w:type="pct"/>
            <w:tcBorders>
              <w:left w:val="single" w:sz="4" w:space="0" w:color="auto"/>
              <w:right w:val="single" w:sz="4" w:space="0" w:color="auto"/>
            </w:tcBorders>
            <w:shd w:val="clear" w:color="auto" w:fill="auto"/>
          </w:tcPr>
          <w:p w14:paraId="5300E0C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Bộ Giao thông vận tải Việt Nam đề nghị các cơ quan hữu quan cho phép phương tiện này đi lại dễ dàng và hỗ trợ khi cần thiết</w:t>
            </w:r>
          </w:p>
        </w:tc>
      </w:tr>
      <w:tr w:rsidR="00F6163E" w:rsidRPr="00F6163E" w14:paraId="536DF0C8" w14:textId="77777777" w:rsidTr="00F6163E">
        <w:trPr>
          <w:trHeight w:val="20"/>
        </w:trPr>
        <w:tc>
          <w:tcPr>
            <w:tcW w:w="2416" w:type="pct"/>
            <w:tcBorders>
              <w:left w:val="single" w:sz="2" w:space="0" w:color="auto"/>
              <w:right w:val="single" w:sz="2" w:space="0" w:color="auto"/>
            </w:tcBorders>
            <w:shd w:val="clear" w:color="auto" w:fill="auto"/>
          </w:tcPr>
          <w:p w14:paraId="6E113556"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GIẤY PHÉP LIÊN VẬN GIỮA </w:t>
            </w:r>
            <w:r w:rsidRPr="00F6163E">
              <w:rPr>
                <w:rFonts w:ascii="Arial" w:hAnsi="Arial" w:cs="Arial"/>
                <w:sz w:val="20"/>
                <w:szCs w:val="20"/>
              </w:rPr>
              <w:br/>
              <w:t>VIỆT NAM VÀ CAMPUCHIA</w:t>
            </w:r>
          </w:p>
        </w:tc>
        <w:tc>
          <w:tcPr>
            <w:tcW w:w="152" w:type="pct"/>
            <w:tcBorders>
              <w:left w:val="single" w:sz="2" w:space="0" w:color="auto"/>
              <w:right w:val="single" w:sz="4" w:space="0" w:color="auto"/>
            </w:tcBorders>
            <w:shd w:val="clear" w:color="auto" w:fill="auto"/>
          </w:tcPr>
          <w:p w14:paraId="25381E9A" w14:textId="77777777" w:rsidR="00F6163E" w:rsidRPr="00F6163E" w:rsidRDefault="00F6163E" w:rsidP="00F6163E">
            <w:pPr>
              <w:jc w:val="center"/>
              <w:rPr>
                <w:rFonts w:ascii="Arial" w:hAnsi="Arial" w:cs="Arial"/>
                <w:sz w:val="20"/>
                <w:szCs w:val="20"/>
              </w:rPr>
            </w:pPr>
          </w:p>
        </w:tc>
        <w:tc>
          <w:tcPr>
            <w:tcW w:w="2432" w:type="pct"/>
            <w:tcBorders>
              <w:left w:val="single" w:sz="4" w:space="0" w:color="auto"/>
              <w:right w:val="single" w:sz="4" w:space="0" w:color="auto"/>
            </w:tcBorders>
            <w:shd w:val="clear" w:color="auto" w:fill="auto"/>
            <w:vAlign w:val="bottom"/>
          </w:tcPr>
          <w:p w14:paraId="74FAC53F"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The Ministry of Transport of Viet Nam request</w:t>
            </w:r>
            <w:r w:rsidRPr="00F6163E">
              <w:rPr>
                <w:rFonts w:ascii="Arial" w:hAnsi="Arial" w:cs="Arial"/>
                <w:b/>
                <w:sz w:val="20"/>
                <w:szCs w:val="20"/>
                <w:lang w:val="en-US"/>
              </w:rPr>
              <w:t>s</w:t>
            </w:r>
            <w:r w:rsidRPr="00F6163E">
              <w:rPr>
                <w:rFonts w:ascii="Arial" w:hAnsi="Arial" w:cs="Arial"/>
                <w:b/>
                <w:sz w:val="20"/>
                <w:szCs w:val="20"/>
              </w:rPr>
              <w:t xml:space="preserve"> relevant agencies to allow the vehicles to operate</w:t>
            </w:r>
            <w:r w:rsidRPr="00F6163E">
              <w:rPr>
                <w:rFonts w:ascii="Arial" w:hAnsi="Arial" w:cs="Arial"/>
                <w:b/>
                <w:sz w:val="20"/>
                <w:szCs w:val="20"/>
                <w:lang w:val="en-US"/>
              </w:rPr>
              <w:t xml:space="preserve"> </w:t>
            </w:r>
            <w:r w:rsidRPr="00F6163E">
              <w:rPr>
                <w:rFonts w:ascii="Arial" w:hAnsi="Arial" w:cs="Arial"/>
                <w:b/>
                <w:sz w:val="20"/>
                <w:szCs w:val="20"/>
              </w:rPr>
              <w:t>conveniently and to render the vehicle any assistance as necessary</w:t>
            </w:r>
          </w:p>
        </w:tc>
      </w:tr>
      <w:tr w:rsidR="00F6163E" w:rsidRPr="00F6163E" w14:paraId="7B38EE3C" w14:textId="77777777" w:rsidTr="00F6163E">
        <w:trPr>
          <w:trHeight w:val="20"/>
        </w:trPr>
        <w:tc>
          <w:tcPr>
            <w:tcW w:w="2416" w:type="pct"/>
            <w:tcBorders>
              <w:left w:val="single" w:sz="2" w:space="0" w:color="auto"/>
              <w:right w:val="single" w:sz="2" w:space="0" w:color="auto"/>
            </w:tcBorders>
            <w:shd w:val="clear" w:color="auto" w:fill="auto"/>
          </w:tcPr>
          <w:p w14:paraId="3BBAFBE7"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 xml:space="preserve">VIET NAM - CAMBODIA </w:t>
            </w:r>
            <w:r w:rsidRPr="00F6163E">
              <w:rPr>
                <w:rFonts w:ascii="Arial" w:hAnsi="Arial" w:cs="Arial"/>
                <w:b/>
                <w:sz w:val="20"/>
                <w:szCs w:val="20"/>
                <w:lang w:val="en-US"/>
              </w:rPr>
              <w:br/>
            </w:r>
            <w:r w:rsidRPr="00F6163E">
              <w:rPr>
                <w:rFonts w:ascii="Arial" w:hAnsi="Arial" w:cs="Arial"/>
                <w:b/>
                <w:sz w:val="20"/>
                <w:szCs w:val="20"/>
              </w:rPr>
              <w:t xml:space="preserve">VEHICLE CROSS-BORDER </w:t>
            </w:r>
            <w:r w:rsidRPr="00F6163E">
              <w:rPr>
                <w:rFonts w:ascii="Arial" w:hAnsi="Arial" w:cs="Arial"/>
                <w:b/>
                <w:sz w:val="20"/>
                <w:szCs w:val="20"/>
                <w:lang w:val="en-US"/>
              </w:rPr>
              <w:br/>
            </w:r>
            <w:r w:rsidRPr="00F6163E">
              <w:rPr>
                <w:rFonts w:ascii="Arial" w:hAnsi="Arial" w:cs="Arial"/>
                <w:b/>
                <w:sz w:val="20"/>
                <w:szCs w:val="20"/>
              </w:rPr>
              <w:t>TRANSPORT PERMIT</w:t>
            </w:r>
          </w:p>
        </w:tc>
        <w:tc>
          <w:tcPr>
            <w:tcW w:w="152" w:type="pct"/>
            <w:tcBorders>
              <w:left w:val="single" w:sz="2" w:space="0" w:color="auto"/>
              <w:right w:val="single" w:sz="4" w:space="0" w:color="auto"/>
            </w:tcBorders>
            <w:shd w:val="clear" w:color="auto" w:fill="auto"/>
          </w:tcPr>
          <w:p w14:paraId="0F5E9F31" w14:textId="77777777" w:rsidR="00F6163E" w:rsidRPr="00F6163E" w:rsidRDefault="00F6163E" w:rsidP="00F6163E">
            <w:pPr>
              <w:jc w:val="center"/>
              <w:rPr>
                <w:rFonts w:ascii="Arial" w:hAnsi="Arial" w:cs="Arial"/>
                <w:sz w:val="20"/>
                <w:szCs w:val="20"/>
              </w:rPr>
            </w:pPr>
          </w:p>
        </w:tc>
        <w:tc>
          <w:tcPr>
            <w:tcW w:w="2432" w:type="pct"/>
            <w:tcBorders>
              <w:left w:val="single" w:sz="4" w:space="0" w:color="auto"/>
              <w:right w:val="single" w:sz="4" w:space="0" w:color="auto"/>
            </w:tcBorders>
            <w:shd w:val="clear" w:color="auto" w:fill="auto"/>
          </w:tcPr>
          <w:p w14:paraId="3C0DDF36" w14:textId="77777777" w:rsidR="00F6163E" w:rsidRPr="00F6163E" w:rsidRDefault="00F6163E" w:rsidP="00F6163E">
            <w:pPr>
              <w:jc w:val="center"/>
              <w:rPr>
                <w:rFonts w:ascii="Arial" w:hAnsi="Arial" w:cs="Arial"/>
                <w:sz w:val="20"/>
                <w:szCs w:val="20"/>
              </w:rPr>
            </w:pPr>
          </w:p>
        </w:tc>
      </w:tr>
      <w:tr w:rsidR="00F6163E" w:rsidRPr="00F6163E" w14:paraId="2D6F8B7C" w14:textId="77777777" w:rsidTr="00F6163E">
        <w:trPr>
          <w:trHeight w:val="20"/>
        </w:trPr>
        <w:tc>
          <w:tcPr>
            <w:tcW w:w="2416" w:type="pct"/>
            <w:tcBorders>
              <w:left w:val="single" w:sz="2" w:space="0" w:color="auto"/>
              <w:bottom w:val="single" w:sz="2" w:space="0" w:color="auto"/>
              <w:right w:val="single" w:sz="2" w:space="0" w:color="auto"/>
            </w:tcBorders>
            <w:shd w:val="clear" w:color="auto" w:fill="auto"/>
          </w:tcPr>
          <w:p w14:paraId="521868E9" w14:textId="77777777" w:rsidR="00F6163E" w:rsidRPr="00F6163E" w:rsidRDefault="00F6163E" w:rsidP="00F6163E">
            <w:pPr>
              <w:jc w:val="center"/>
              <w:rPr>
                <w:rFonts w:ascii="Arial" w:hAnsi="Arial" w:cs="Arial"/>
                <w:b/>
                <w:sz w:val="20"/>
                <w:szCs w:val="20"/>
              </w:rPr>
            </w:pPr>
          </w:p>
        </w:tc>
        <w:tc>
          <w:tcPr>
            <w:tcW w:w="152" w:type="pct"/>
            <w:tcBorders>
              <w:left w:val="single" w:sz="2" w:space="0" w:color="auto"/>
              <w:right w:val="single" w:sz="4" w:space="0" w:color="auto"/>
            </w:tcBorders>
            <w:shd w:val="clear" w:color="auto" w:fill="auto"/>
          </w:tcPr>
          <w:p w14:paraId="0D7D88E4" w14:textId="77777777" w:rsidR="00F6163E" w:rsidRPr="00F6163E" w:rsidRDefault="00F6163E" w:rsidP="00F6163E">
            <w:pPr>
              <w:jc w:val="center"/>
              <w:rPr>
                <w:rFonts w:ascii="Arial" w:hAnsi="Arial" w:cs="Arial"/>
                <w:sz w:val="20"/>
                <w:szCs w:val="20"/>
              </w:rPr>
            </w:pPr>
          </w:p>
        </w:tc>
        <w:tc>
          <w:tcPr>
            <w:tcW w:w="2432" w:type="pct"/>
            <w:tcBorders>
              <w:left w:val="single" w:sz="4" w:space="0" w:color="auto"/>
              <w:bottom w:val="single" w:sz="4" w:space="0" w:color="auto"/>
              <w:right w:val="single" w:sz="4" w:space="0" w:color="auto"/>
            </w:tcBorders>
            <w:shd w:val="clear" w:color="auto" w:fill="auto"/>
          </w:tcPr>
          <w:p w14:paraId="23F948E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Mặt sau b</w:t>
            </w:r>
            <w:r w:rsidRPr="00F6163E">
              <w:rPr>
                <w:rFonts w:ascii="Arial" w:hAnsi="Arial" w:cs="Arial"/>
                <w:sz w:val="20"/>
                <w:szCs w:val="20"/>
                <w:lang w:val="en-US"/>
              </w:rPr>
              <w:t>ì</w:t>
            </w:r>
            <w:r w:rsidRPr="00F6163E">
              <w:rPr>
                <w:rFonts w:ascii="Arial" w:hAnsi="Arial" w:cs="Arial"/>
                <w:sz w:val="20"/>
                <w:szCs w:val="20"/>
              </w:rPr>
              <w:t>a trước/Back side</w:t>
            </w:r>
          </w:p>
        </w:tc>
      </w:tr>
    </w:tbl>
    <w:p w14:paraId="2B46D04A" w14:textId="77777777" w:rsidR="00F6163E" w:rsidRPr="00F6163E" w:rsidRDefault="00F6163E" w:rsidP="00F6163E">
      <w:pPr>
        <w:spacing w:after="120"/>
        <w:ind w:firstLine="72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362"/>
        <w:gridCol w:w="276"/>
        <w:gridCol w:w="4382"/>
      </w:tblGrid>
      <w:tr w:rsidR="00F6163E" w:rsidRPr="00F6163E" w14:paraId="3AA68B58" w14:textId="77777777" w:rsidTr="00F6163E">
        <w:tc>
          <w:tcPr>
            <w:tcW w:w="2418" w:type="pct"/>
            <w:vMerge w:val="restart"/>
            <w:tcBorders>
              <w:top w:val="single" w:sz="2" w:space="0" w:color="auto"/>
              <w:left w:val="single" w:sz="2" w:space="0" w:color="auto"/>
              <w:right w:val="single" w:sz="2" w:space="0" w:color="auto"/>
            </w:tcBorders>
            <w:shd w:val="clear" w:color="auto" w:fill="auto"/>
          </w:tcPr>
          <w:p w14:paraId="56B1823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Bộ Giao thông vận tải Việt Nam </w:t>
            </w:r>
            <w:r w:rsidRPr="00F6163E">
              <w:rPr>
                <w:rFonts w:ascii="Arial" w:hAnsi="Arial" w:cs="Arial"/>
                <w:b/>
                <w:sz w:val="20"/>
                <w:szCs w:val="20"/>
                <w:lang w:val="en-US"/>
              </w:rPr>
              <w:br/>
            </w:r>
            <w:r w:rsidRPr="00F6163E">
              <w:rPr>
                <w:rFonts w:ascii="Arial" w:hAnsi="Arial" w:cs="Arial"/>
                <w:b/>
                <w:sz w:val="20"/>
                <w:szCs w:val="20"/>
              </w:rPr>
              <w:t>Ministry of Transport of Viet Nam</w:t>
            </w:r>
          </w:p>
        </w:tc>
        <w:tc>
          <w:tcPr>
            <w:tcW w:w="153" w:type="pct"/>
            <w:tcBorders>
              <w:left w:val="single" w:sz="2" w:space="0" w:color="auto"/>
              <w:right w:val="single" w:sz="2" w:space="0" w:color="auto"/>
            </w:tcBorders>
            <w:shd w:val="clear" w:color="auto" w:fill="auto"/>
          </w:tcPr>
          <w:p w14:paraId="72DD884A" w14:textId="77777777" w:rsidR="00F6163E" w:rsidRPr="00F6163E" w:rsidRDefault="00F6163E" w:rsidP="00F6163E">
            <w:pPr>
              <w:jc w:val="center"/>
              <w:rPr>
                <w:rFonts w:ascii="Arial" w:hAnsi="Arial" w:cs="Arial"/>
                <w:sz w:val="20"/>
                <w:szCs w:val="20"/>
              </w:rPr>
            </w:pPr>
          </w:p>
        </w:tc>
        <w:tc>
          <w:tcPr>
            <w:tcW w:w="2429" w:type="pct"/>
            <w:tcBorders>
              <w:top w:val="single" w:sz="2" w:space="0" w:color="auto"/>
              <w:left w:val="single" w:sz="2" w:space="0" w:color="auto"/>
              <w:right w:val="single" w:sz="2" w:space="0" w:color="auto"/>
            </w:tcBorders>
            <w:shd w:val="clear" w:color="auto" w:fill="auto"/>
            <w:vAlign w:val="bottom"/>
          </w:tcPr>
          <w:p w14:paraId="37C278F1"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 xml:space="preserve">Số </w:t>
            </w:r>
            <w:r w:rsidRPr="00F6163E">
              <w:rPr>
                <w:rFonts w:ascii="Arial" w:hAnsi="Arial" w:cs="Arial"/>
                <w:b/>
                <w:sz w:val="20"/>
                <w:szCs w:val="20"/>
                <w:lang w:val="en-US"/>
              </w:rPr>
              <w:t>đ</w:t>
            </w:r>
            <w:r w:rsidRPr="00F6163E">
              <w:rPr>
                <w:rFonts w:ascii="Arial" w:hAnsi="Arial" w:cs="Arial"/>
                <w:b/>
                <w:sz w:val="20"/>
                <w:szCs w:val="20"/>
              </w:rPr>
              <w:t>ăng ký phương tiện (Registration number)</w:t>
            </w:r>
            <w:r w:rsidRPr="00F6163E">
              <w:rPr>
                <w:rFonts w:ascii="Arial" w:hAnsi="Arial" w:cs="Arial"/>
                <w:b/>
                <w:sz w:val="20"/>
                <w:szCs w:val="20"/>
                <w:lang w:val="en-US"/>
              </w:rPr>
              <w:br/>
              <w:t>..........................................</w:t>
            </w:r>
          </w:p>
        </w:tc>
      </w:tr>
      <w:tr w:rsidR="00F6163E" w:rsidRPr="00F6163E" w14:paraId="732BC0AB" w14:textId="77777777" w:rsidTr="00F6163E">
        <w:tc>
          <w:tcPr>
            <w:tcW w:w="2418" w:type="pct"/>
            <w:vMerge/>
            <w:tcBorders>
              <w:left w:val="single" w:sz="2" w:space="0" w:color="auto"/>
              <w:right w:val="single" w:sz="2" w:space="0" w:color="auto"/>
            </w:tcBorders>
            <w:shd w:val="clear" w:color="auto" w:fill="auto"/>
          </w:tcPr>
          <w:p w14:paraId="223C87FC" w14:textId="77777777" w:rsidR="00F6163E" w:rsidRPr="00F6163E" w:rsidRDefault="00F6163E" w:rsidP="00F6163E">
            <w:pPr>
              <w:jc w:val="center"/>
              <w:rPr>
                <w:rFonts w:ascii="Arial" w:hAnsi="Arial" w:cs="Arial"/>
                <w:sz w:val="20"/>
                <w:szCs w:val="20"/>
              </w:rPr>
            </w:pPr>
          </w:p>
        </w:tc>
        <w:tc>
          <w:tcPr>
            <w:tcW w:w="153" w:type="pct"/>
            <w:tcBorders>
              <w:left w:val="single" w:sz="2" w:space="0" w:color="auto"/>
              <w:right w:val="single" w:sz="2" w:space="0" w:color="auto"/>
            </w:tcBorders>
            <w:shd w:val="clear" w:color="auto" w:fill="auto"/>
          </w:tcPr>
          <w:p w14:paraId="0739A04C"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48C73D9B"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Ký hiệu nhận biết (Distinguishing sign)</w:t>
            </w:r>
          </w:p>
          <w:p w14:paraId="1E932D6A"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VN</w:t>
            </w:r>
          </w:p>
          <w:p w14:paraId="0F4207A3" w14:textId="77777777" w:rsidR="00F6163E" w:rsidRPr="00F6163E" w:rsidRDefault="00F6163E" w:rsidP="00F6163E">
            <w:pPr>
              <w:jc w:val="center"/>
              <w:rPr>
                <w:rFonts w:ascii="Arial" w:hAnsi="Arial" w:cs="Arial"/>
                <w:b/>
                <w:sz w:val="20"/>
                <w:szCs w:val="20"/>
                <w:lang w:val="en-US"/>
              </w:rPr>
            </w:pPr>
          </w:p>
        </w:tc>
      </w:tr>
      <w:tr w:rsidR="00F6163E" w:rsidRPr="00F6163E" w14:paraId="3C2AF42C" w14:textId="77777777" w:rsidTr="00F6163E">
        <w:tc>
          <w:tcPr>
            <w:tcW w:w="2418" w:type="pct"/>
            <w:tcBorders>
              <w:left w:val="single" w:sz="2" w:space="0" w:color="auto"/>
              <w:right w:val="single" w:sz="2" w:space="0" w:color="auto"/>
            </w:tcBorders>
            <w:shd w:val="clear" w:color="auto" w:fill="auto"/>
          </w:tcPr>
          <w:p w14:paraId="708B52C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PHÉP LIÊN VẬN GIỮA </w:t>
            </w:r>
            <w:r w:rsidRPr="00F6163E">
              <w:rPr>
                <w:rFonts w:ascii="Arial" w:hAnsi="Arial" w:cs="Arial"/>
                <w:b/>
                <w:sz w:val="20"/>
                <w:szCs w:val="20"/>
              </w:rPr>
              <w:br/>
              <w:t>VIỆT NAM VÀ CAMPUCHIA</w:t>
            </w:r>
          </w:p>
        </w:tc>
        <w:tc>
          <w:tcPr>
            <w:tcW w:w="153" w:type="pct"/>
            <w:tcBorders>
              <w:left w:val="single" w:sz="2" w:space="0" w:color="auto"/>
              <w:right w:val="single" w:sz="2" w:space="0" w:color="auto"/>
            </w:tcBorders>
            <w:shd w:val="clear" w:color="auto" w:fill="auto"/>
          </w:tcPr>
          <w:p w14:paraId="2BF2D962"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center"/>
          </w:tcPr>
          <w:p w14:paraId="1E8A56A7" w14:textId="77777777" w:rsidR="00F6163E" w:rsidRPr="00F6163E" w:rsidRDefault="00F6163E" w:rsidP="00F6163E">
            <w:pPr>
              <w:jc w:val="center"/>
              <w:rPr>
                <w:rFonts w:ascii="Arial" w:hAnsi="Arial" w:cs="Arial"/>
                <w:sz w:val="20"/>
                <w:szCs w:val="20"/>
              </w:rPr>
            </w:pPr>
          </w:p>
        </w:tc>
      </w:tr>
      <w:tr w:rsidR="00F6163E" w:rsidRPr="00F6163E" w14:paraId="39133159" w14:textId="77777777" w:rsidTr="00F6163E">
        <w:tc>
          <w:tcPr>
            <w:tcW w:w="2418" w:type="pct"/>
            <w:tcBorders>
              <w:left w:val="single" w:sz="2" w:space="0" w:color="auto"/>
              <w:right w:val="single" w:sz="2" w:space="0" w:color="auto"/>
            </w:tcBorders>
            <w:shd w:val="clear" w:color="auto" w:fill="auto"/>
            <w:vAlign w:val="bottom"/>
          </w:tcPr>
          <w:p w14:paraId="56E61BF7" w14:textId="77777777" w:rsidR="00F6163E" w:rsidRPr="00F6163E" w:rsidRDefault="00F6163E" w:rsidP="00F6163E">
            <w:pPr>
              <w:jc w:val="center"/>
              <w:rPr>
                <w:rFonts w:ascii="Arial" w:hAnsi="Arial" w:cs="Arial"/>
                <w:sz w:val="20"/>
                <w:szCs w:val="20"/>
              </w:rPr>
            </w:pPr>
          </w:p>
        </w:tc>
        <w:tc>
          <w:tcPr>
            <w:tcW w:w="153" w:type="pct"/>
            <w:tcBorders>
              <w:left w:val="single" w:sz="2" w:space="0" w:color="auto"/>
              <w:right w:val="single" w:sz="2" w:space="0" w:color="auto"/>
            </w:tcBorders>
            <w:shd w:val="clear" w:color="auto" w:fill="auto"/>
          </w:tcPr>
          <w:p w14:paraId="54CBC6B8"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center"/>
          </w:tcPr>
          <w:p w14:paraId="2893619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Chi tiết về đơn v</w:t>
            </w:r>
            <w:r w:rsidRPr="00F6163E">
              <w:rPr>
                <w:rFonts w:ascii="Arial" w:hAnsi="Arial" w:cs="Arial"/>
                <w:b/>
                <w:sz w:val="20"/>
                <w:szCs w:val="20"/>
                <w:lang w:val="en-US"/>
              </w:rPr>
              <w:t>ị</w:t>
            </w:r>
            <w:r w:rsidRPr="00F6163E">
              <w:rPr>
                <w:rFonts w:ascii="Arial" w:hAnsi="Arial" w:cs="Arial"/>
                <w:b/>
                <w:sz w:val="20"/>
                <w:szCs w:val="20"/>
              </w:rPr>
              <w:t xml:space="preserve"> kinh doanh vận tải </w:t>
            </w:r>
            <w:r w:rsidRPr="00F6163E">
              <w:rPr>
                <w:rFonts w:ascii="Arial" w:hAnsi="Arial" w:cs="Arial"/>
                <w:b/>
                <w:sz w:val="20"/>
                <w:szCs w:val="20"/>
                <w:lang w:val="en-US"/>
              </w:rPr>
              <w:br/>
            </w:r>
            <w:r w:rsidRPr="00F6163E">
              <w:rPr>
                <w:rFonts w:ascii="Arial" w:hAnsi="Arial" w:cs="Arial"/>
                <w:b/>
                <w:sz w:val="20"/>
                <w:szCs w:val="20"/>
              </w:rPr>
              <w:t>Details of Transport Operator</w:t>
            </w:r>
          </w:p>
        </w:tc>
      </w:tr>
      <w:tr w:rsidR="00F6163E" w:rsidRPr="00F6163E" w14:paraId="3B117869" w14:textId="77777777" w:rsidTr="00F6163E">
        <w:tc>
          <w:tcPr>
            <w:tcW w:w="2418" w:type="pct"/>
            <w:vMerge w:val="restart"/>
            <w:tcBorders>
              <w:left w:val="single" w:sz="2" w:space="0" w:color="auto"/>
              <w:right w:val="single" w:sz="2" w:space="0" w:color="auto"/>
            </w:tcBorders>
            <w:shd w:val="clear" w:color="auto" w:fill="auto"/>
          </w:tcPr>
          <w:p w14:paraId="30590138"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VIET NAM - CAMBODIA VEHICLE</w:t>
            </w:r>
            <w:r w:rsidRPr="00F6163E">
              <w:rPr>
                <w:rFonts w:ascii="Arial" w:hAnsi="Arial" w:cs="Arial"/>
                <w:b/>
                <w:sz w:val="20"/>
                <w:szCs w:val="20"/>
                <w:lang w:val="en-US"/>
              </w:rPr>
              <w:t xml:space="preserve"> </w:t>
            </w:r>
            <w:r w:rsidRPr="00F6163E">
              <w:rPr>
                <w:rFonts w:ascii="Arial" w:hAnsi="Arial" w:cs="Arial"/>
                <w:b/>
                <w:sz w:val="20"/>
                <w:szCs w:val="20"/>
                <w:lang w:val="en-US"/>
              </w:rPr>
              <w:br/>
            </w:r>
            <w:r w:rsidRPr="00F6163E">
              <w:rPr>
                <w:rFonts w:ascii="Arial" w:hAnsi="Arial" w:cs="Arial"/>
                <w:b/>
                <w:sz w:val="20"/>
                <w:szCs w:val="20"/>
              </w:rPr>
              <w:t>CROSS-BORDER</w:t>
            </w:r>
            <w:r w:rsidRPr="00F6163E">
              <w:rPr>
                <w:rFonts w:ascii="Arial" w:hAnsi="Arial" w:cs="Arial"/>
                <w:b/>
                <w:sz w:val="20"/>
                <w:szCs w:val="20"/>
                <w:lang w:val="en-US"/>
              </w:rPr>
              <w:br/>
            </w:r>
            <w:r w:rsidRPr="00F6163E">
              <w:rPr>
                <w:rFonts w:ascii="Arial" w:hAnsi="Arial" w:cs="Arial"/>
                <w:b/>
                <w:sz w:val="20"/>
                <w:szCs w:val="20"/>
              </w:rPr>
              <w:t>TRANSPORT PERMIT</w:t>
            </w:r>
          </w:p>
        </w:tc>
        <w:tc>
          <w:tcPr>
            <w:tcW w:w="153" w:type="pct"/>
            <w:tcBorders>
              <w:left w:val="single" w:sz="2" w:space="0" w:color="auto"/>
              <w:right w:val="single" w:sz="2" w:space="0" w:color="auto"/>
            </w:tcBorders>
            <w:shd w:val="clear" w:color="auto" w:fill="auto"/>
          </w:tcPr>
          <w:p w14:paraId="61908BAC"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tcPr>
          <w:p w14:paraId="014B2685" w14:textId="77777777" w:rsidR="00F6163E" w:rsidRPr="00F6163E" w:rsidRDefault="00F6163E" w:rsidP="00F6163E">
            <w:pPr>
              <w:jc w:val="center"/>
              <w:rPr>
                <w:rFonts w:ascii="Arial" w:hAnsi="Arial" w:cs="Arial"/>
                <w:sz w:val="20"/>
                <w:szCs w:val="20"/>
              </w:rPr>
            </w:pPr>
          </w:p>
        </w:tc>
      </w:tr>
      <w:tr w:rsidR="00F6163E" w:rsidRPr="00F6163E" w14:paraId="601F8533" w14:textId="77777777" w:rsidTr="00F6163E">
        <w:tc>
          <w:tcPr>
            <w:tcW w:w="2418" w:type="pct"/>
            <w:vMerge/>
            <w:tcBorders>
              <w:left w:val="single" w:sz="2" w:space="0" w:color="auto"/>
              <w:right w:val="single" w:sz="2" w:space="0" w:color="auto"/>
            </w:tcBorders>
            <w:shd w:val="clear" w:color="auto" w:fill="auto"/>
            <w:vAlign w:val="bottom"/>
          </w:tcPr>
          <w:p w14:paraId="2845218C" w14:textId="77777777" w:rsidR="00F6163E" w:rsidRPr="00F6163E" w:rsidRDefault="00F6163E" w:rsidP="00F6163E">
            <w:pPr>
              <w:jc w:val="center"/>
              <w:rPr>
                <w:rFonts w:ascii="Arial" w:hAnsi="Arial" w:cs="Arial"/>
                <w:sz w:val="20"/>
                <w:szCs w:val="20"/>
              </w:rPr>
            </w:pPr>
          </w:p>
        </w:tc>
        <w:tc>
          <w:tcPr>
            <w:tcW w:w="153" w:type="pct"/>
            <w:tcBorders>
              <w:left w:val="single" w:sz="2" w:space="0" w:color="auto"/>
              <w:right w:val="single" w:sz="2" w:space="0" w:color="auto"/>
            </w:tcBorders>
            <w:shd w:val="clear" w:color="auto" w:fill="auto"/>
          </w:tcPr>
          <w:p w14:paraId="7F24CF26"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422BD619"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Tên đơn vị kinh doanh vận tải (Transport Operator Name):</w:t>
            </w:r>
            <w:r w:rsidRPr="00F6163E">
              <w:rPr>
                <w:rFonts w:ascii="Arial" w:hAnsi="Arial" w:cs="Arial"/>
                <w:b/>
                <w:sz w:val="20"/>
                <w:szCs w:val="20"/>
                <w:lang w:val="en-US"/>
              </w:rPr>
              <w:t xml:space="preserve"> </w:t>
            </w:r>
            <w:r w:rsidRPr="00F6163E">
              <w:rPr>
                <w:rFonts w:ascii="Arial" w:hAnsi="Arial" w:cs="Arial"/>
                <w:sz w:val="20"/>
                <w:szCs w:val="20"/>
                <w:lang w:val="en-US"/>
              </w:rPr>
              <w:t>...........................................</w:t>
            </w:r>
          </w:p>
          <w:p w14:paraId="26C14923"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lang w:val="en-US"/>
              </w:rPr>
              <w:t>.........................................................................</w:t>
            </w:r>
          </w:p>
        </w:tc>
      </w:tr>
      <w:tr w:rsidR="00F6163E" w:rsidRPr="00F6163E" w14:paraId="4D0908BE" w14:textId="77777777" w:rsidTr="00F6163E">
        <w:tc>
          <w:tcPr>
            <w:tcW w:w="2418" w:type="pct"/>
            <w:tcBorders>
              <w:left w:val="single" w:sz="2" w:space="0" w:color="auto"/>
              <w:right w:val="single" w:sz="2" w:space="0" w:color="auto"/>
            </w:tcBorders>
            <w:shd w:val="clear" w:color="auto" w:fill="auto"/>
          </w:tcPr>
          <w:p w14:paraId="3445EC4A" w14:textId="77777777" w:rsidR="00F6163E" w:rsidRPr="00F6163E" w:rsidRDefault="00F6163E" w:rsidP="00F6163E">
            <w:pPr>
              <w:jc w:val="center"/>
              <w:rPr>
                <w:rFonts w:ascii="Arial" w:hAnsi="Arial" w:cs="Arial"/>
                <w:sz w:val="20"/>
                <w:szCs w:val="20"/>
              </w:rPr>
            </w:pPr>
          </w:p>
        </w:tc>
        <w:tc>
          <w:tcPr>
            <w:tcW w:w="153" w:type="pct"/>
            <w:tcBorders>
              <w:left w:val="single" w:sz="2" w:space="0" w:color="auto"/>
              <w:right w:val="single" w:sz="2" w:space="0" w:color="auto"/>
            </w:tcBorders>
            <w:shd w:val="clear" w:color="auto" w:fill="auto"/>
          </w:tcPr>
          <w:p w14:paraId="7986A8E6"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3E0A6D7A"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Đ</w:t>
            </w:r>
            <w:r w:rsidRPr="00F6163E">
              <w:rPr>
                <w:rFonts w:ascii="Arial" w:hAnsi="Arial" w:cs="Arial"/>
                <w:b/>
                <w:sz w:val="20"/>
                <w:szCs w:val="20"/>
                <w:lang w:val="en-US"/>
              </w:rPr>
              <w:t>ị</w:t>
            </w:r>
            <w:r w:rsidRPr="00F6163E">
              <w:rPr>
                <w:rFonts w:ascii="Arial" w:hAnsi="Arial" w:cs="Arial"/>
                <w:b/>
                <w:sz w:val="20"/>
                <w:szCs w:val="20"/>
              </w:rPr>
              <w:t>a ch</w:t>
            </w:r>
            <w:r w:rsidRPr="00F6163E">
              <w:rPr>
                <w:rFonts w:ascii="Arial" w:hAnsi="Arial" w:cs="Arial"/>
                <w:b/>
                <w:sz w:val="20"/>
                <w:szCs w:val="20"/>
                <w:lang w:val="en-US"/>
              </w:rPr>
              <w:t>ỉ</w:t>
            </w:r>
            <w:r w:rsidRPr="00F6163E">
              <w:rPr>
                <w:rFonts w:ascii="Arial" w:hAnsi="Arial" w:cs="Arial"/>
                <w:b/>
                <w:sz w:val="20"/>
                <w:szCs w:val="20"/>
              </w:rPr>
              <w:t xml:space="preserve"> (Address):</w:t>
            </w:r>
            <w:r w:rsidRPr="00F6163E">
              <w:rPr>
                <w:rFonts w:ascii="Arial" w:hAnsi="Arial" w:cs="Arial"/>
                <w:sz w:val="20"/>
                <w:szCs w:val="20"/>
              </w:rPr>
              <w:t xml:space="preserve"> </w:t>
            </w:r>
            <w:r w:rsidRPr="00F6163E">
              <w:rPr>
                <w:rFonts w:ascii="Arial" w:hAnsi="Arial" w:cs="Arial"/>
                <w:sz w:val="20"/>
                <w:szCs w:val="20"/>
                <w:lang w:val="en-US"/>
              </w:rPr>
              <w:t>...........................................</w:t>
            </w:r>
          </w:p>
          <w:p w14:paraId="3116A6C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lang w:val="en-US"/>
              </w:rPr>
              <w:t>...........................................................................</w:t>
            </w:r>
          </w:p>
        </w:tc>
      </w:tr>
      <w:tr w:rsidR="00F6163E" w:rsidRPr="00F6163E" w14:paraId="1651CE63" w14:textId="77777777" w:rsidTr="00F6163E">
        <w:tc>
          <w:tcPr>
            <w:tcW w:w="2418" w:type="pct"/>
            <w:tcBorders>
              <w:left w:val="single" w:sz="2" w:space="0" w:color="auto"/>
              <w:right w:val="single" w:sz="2" w:space="0" w:color="auto"/>
            </w:tcBorders>
            <w:shd w:val="clear" w:color="auto" w:fill="auto"/>
          </w:tcPr>
          <w:p w14:paraId="6EA142CD" w14:textId="77777777" w:rsidR="00F6163E" w:rsidRPr="00F6163E" w:rsidRDefault="00F6163E" w:rsidP="00F6163E">
            <w:pPr>
              <w:rPr>
                <w:rFonts w:ascii="Arial" w:hAnsi="Arial" w:cs="Arial"/>
                <w:b/>
                <w:sz w:val="20"/>
                <w:szCs w:val="20"/>
                <w:lang w:val="en-US"/>
              </w:rPr>
            </w:pPr>
            <w:r w:rsidRPr="00F6163E">
              <w:rPr>
                <w:rFonts w:ascii="Arial" w:hAnsi="Arial" w:cs="Arial"/>
                <w:b/>
                <w:sz w:val="20"/>
                <w:szCs w:val="20"/>
              </w:rPr>
              <w:t>Số Giấy phép (Permit Number):</w:t>
            </w:r>
          </w:p>
          <w:p w14:paraId="3B8CB440" w14:textId="77777777" w:rsidR="00F6163E" w:rsidRPr="00F6163E" w:rsidRDefault="00F6163E" w:rsidP="00F6163E">
            <w:pPr>
              <w:rPr>
                <w:rFonts w:ascii="Arial" w:hAnsi="Arial" w:cs="Arial"/>
                <w:b/>
                <w:sz w:val="20"/>
                <w:szCs w:val="20"/>
                <w:lang w:val="en-US"/>
              </w:rPr>
            </w:pPr>
            <w:r w:rsidRPr="00F6163E">
              <w:rPr>
                <w:rFonts w:ascii="Arial" w:hAnsi="Arial" w:cs="Arial"/>
                <w:b/>
                <w:sz w:val="20"/>
                <w:szCs w:val="20"/>
              </w:rPr>
              <w:t xml:space="preserve">Không cho người khác sử dụng vả không được chuyển nhượng </w:t>
            </w:r>
            <w:r w:rsidRPr="00F6163E">
              <w:rPr>
                <w:rFonts w:ascii="Arial" w:hAnsi="Arial" w:cs="Arial"/>
                <w:b/>
                <w:sz w:val="20"/>
                <w:szCs w:val="20"/>
                <w:lang w:val="en-US"/>
              </w:rPr>
              <w:br/>
            </w:r>
            <w:r w:rsidRPr="00F6163E">
              <w:rPr>
                <w:rFonts w:ascii="Arial" w:hAnsi="Arial" w:cs="Arial"/>
                <w:b/>
                <w:sz w:val="20"/>
                <w:szCs w:val="20"/>
              </w:rPr>
              <w:t>(Non trans</w:t>
            </w:r>
            <w:r w:rsidRPr="00F6163E">
              <w:rPr>
                <w:rFonts w:ascii="Arial" w:hAnsi="Arial" w:cs="Arial"/>
                <w:b/>
                <w:sz w:val="20"/>
                <w:szCs w:val="20"/>
                <w:lang w:val="en-US"/>
              </w:rPr>
              <w:t>f</w:t>
            </w:r>
            <w:r w:rsidRPr="00F6163E">
              <w:rPr>
                <w:rFonts w:ascii="Arial" w:hAnsi="Arial" w:cs="Arial"/>
                <w:b/>
                <w:sz w:val="20"/>
                <w:szCs w:val="20"/>
              </w:rPr>
              <w:t>erable and non negotiable)</w:t>
            </w:r>
          </w:p>
        </w:tc>
        <w:tc>
          <w:tcPr>
            <w:tcW w:w="153" w:type="pct"/>
            <w:tcBorders>
              <w:left w:val="single" w:sz="2" w:space="0" w:color="auto"/>
              <w:right w:val="single" w:sz="2" w:space="0" w:color="auto"/>
            </w:tcBorders>
            <w:shd w:val="clear" w:color="auto" w:fill="auto"/>
          </w:tcPr>
          <w:p w14:paraId="1FEBC5CE"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33103F69"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Lĩnh vực hoạt động vận tải (Type of transport operation):</w:t>
            </w:r>
            <w:r w:rsidRPr="00F6163E">
              <w:rPr>
                <w:rFonts w:ascii="Arial" w:hAnsi="Arial" w:cs="Arial"/>
                <w:b/>
                <w:sz w:val="20"/>
                <w:szCs w:val="20"/>
                <w:lang w:val="en-US"/>
              </w:rPr>
              <w:t xml:space="preserve"> </w:t>
            </w:r>
          </w:p>
          <w:p w14:paraId="115D753E"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496773AF"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20CDE834" w14:textId="77777777" w:rsidR="00F6163E" w:rsidRPr="00F6163E" w:rsidRDefault="00F6163E" w:rsidP="00F6163E">
            <w:pPr>
              <w:rPr>
                <w:rFonts w:ascii="Arial" w:hAnsi="Arial" w:cs="Arial"/>
                <w:b/>
                <w:sz w:val="20"/>
                <w:szCs w:val="20"/>
                <w:lang w:val="en-US"/>
              </w:rPr>
            </w:pPr>
            <w:r w:rsidRPr="00F6163E">
              <w:rPr>
                <w:rFonts w:ascii="Arial" w:hAnsi="Arial" w:cs="Arial"/>
                <w:sz w:val="20"/>
                <w:szCs w:val="20"/>
                <w:lang w:val="en-US"/>
              </w:rPr>
              <w:t>........................................................................</w:t>
            </w:r>
          </w:p>
        </w:tc>
      </w:tr>
      <w:tr w:rsidR="00F6163E" w:rsidRPr="00F6163E" w14:paraId="4FE117EC" w14:textId="77777777" w:rsidTr="00F6163E">
        <w:tc>
          <w:tcPr>
            <w:tcW w:w="2418" w:type="pct"/>
            <w:tcBorders>
              <w:left w:val="single" w:sz="2" w:space="0" w:color="auto"/>
              <w:right w:val="single" w:sz="2" w:space="0" w:color="auto"/>
            </w:tcBorders>
            <w:shd w:val="clear" w:color="auto" w:fill="auto"/>
          </w:tcPr>
          <w:p w14:paraId="5B6767FB" w14:textId="77777777" w:rsidR="00F6163E" w:rsidRPr="00F6163E" w:rsidRDefault="00F6163E" w:rsidP="00F6163E">
            <w:pPr>
              <w:rPr>
                <w:rFonts w:ascii="Arial" w:hAnsi="Arial" w:cs="Arial"/>
                <w:b/>
                <w:sz w:val="20"/>
                <w:szCs w:val="20"/>
                <w:lang w:val="en-US"/>
              </w:rPr>
            </w:pPr>
            <w:r w:rsidRPr="00F6163E">
              <w:rPr>
                <w:rFonts w:ascii="Arial" w:hAnsi="Arial" w:cs="Arial"/>
                <w:b/>
                <w:sz w:val="20"/>
                <w:szCs w:val="20"/>
              </w:rPr>
              <w:t>Xe kinh doanh vận tải</w:t>
            </w:r>
            <w:r w:rsidRPr="00F6163E">
              <w:rPr>
                <w:rFonts w:ascii="Arial" w:hAnsi="Arial" w:cs="Arial"/>
                <w:b/>
                <w:sz w:val="20"/>
                <w:szCs w:val="20"/>
                <w:lang w:val="en-US"/>
              </w:rPr>
              <w:br/>
            </w:r>
            <w:r w:rsidRPr="00F6163E">
              <w:rPr>
                <w:rFonts w:ascii="Arial" w:hAnsi="Arial" w:cs="Arial"/>
                <w:b/>
                <w:sz w:val="20"/>
                <w:szCs w:val="20"/>
              </w:rPr>
              <w:t>Commercial Vehicle</w:t>
            </w:r>
          </w:p>
        </w:tc>
        <w:tc>
          <w:tcPr>
            <w:tcW w:w="153" w:type="pct"/>
            <w:tcBorders>
              <w:left w:val="single" w:sz="2" w:space="0" w:color="auto"/>
              <w:right w:val="single" w:sz="2" w:space="0" w:color="auto"/>
            </w:tcBorders>
            <w:shd w:val="clear" w:color="auto" w:fill="auto"/>
          </w:tcPr>
          <w:p w14:paraId="290CF4FB"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711F1121" w14:textId="77777777" w:rsidR="00F6163E" w:rsidRPr="00F6163E" w:rsidRDefault="00F6163E" w:rsidP="00F6163E">
            <w:pPr>
              <w:rPr>
                <w:rFonts w:ascii="Arial" w:hAnsi="Arial" w:cs="Arial"/>
                <w:b/>
                <w:sz w:val="20"/>
                <w:szCs w:val="20"/>
              </w:rPr>
            </w:pPr>
            <w:r w:rsidRPr="00F6163E">
              <w:rPr>
                <w:rFonts w:ascii="Arial" w:hAnsi="Arial" w:cs="Arial"/>
                <w:b/>
                <w:sz w:val="20"/>
                <w:szCs w:val="20"/>
              </w:rPr>
              <w:t xml:space="preserve">Số giấy phép vận tải đường bộ quốc tế giữa Việt Nam và Campuchia (Viet Nam - Cambodia cross-border Transport Permit No.): </w:t>
            </w:r>
            <w:r w:rsidRPr="00F6163E">
              <w:rPr>
                <w:rFonts w:ascii="Arial" w:hAnsi="Arial" w:cs="Arial"/>
                <w:sz w:val="20"/>
                <w:szCs w:val="20"/>
              </w:rPr>
              <w:t>.............</w:t>
            </w:r>
          </w:p>
        </w:tc>
      </w:tr>
      <w:tr w:rsidR="00F6163E" w:rsidRPr="00F6163E" w14:paraId="02E68AAD" w14:textId="77777777" w:rsidTr="00F6163E">
        <w:tc>
          <w:tcPr>
            <w:tcW w:w="2418" w:type="pct"/>
            <w:tcBorders>
              <w:left w:val="single" w:sz="2" w:space="0" w:color="auto"/>
              <w:right w:val="single" w:sz="2" w:space="0" w:color="auto"/>
            </w:tcBorders>
            <w:shd w:val="clear" w:color="auto" w:fill="auto"/>
          </w:tcPr>
          <w:p w14:paraId="095F992C" w14:textId="77777777" w:rsidR="00F6163E" w:rsidRPr="00F6163E" w:rsidRDefault="00F6163E" w:rsidP="00F6163E">
            <w:pPr>
              <w:jc w:val="center"/>
              <w:rPr>
                <w:rFonts w:ascii="Arial" w:hAnsi="Arial" w:cs="Arial"/>
                <w:sz w:val="20"/>
                <w:szCs w:val="20"/>
              </w:rPr>
            </w:pPr>
          </w:p>
          <w:p w14:paraId="3383D7B2" w14:textId="77777777" w:rsidR="00F6163E" w:rsidRPr="00F6163E" w:rsidRDefault="00F6163E" w:rsidP="00F6163E">
            <w:pPr>
              <w:jc w:val="center"/>
              <w:rPr>
                <w:rFonts w:ascii="Arial" w:hAnsi="Arial" w:cs="Arial"/>
                <w:sz w:val="20"/>
                <w:szCs w:val="20"/>
              </w:rPr>
            </w:pPr>
          </w:p>
          <w:p w14:paraId="63F68FAB" w14:textId="77777777" w:rsidR="00F6163E" w:rsidRPr="00F6163E" w:rsidRDefault="00F6163E" w:rsidP="00F6163E">
            <w:pPr>
              <w:jc w:val="center"/>
              <w:rPr>
                <w:rFonts w:ascii="Arial" w:hAnsi="Arial" w:cs="Arial"/>
                <w:sz w:val="20"/>
                <w:szCs w:val="20"/>
              </w:rPr>
            </w:pPr>
          </w:p>
          <w:p w14:paraId="04F28252" w14:textId="77777777" w:rsidR="00F6163E" w:rsidRPr="00F6163E" w:rsidRDefault="00F6163E" w:rsidP="00F6163E">
            <w:pPr>
              <w:jc w:val="center"/>
              <w:rPr>
                <w:rFonts w:ascii="Arial" w:hAnsi="Arial" w:cs="Arial"/>
                <w:sz w:val="20"/>
                <w:szCs w:val="20"/>
              </w:rPr>
            </w:pPr>
          </w:p>
          <w:p w14:paraId="667E262E" w14:textId="77777777" w:rsidR="00F6163E" w:rsidRPr="00F6163E" w:rsidRDefault="00F6163E" w:rsidP="00F6163E">
            <w:pPr>
              <w:jc w:val="center"/>
              <w:rPr>
                <w:rFonts w:ascii="Arial" w:hAnsi="Arial" w:cs="Arial"/>
                <w:sz w:val="20"/>
                <w:szCs w:val="20"/>
              </w:rPr>
            </w:pPr>
          </w:p>
          <w:p w14:paraId="108B9ADD" w14:textId="77777777" w:rsidR="00F6163E" w:rsidRPr="00F6163E" w:rsidRDefault="00F6163E" w:rsidP="00F6163E">
            <w:pPr>
              <w:jc w:val="center"/>
              <w:rPr>
                <w:rFonts w:ascii="Arial" w:hAnsi="Arial" w:cs="Arial"/>
                <w:sz w:val="20"/>
                <w:szCs w:val="20"/>
              </w:rPr>
            </w:pPr>
          </w:p>
          <w:p w14:paraId="56C0D631" w14:textId="77777777" w:rsidR="00F6163E" w:rsidRPr="00F6163E" w:rsidRDefault="00F6163E" w:rsidP="00F6163E">
            <w:pPr>
              <w:jc w:val="center"/>
              <w:rPr>
                <w:rFonts w:ascii="Arial" w:hAnsi="Arial" w:cs="Arial"/>
                <w:sz w:val="20"/>
                <w:szCs w:val="20"/>
              </w:rPr>
            </w:pPr>
          </w:p>
        </w:tc>
        <w:tc>
          <w:tcPr>
            <w:tcW w:w="153" w:type="pct"/>
            <w:tcBorders>
              <w:left w:val="single" w:sz="2" w:space="0" w:color="auto"/>
              <w:right w:val="single" w:sz="2" w:space="0" w:color="auto"/>
            </w:tcBorders>
            <w:shd w:val="clear" w:color="auto" w:fill="auto"/>
          </w:tcPr>
          <w:p w14:paraId="3EE601B3"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tcPr>
          <w:p w14:paraId="18DBF916"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 xml:space="preserve">Ngày phát hành (Issuing date): </w:t>
            </w:r>
            <w:r w:rsidRPr="00F6163E">
              <w:rPr>
                <w:rFonts w:ascii="Arial" w:hAnsi="Arial" w:cs="Arial"/>
                <w:sz w:val="20"/>
                <w:szCs w:val="20"/>
                <w:lang w:val="en-US"/>
              </w:rPr>
              <w:t>.............</w:t>
            </w:r>
          </w:p>
          <w:p w14:paraId="49EF784A" w14:textId="77777777" w:rsidR="00F6163E" w:rsidRPr="00F6163E" w:rsidRDefault="00F6163E" w:rsidP="00F6163E">
            <w:pPr>
              <w:rPr>
                <w:rFonts w:ascii="Arial" w:hAnsi="Arial" w:cs="Arial"/>
                <w:b/>
                <w:sz w:val="20"/>
                <w:szCs w:val="20"/>
              </w:rPr>
            </w:pPr>
          </w:p>
        </w:tc>
      </w:tr>
      <w:tr w:rsidR="00F6163E" w:rsidRPr="00F6163E" w14:paraId="3AF4B4A0" w14:textId="77777777" w:rsidTr="00F6163E">
        <w:tc>
          <w:tcPr>
            <w:tcW w:w="2418" w:type="pct"/>
            <w:tcBorders>
              <w:left w:val="single" w:sz="2" w:space="0" w:color="auto"/>
              <w:right w:val="single" w:sz="2" w:space="0" w:color="auto"/>
            </w:tcBorders>
            <w:shd w:val="clear" w:color="auto" w:fill="auto"/>
            <w:vAlign w:val="bottom"/>
          </w:tcPr>
          <w:p w14:paraId="6162AF8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Trang 1</w:t>
            </w:r>
          </w:p>
        </w:tc>
        <w:tc>
          <w:tcPr>
            <w:tcW w:w="153" w:type="pct"/>
            <w:tcBorders>
              <w:left w:val="single" w:sz="2" w:space="0" w:color="auto"/>
              <w:right w:val="single" w:sz="2" w:space="0" w:color="auto"/>
            </w:tcBorders>
            <w:shd w:val="clear" w:color="auto" w:fill="auto"/>
          </w:tcPr>
          <w:p w14:paraId="21F43C4A" w14:textId="77777777" w:rsidR="00F6163E" w:rsidRPr="00F6163E" w:rsidRDefault="00F6163E" w:rsidP="00F6163E">
            <w:pPr>
              <w:jc w:val="center"/>
              <w:rPr>
                <w:rFonts w:ascii="Arial" w:hAnsi="Arial" w:cs="Arial"/>
                <w:sz w:val="20"/>
                <w:szCs w:val="20"/>
              </w:rPr>
            </w:pPr>
          </w:p>
        </w:tc>
        <w:tc>
          <w:tcPr>
            <w:tcW w:w="2429" w:type="pct"/>
            <w:tcBorders>
              <w:left w:val="single" w:sz="2" w:space="0" w:color="auto"/>
              <w:right w:val="single" w:sz="2" w:space="0" w:color="auto"/>
            </w:tcBorders>
            <w:shd w:val="clear" w:color="auto" w:fill="auto"/>
            <w:vAlign w:val="bottom"/>
          </w:tcPr>
          <w:p w14:paraId="31B9AB7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Trang 2</w:t>
            </w:r>
          </w:p>
        </w:tc>
      </w:tr>
      <w:tr w:rsidR="00F6163E" w:rsidRPr="00F6163E" w14:paraId="7FC56BCA" w14:textId="77777777" w:rsidTr="00F6163E">
        <w:tc>
          <w:tcPr>
            <w:tcW w:w="2418" w:type="pct"/>
            <w:tcBorders>
              <w:left w:val="single" w:sz="2" w:space="0" w:color="auto"/>
              <w:bottom w:val="single" w:sz="2" w:space="0" w:color="auto"/>
              <w:right w:val="single" w:sz="2" w:space="0" w:color="auto"/>
            </w:tcBorders>
            <w:shd w:val="clear" w:color="auto" w:fill="auto"/>
            <w:vAlign w:val="bottom"/>
          </w:tcPr>
          <w:p w14:paraId="58C22C4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Page 1</w:t>
            </w:r>
          </w:p>
        </w:tc>
        <w:tc>
          <w:tcPr>
            <w:tcW w:w="153" w:type="pct"/>
            <w:tcBorders>
              <w:left w:val="single" w:sz="2" w:space="0" w:color="auto"/>
              <w:right w:val="single" w:sz="2" w:space="0" w:color="auto"/>
            </w:tcBorders>
            <w:shd w:val="clear" w:color="auto" w:fill="auto"/>
          </w:tcPr>
          <w:p w14:paraId="2C296494" w14:textId="77777777" w:rsidR="00F6163E" w:rsidRPr="00F6163E" w:rsidRDefault="00F6163E" w:rsidP="00F6163E">
            <w:pPr>
              <w:jc w:val="center"/>
              <w:rPr>
                <w:rFonts w:ascii="Arial" w:hAnsi="Arial" w:cs="Arial"/>
                <w:sz w:val="20"/>
                <w:szCs w:val="20"/>
              </w:rPr>
            </w:pPr>
          </w:p>
        </w:tc>
        <w:tc>
          <w:tcPr>
            <w:tcW w:w="2429" w:type="pct"/>
            <w:tcBorders>
              <w:left w:val="single" w:sz="2" w:space="0" w:color="auto"/>
              <w:bottom w:val="single" w:sz="2" w:space="0" w:color="auto"/>
              <w:right w:val="single" w:sz="2" w:space="0" w:color="auto"/>
            </w:tcBorders>
            <w:shd w:val="clear" w:color="auto" w:fill="auto"/>
            <w:vAlign w:val="bottom"/>
          </w:tcPr>
          <w:p w14:paraId="4B0451DD"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 xml:space="preserve">Page </w:t>
            </w:r>
            <w:r w:rsidRPr="00F6163E">
              <w:rPr>
                <w:rFonts w:ascii="Arial" w:hAnsi="Arial" w:cs="Arial"/>
                <w:b/>
                <w:sz w:val="20"/>
                <w:szCs w:val="20"/>
                <w:lang w:val="en-US"/>
              </w:rPr>
              <w:t>2</w:t>
            </w:r>
          </w:p>
        </w:tc>
      </w:tr>
    </w:tbl>
    <w:p w14:paraId="53C522C9" w14:textId="77777777" w:rsidR="00F6163E" w:rsidRPr="00F6163E" w:rsidRDefault="00F6163E" w:rsidP="00F6163E">
      <w:pPr>
        <w:spacing w:after="120"/>
        <w:ind w:firstLine="720"/>
        <w:jc w:val="both"/>
        <w:rPr>
          <w:rFonts w:ascii="Arial" w:hAnsi="Arial" w:cs="Arial"/>
          <w:sz w:val="20"/>
          <w:szCs w:val="20"/>
          <w:lang w:val="en-US"/>
        </w:rPr>
      </w:pPr>
    </w:p>
    <w:p w14:paraId="4CD46358" w14:textId="77777777" w:rsidR="00F6163E" w:rsidRPr="00F6163E" w:rsidRDefault="00F6163E" w:rsidP="00F6163E">
      <w:pPr>
        <w:spacing w:after="120"/>
        <w:ind w:firstLine="720"/>
        <w:jc w:val="both"/>
        <w:rPr>
          <w:rFonts w:ascii="Arial" w:hAnsi="Arial" w:cs="Arial"/>
          <w:b/>
          <w:sz w:val="20"/>
          <w:szCs w:val="20"/>
        </w:rPr>
      </w:pPr>
    </w:p>
    <w:tbl>
      <w:tblPr>
        <w:tblW w:w="500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2"/>
        <w:gridCol w:w="274"/>
        <w:gridCol w:w="4384"/>
      </w:tblGrid>
      <w:tr w:rsidR="00F6163E" w:rsidRPr="00F6163E" w14:paraId="2A8442F3" w14:textId="77777777" w:rsidTr="00863DE2">
        <w:tc>
          <w:tcPr>
            <w:tcW w:w="2418" w:type="pct"/>
            <w:shd w:val="clear" w:color="auto" w:fill="auto"/>
          </w:tcPr>
          <w:p w14:paraId="0AF3F725" w14:textId="77777777" w:rsidR="00F6163E" w:rsidRPr="00F6163E" w:rsidRDefault="00F6163E" w:rsidP="00F6163E">
            <w:pPr>
              <w:jc w:val="center"/>
              <w:rPr>
                <w:rFonts w:ascii="Arial" w:hAnsi="Arial" w:cs="Arial"/>
                <w:b/>
                <w:i/>
                <w:sz w:val="20"/>
                <w:szCs w:val="20"/>
              </w:rPr>
            </w:pPr>
            <w:r w:rsidRPr="00F6163E">
              <w:rPr>
                <w:rFonts w:ascii="Arial" w:hAnsi="Arial" w:cs="Arial"/>
                <w:b/>
                <w:sz w:val="20"/>
                <w:szCs w:val="20"/>
              </w:rPr>
              <w:lastRenderedPageBreak/>
              <w:t>GHI CHÚ</w:t>
            </w:r>
            <w:r w:rsidRPr="00F6163E">
              <w:rPr>
                <w:rFonts w:ascii="Arial" w:hAnsi="Arial" w:cs="Arial"/>
                <w:b/>
                <w:sz w:val="20"/>
                <w:szCs w:val="20"/>
                <w:lang w:val="en-US"/>
              </w:rPr>
              <w:br/>
            </w:r>
            <w:r w:rsidRPr="00F6163E">
              <w:rPr>
                <w:rFonts w:ascii="Arial" w:hAnsi="Arial" w:cs="Arial"/>
                <w:b/>
                <w:i/>
                <w:sz w:val="20"/>
                <w:szCs w:val="20"/>
              </w:rPr>
              <w:t>NOT</w:t>
            </w:r>
            <w:r w:rsidRPr="00F6163E">
              <w:rPr>
                <w:rFonts w:ascii="Arial" w:hAnsi="Arial" w:cs="Arial"/>
                <w:b/>
                <w:i/>
                <w:sz w:val="20"/>
                <w:szCs w:val="20"/>
                <w:lang w:val="en-US"/>
              </w:rPr>
              <w:t>I</w:t>
            </w:r>
            <w:r w:rsidRPr="00F6163E">
              <w:rPr>
                <w:rFonts w:ascii="Arial" w:hAnsi="Arial" w:cs="Arial"/>
                <w:b/>
                <w:i/>
                <w:sz w:val="20"/>
                <w:szCs w:val="20"/>
              </w:rPr>
              <w:t>CES</w:t>
            </w:r>
          </w:p>
          <w:p w14:paraId="4C5D078E"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 xml:space="preserve">Giấy phép này có giá trị </w:t>
            </w:r>
            <w:r w:rsidRPr="00F6163E">
              <w:rPr>
                <w:rFonts w:ascii="Arial" w:hAnsi="Arial" w:cs="Arial"/>
                <w:b/>
                <w:sz w:val="20"/>
                <w:szCs w:val="20"/>
                <w:lang w:val="en-US"/>
              </w:rPr>
              <w:t xml:space="preserve">.......... </w:t>
            </w:r>
            <w:r w:rsidRPr="00F6163E">
              <w:rPr>
                <w:rFonts w:ascii="Arial" w:hAnsi="Arial" w:cs="Arial"/>
                <w:b/>
                <w:sz w:val="20"/>
                <w:szCs w:val="20"/>
              </w:rPr>
              <w:t>ngày</w:t>
            </w:r>
            <w:r w:rsidRPr="00F6163E">
              <w:rPr>
                <w:rFonts w:ascii="Arial" w:hAnsi="Arial" w:cs="Arial"/>
                <w:b/>
                <w:sz w:val="20"/>
                <w:szCs w:val="20"/>
                <w:lang w:val="en-US"/>
              </w:rPr>
              <w:br/>
            </w:r>
            <w:r w:rsidRPr="00F6163E">
              <w:rPr>
                <w:rFonts w:ascii="Arial" w:hAnsi="Arial" w:cs="Arial"/>
                <w:b/>
                <w:sz w:val="20"/>
                <w:szCs w:val="20"/>
              </w:rPr>
              <w:t xml:space="preserve">This Permit is valid </w:t>
            </w:r>
            <w:r w:rsidRPr="00F6163E">
              <w:rPr>
                <w:rFonts w:ascii="Arial" w:hAnsi="Arial" w:cs="Arial"/>
                <w:b/>
                <w:sz w:val="20"/>
                <w:szCs w:val="20"/>
                <w:lang w:val="en-US"/>
              </w:rPr>
              <w:t xml:space="preserve">.......... </w:t>
            </w:r>
            <w:r w:rsidRPr="00F6163E">
              <w:rPr>
                <w:rFonts w:ascii="Arial" w:hAnsi="Arial" w:cs="Arial"/>
                <w:b/>
                <w:sz w:val="20"/>
                <w:szCs w:val="20"/>
              </w:rPr>
              <w:t>days</w:t>
            </w:r>
          </w:p>
          <w:p w14:paraId="27F7A68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Từ ngày (From) </w:t>
            </w:r>
            <w:r w:rsidRPr="00F6163E">
              <w:rPr>
                <w:rFonts w:ascii="Arial" w:hAnsi="Arial" w:cs="Arial"/>
                <w:b/>
                <w:sz w:val="20"/>
                <w:szCs w:val="20"/>
                <w:lang w:val="en-US"/>
              </w:rPr>
              <w:t xml:space="preserve">.......... </w:t>
            </w:r>
            <w:r w:rsidRPr="00F6163E">
              <w:rPr>
                <w:rFonts w:ascii="Arial" w:hAnsi="Arial" w:cs="Arial"/>
                <w:b/>
                <w:sz w:val="20"/>
                <w:szCs w:val="20"/>
              </w:rPr>
              <w:t>(dd/mm/yyyy)</w:t>
            </w:r>
          </w:p>
          <w:p w14:paraId="62BB8D7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Đến ngày (until) </w:t>
            </w:r>
            <w:r w:rsidRPr="00F6163E">
              <w:rPr>
                <w:rFonts w:ascii="Arial" w:hAnsi="Arial" w:cs="Arial"/>
                <w:b/>
                <w:sz w:val="20"/>
                <w:szCs w:val="20"/>
                <w:lang w:val="en-US"/>
              </w:rPr>
              <w:t xml:space="preserve">.......... </w:t>
            </w:r>
            <w:r w:rsidRPr="00F6163E">
              <w:rPr>
                <w:rFonts w:ascii="Arial" w:hAnsi="Arial" w:cs="Arial"/>
                <w:b/>
                <w:sz w:val="20"/>
                <w:szCs w:val="20"/>
              </w:rPr>
              <w:t>(dd/mm/yyyy)</w:t>
            </w:r>
          </w:p>
          <w:p w14:paraId="502FBA1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Cửa khẩu, Vùng/tuyến hoạt động, N</w:t>
            </w:r>
            <w:r w:rsidRPr="00F6163E">
              <w:rPr>
                <w:rFonts w:ascii="Arial" w:hAnsi="Arial" w:cs="Arial"/>
                <w:b/>
                <w:sz w:val="20"/>
                <w:szCs w:val="20"/>
                <w:lang w:val="en-US"/>
              </w:rPr>
              <w:t>ơ</w:t>
            </w:r>
            <w:r w:rsidRPr="00F6163E">
              <w:rPr>
                <w:rFonts w:ascii="Arial" w:hAnsi="Arial" w:cs="Arial"/>
                <w:b/>
                <w:sz w:val="20"/>
                <w:szCs w:val="20"/>
              </w:rPr>
              <w:t>i đến</w:t>
            </w:r>
            <w:r w:rsidRPr="00F6163E">
              <w:rPr>
                <w:rFonts w:ascii="Arial" w:hAnsi="Arial" w:cs="Arial"/>
                <w:b/>
                <w:sz w:val="20"/>
                <w:szCs w:val="20"/>
                <w:lang w:val="en-US"/>
              </w:rPr>
              <w:br/>
            </w:r>
            <w:r w:rsidRPr="00F6163E">
              <w:rPr>
                <w:rFonts w:ascii="Arial" w:hAnsi="Arial" w:cs="Arial"/>
                <w:b/>
                <w:sz w:val="20"/>
                <w:szCs w:val="20"/>
              </w:rPr>
              <w:t>Border gate, Operation areas/routes, Destination</w:t>
            </w:r>
          </w:p>
        </w:tc>
        <w:tc>
          <w:tcPr>
            <w:tcW w:w="152" w:type="pct"/>
            <w:shd w:val="clear" w:color="auto" w:fill="auto"/>
          </w:tcPr>
          <w:p w14:paraId="520301B6" w14:textId="77777777" w:rsidR="00F6163E" w:rsidRPr="00F6163E" w:rsidRDefault="00F6163E" w:rsidP="00F6163E">
            <w:pPr>
              <w:jc w:val="center"/>
              <w:rPr>
                <w:rFonts w:ascii="Arial" w:hAnsi="Arial" w:cs="Arial"/>
                <w:sz w:val="20"/>
                <w:szCs w:val="20"/>
              </w:rPr>
            </w:pPr>
          </w:p>
        </w:tc>
        <w:tc>
          <w:tcPr>
            <w:tcW w:w="2430" w:type="pct"/>
            <w:shd w:val="clear" w:color="auto" w:fill="auto"/>
          </w:tcPr>
          <w:p w14:paraId="58657889"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GHI CHÚ</w:t>
            </w:r>
            <w:r w:rsidRPr="00F6163E">
              <w:rPr>
                <w:rFonts w:ascii="Arial" w:hAnsi="Arial" w:cs="Arial"/>
                <w:b/>
                <w:sz w:val="20"/>
                <w:szCs w:val="20"/>
                <w:lang w:val="en-US"/>
              </w:rPr>
              <w:br/>
            </w:r>
            <w:r w:rsidRPr="00F6163E">
              <w:rPr>
                <w:rFonts w:ascii="Arial" w:hAnsi="Arial" w:cs="Arial"/>
                <w:b/>
                <w:sz w:val="20"/>
                <w:szCs w:val="20"/>
              </w:rPr>
              <w:t>NOTICES</w:t>
            </w:r>
          </w:p>
          <w:p w14:paraId="47CDFC4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phép này </w:t>
            </w:r>
            <w:r w:rsidRPr="00F6163E">
              <w:rPr>
                <w:rFonts w:ascii="Arial" w:hAnsi="Arial" w:cs="Arial"/>
                <w:b/>
                <w:sz w:val="20"/>
                <w:szCs w:val="20"/>
                <w:lang w:val="en-US"/>
              </w:rPr>
              <w:t>đ</w:t>
            </w:r>
            <w:r w:rsidRPr="00F6163E">
              <w:rPr>
                <w:rFonts w:ascii="Arial" w:hAnsi="Arial" w:cs="Arial"/>
                <w:b/>
                <w:sz w:val="20"/>
                <w:szCs w:val="20"/>
              </w:rPr>
              <w:t xml:space="preserve">ược gia hạn </w:t>
            </w:r>
            <w:r w:rsidRPr="00F6163E">
              <w:rPr>
                <w:rFonts w:ascii="Arial" w:hAnsi="Arial" w:cs="Arial"/>
                <w:b/>
                <w:sz w:val="20"/>
                <w:szCs w:val="20"/>
                <w:lang w:val="en-US"/>
              </w:rPr>
              <w:br/>
            </w:r>
            <w:r w:rsidRPr="00F6163E">
              <w:rPr>
                <w:rFonts w:ascii="Arial" w:hAnsi="Arial" w:cs="Arial"/>
                <w:b/>
                <w:sz w:val="20"/>
                <w:szCs w:val="20"/>
              </w:rPr>
              <w:t>This Permit is extended</w:t>
            </w:r>
          </w:p>
          <w:p w14:paraId="445522B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Đến ngày (until) </w:t>
            </w:r>
            <w:r w:rsidRPr="00F6163E">
              <w:rPr>
                <w:rFonts w:ascii="Arial" w:hAnsi="Arial" w:cs="Arial"/>
                <w:b/>
                <w:sz w:val="20"/>
                <w:szCs w:val="20"/>
                <w:lang w:val="en-US"/>
              </w:rPr>
              <w:t>..........</w:t>
            </w:r>
            <w:r w:rsidRPr="00F6163E">
              <w:rPr>
                <w:rFonts w:ascii="Arial" w:hAnsi="Arial" w:cs="Arial"/>
                <w:b/>
                <w:sz w:val="20"/>
                <w:szCs w:val="20"/>
              </w:rPr>
              <w:t xml:space="preserve"> (dd/mm/yyyy)</w:t>
            </w:r>
          </w:p>
          <w:p w14:paraId="1120986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Cửa khẩu, V</w:t>
            </w:r>
            <w:r w:rsidRPr="00F6163E">
              <w:rPr>
                <w:rFonts w:ascii="Arial" w:hAnsi="Arial" w:cs="Arial"/>
                <w:b/>
                <w:sz w:val="20"/>
                <w:szCs w:val="20"/>
                <w:lang w:val="en-US"/>
              </w:rPr>
              <w:t>ù</w:t>
            </w:r>
            <w:r w:rsidRPr="00F6163E">
              <w:rPr>
                <w:rFonts w:ascii="Arial" w:hAnsi="Arial" w:cs="Arial"/>
                <w:b/>
                <w:sz w:val="20"/>
                <w:szCs w:val="20"/>
              </w:rPr>
              <w:t>ng/tuyến hoạt động, N</w:t>
            </w:r>
            <w:r w:rsidRPr="00F6163E">
              <w:rPr>
                <w:rFonts w:ascii="Arial" w:hAnsi="Arial" w:cs="Arial"/>
                <w:b/>
                <w:sz w:val="20"/>
                <w:szCs w:val="20"/>
                <w:lang w:val="en-US"/>
              </w:rPr>
              <w:t>ơ</w:t>
            </w:r>
            <w:r w:rsidRPr="00F6163E">
              <w:rPr>
                <w:rFonts w:ascii="Arial" w:hAnsi="Arial" w:cs="Arial"/>
                <w:b/>
                <w:sz w:val="20"/>
                <w:szCs w:val="20"/>
              </w:rPr>
              <w:t>i đến</w:t>
            </w:r>
            <w:r w:rsidRPr="00F6163E">
              <w:rPr>
                <w:rFonts w:ascii="Arial" w:hAnsi="Arial" w:cs="Arial"/>
                <w:b/>
                <w:sz w:val="20"/>
                <w:szCs w:val="20"/>
                <w:lang w:val="en-US"/>
              </w:rPr>
              <w:br/>
            </w:r>
            <w:r w:rsidRPr="00F6163E">
              <w:rPr>
                <w:rFonts w:ascii="Arial" w:hAnsi="Arial" w:cs="Arial"/>
                <w:b/>
                <w:sz w:val="20"/>
                <w:szCs w:val="20"/>
              </w:rPr>
              <w:t>Bord</w:t>
            </w:r>
            <w:r w:rsidRPr="00F6163E">
              <w:rPr>
                <w:rFonts w:ascii="Arial" w:hAnsi="Arial" w:cs="Arial"/>
                <w:b/>
                <w:sz w:val="20"/>
                <w:szCs w:val="20"/>
                <w:lang w:val="en-US"/>
              </w:rPr>
              <w:t>e</w:t>
            </w:r>
            <w:r w:rsidRPr="00F6163E">
              <w:rPr>
                <w:rFonts w:ascii="Arial" w:hAnsi="Arial" w:cs="Arial"/>
                <w:b/>
                <w:sz w:val="20"/>
                <w:szCs w:val="20"/>
              </w:rPr>
              <w:t>r gate, Operation areas/routes, Destination</w:t>
            </w:r>
          </w:p>
        </w:tc>
      </w:tr>
      <w:tr w:rsidR="00F6163E" w:rsidRPr="00F6163E" w14:paraId="783D8A49" w14:textId="77777777" w:rsidTr="00863DE2">
        <w:tc>
          <w:tcPr>
            <w:tcW w:w="2418" w:type="pct"/>
            <w:shd w:val="clear" w:color="auto" w:fill="auto"/>
          </w:tcPr>
          <w:p w14:paraId="2F092458"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Cửa khẩu (Border gate):</w:t>
            </w:r>
            <w:r w:rsidRPr="00F6163E">
              <w:rPr>
                <w:rFonts w:ascii="Arial" w:hAnsi="Arial" w:cs="Arial"/>
                <w:b/>
                <w:sz w:val="20"/>
                <w:szCs w:val="20"/>
                <w:lang w:val="en-US"/>
              </w:rPr>
              <w:t xml:space="preserve"> </w:t>
            </w:r>
            <w:r w:rsidRPr="00F6163E">
              <w:rPr>
                <w:rFonts w:ascii="Arial" w:hAnsi="Arial" w:cs="Arial"/>
                <w:sz w:val="20"/>
                <w:szCs w:val="20"/>
                <w:lang w:val="en-US"/>
              </w:rPr>
              <w:t>............................</w:t>
            </w:r>
          </w:p>
          <w:p w14:paraId="0CC4031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56B62E0A" w14:textId="77777777" w:rsidR="00F6163E" w:rsidRPr="00F6163E" w:rsidRDefault="00F6163E" w:rsidP="00F6163E">
            <w:pPr>
              <w:rPr>
                <w:rFonts w:ascii="Arial" w:hAnsi="Arial" w:cs="Arial"/>
                <w:b/>
                <w:sz w:val="20"/>
                <w:szCs w:val="20"/>
                <w:lang w:val="en-US"/>
              </w:rPr>
            </w:pPr>
            <w:r w:rsidRPr="00F6163E">
              <w:rPr>
                <w:rFonts w:ascii="Arial" w:hAnsi="Arial" w:cs="Arial"/>
                <w:sz w:val="20"/>
                <w:szCs w:val="20"/>
                <w:lang w:val="en-US"/>
              </w:rPr>
              <w:t>......................................................................</w:t>
            </w:r>
          </w:p>
          <w:p w14:paraId="26111C70"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Vùng/tuyến hoạt động (Operation areas/routes):</w:t>
            </w:r>
            <w:r w:rsidRPr="00F6163E">
              <w:rPr>
                <w:rFonts w:ascii="Arial" w:hAnsi="Arial" w:cs="Arial"/>
                <w:b/>
                <w:sz w:val="20"/>
                <w:szCs w:val="20"/>
                <w:lang w:val="en-US"/>
              </w:rPr>
              <w:t xml:space="preserve"> </w:t>
            </w:r>
            <w:r w:rsidRPr="00F6163E">
              <w:rPr>
                <w:rFonts w:ascii="Arial" w:hAnsi="Arial" w:cs="Arial"/>
                <w:sz w:val="20"/>
                <w:szCs w:val="20"/>
                <w:lang w:val="en-US"/>
              </w:rPr>
              <w:t>.............................................</w:t>
            </w:r>
          </w:p>
          <w:p w14:paraId="797CB04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3F8296F6"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0FE64432"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N</w:t>
            </w:r>
            <w:r w:rsidRPr="00F6163E">
              <w:rPr>
                <w:rFonts w:ascii="Arial" w:hAnsi="Arial" w:cs="Arial"/>
                <w:b/>
                <w:sz w:val="20"/>
                <w:szCs w:val="20"/>
                <w:lang w:val="en-US"/>
              </w:rPr>
              <w:t>ơ</w:t>
            </w:r>
            <w:r w:rsidRPr="00F6163E">
              <w:rPr>
                <w:rFonts w:ascii="Arial" w:hAnsi="Arial" w:cs="Arial"/>
                <w:b/>
                <w:sz w:val="20"/>
                <w:szCs w:val="20"/>
              </w:rPr>
              <w:t>i đến (Destination):</w:t>
            </w:r>
            <w:r w:rsidRPr="00F6163E">
              <w:rPr>
                <w:rFonts w:ascii="Arial" w:hAnsi="Arial" w:cs="Arial"/>
                <w:b/>
                <w:sz w:val="20"/>
                <w:szCs w:val="20"/>
                <w:lang w:val="en-US"/>
              </w:rPr>
              <w:t xml:space="preserve"> </w:t>
            </w:r>
            <w:r w:rsidRPr="00F6163E">
              <w:rPr>
                <w:rFonts w:ascii="Arial" w:hAnsi="Arial" w:cs="Arial"/>
                <w:sz w:val="20"/>
                <w:szCs w:val="20"/>
                <w:lang w:val="en-US"/>
              </w:rPr>
              <w:t>..............................</w:t>
            </w:r>
          </w:p>
          <w:p w14:paraId="0FD2EA1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296A2E9F" w14:textId="77777777" w:rsidR="00F6163E" w:rsidRPr="00F6163E" w:rsidRDefault="00F6163E" w:rsidP="00F6163E">
            <w:pPr>
              <w:rPr>
                <w:rFonts w:ascii="Arial" w:hAnsi="Arial" w:cs="Arial"/>
                <w:b/>
                <w:sz w:val="20"/>
                <w:szCs w:val="20"/>
              </w:rPr>
            </w:pPr>
            <w:r w:rsidRPr="00F6163E">
              <w:rPr>
                <w:rFonts w:ascii="Arial" w:hAnsi="Arial" w:cs="Arial"/>
                <w:b/>
                <w:sz w:val="20"/>
                <w:szCs w:val="20"/>
              </w:rPr>
              <w:t>Ngày cấp (Date of issuance):</w:t>
            </w:r>
            <w:r w:rsidRPr="00F6163E">
              <w:rPr>
                <w:rFonts w:ascii="Arial" w:hAnsi="Arial" w:cs="Arial"/>
                <w:b/>
                <w:sz w:val="20"/>
                <w:szCs w:val="20"/>
                <w:lang w:val="en-US"/>
              </w:rPr>
              <w:t xml:space="preserve"> </w:t>
            </w:r>
            <w:r w:rsidRPr="00F6163E">
              <w:rPr>
                <w:rFonts w:ascii="Arial" w:hAnsi="Arial" w:cs="Arial"/>
                <w:sz w:val="20"/>
                <w:szCs w:val="20"/>
                <w:lang w:val="en-US"/>
              </w:rPr>
              <w:t>....................</w:t>
            </w:r>
          </w:p>
          <w:p w14:paraId="698B563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Issuing Authority </w:t>
            </w:r>
            <w:r w:rsidRPr="00F6163E">
              <w:rPr>
                <w:rFonts w:ascii="Arial" w:hAnsi="Arial" w:cs="Arial"/>
                <w:b/>
                <w:sz w:val="20"/>
                <w:szCs w:val="20"/>
                <w:lang w:val="en-US"/>
              </w:rPr>
              <w:br/>
            </w:r>
            <w:r w:rsidRPr="00F6163E">
              <w:rPr>
                <w:rFonts w:ascii="Arial" w:hAnsi="Arial" w:cs="Arial"/>
                <w:b/>
                <w:sz w:val="20"/>
                <w:szCs w:val="20"/>
              </w:rPr>
              <w:t>(Signature, stamp)</w:t>
            </w:r>
          </w:p>
          <w:p w14:paraId="217653C5"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Trang 3</w:t>
            </w:r>
          </w:p>
          <w:p w14:paraId="5378685C" w14:textId="77777777" w:rsidR="00F6163E" w:rsidRPr="00F6163E" w:rsidRDefault="00F6163E" w:rsidP="00F6163E">
            <w:pPr>
              <w:jc w:val="center"/>
              <w:rPr>
                <w:rFonts w:ascii="Arial" w:hAnsi="Arial" w:cs="Arial"/>
                <w:b/>
                <w:sz w:val="20"/>
                <w:szCs w:val="20"/>
                <w:lang w:val="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36"/>
              <w:gridCol w:w="1209"/>
              <w:gridCol w:w="1067"/>
              <w:gridCol w:w="834"/>
            </w:tblGrid>
            <w:tr w:rsidR="00F6163E" w:rsidRPr="00F6163E" w14:paraId="0128D5AE" w14:textId="77777777" w:rsidTr="00F6163E">
              <w:tc>
                <w:tcPr>
                  <w:tcW w:w="1422" w:type="pct"/>
                  <w:shd w:val="clear" w:color="auto" w:fill="auto"/>
                  <w:vAlign w:val="center"/>
                </w:tcPr>
                <w:p w14:paraId="4D48695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Chuyến đi (Trip)</w:t>
                  </w:r>
                </w:p>
              </w:tc>
              <w:tc>
                <w:tcPr>
                  <w:tcW w:w="1391" w:type="pct"/>
                  <w:shd w:val="clear" w:color="auto" w:fill="auto"/>
                  <w:vAlign w:val="center"/>
                </w:tcPr>
                <w:p w14:paraId="6DFCFE5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vào (Date of entry)</w:t>
                  </w:r>
                </w:p>
              </w:tc>
              <w:tc>
                <w:tcPr>
                  <w:tcW w:w="1228" w:type="pct"/>
                  <w:shd w:val="clear" w:color="auto" w:fill="auto"/>
                  <w:vAlign w:val="center"/>
                </w:tcPr>
                <w:p w14:paraId="1DB77A5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Gia hạn đến (Extension until) (nếu có</w:t>
                  </w:r>
                  <w:r w:rsidRPr="00F6163E">
                    <w:rPr>
                      <w:rFonts w:ascii="Arial" w:hAnsi="Arial" w:cs="Arial"/>
                      <w:b/>
                      <w:sz w:val="20"/>
                      <w:szCs w:val="20"/>
                      <w:lang w:val="en-US"/>
                    </w:rPr>
                    <w:t>/if</w:t>
                  </w:r>
                  <w:r w:rsidRPr="00F6163E">
                    <w:rPr>
                      <w:rFonts w:ascii="Arial" w:hAnsi="Arial" w:cs="Arial"/>
                      <w:b/>
                      <w:sz w:val="20"/>
                      <w:szCs w:val="20"/>
                    </w:rPr>
                    <w:t xml:space="preserve"> any)</w:t>
                  </w:r>
                </w:p>
              </w:tc>
              <w:tc>
                <w:tcPr>
                  <w:tcW w:w="959" w:type="pct"/>
                  <w:shd w:val="clear" w:color="auto" w:fill="auto"/>
                  <w:vAlign w:val="center"/>
                </w:tcPr>
                <w:p w14:paraId="22DC86B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ra (Date of exit)</w:t>
                  </w:r>
                </w:p>
              </w:tc>
            </w:tr>
            <w:tr w:rsidR="00F6163E" w:rsidRPr="00F6163E" w14:paraId="5945F65D" w14:textId="77777777" w:rsidTr="00F6163E">
              <w:tc>
                <w:tcPr>
                  <w:tcW w:w="1422" w:type="pct"/>
                  <w:tcBorders>
                    <w:bottom w:val="single" w:sz="4" w:space="0" w:color="auto"/>
                  </w:tcBorders>
                  <w:shd w:val="clear" w:color="auto" w:fill="auto"/>
                  <w:vAlign w:val="center"/>
                </w:tcPr>
                <w:p w14:paraId="169A145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1391" w:type="pct"/>
                  <w:tcBorders>
                    <w:bottom w:val="single" w:sz="4" w:space="0" w:color="auto"/>
                  </w:tcBorders>
                  <w:shd w:val="clear" w:color="auto" w:fill="auto"/>
                  <w:vAlign w:val="center"/>
                </w:tcPr>
                <w:p w14:paraId="300BBDFA"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1228" w:type="pct"/>
                  <w:tcBorders>
                    <w:bottom w:val="single" w:sz="4" w:space="0" w:color="auto"/>
                  </w:tcBorders>
                  <w:shd w:val="clear" w:color="auto" w:fill="auto"/>
                  <w:vAlign w:val="center"/>
                </w:tcPr>
                <w:p w14:paraId="4D83F9C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959" w:type="pct"/>
                  <w:tcBorders>
                    <w:bottom w:val="single" w:sz="4" w:space="0" w:color="auto"/>
                  </w:tcBorders>
                  <w:shd w:val="clear" w:color="auto" w:fill="auto"/>
                  <w:vAlign w:val="center"/>
                </w:tcPr>
                <w:p w14:paraId="5B11E9D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r>
            <w:tr w:rsidR="00F6163E" w:rsidRPr="00F6163E" w14:paraId="27B6AEC4" w14:textId="77777777" w:rsidTr="00F6163E">
              <w:tc>
                <w:tcPr>
                  <w:tcW w:w="1422" w:type="pct"/>
                  <w:tcBorders>
                    <w:top w:val="single" w:sz="4" w:space="0" w:color="auto"/>
                    <w:left w:val="single" w:sz="4" w:space="0" w:color="auto"/>
                    <w:bottom w:val="nil"/>
                    <w:right w:val="single" w:sz="4" w:space="0" w:color="auto"/>
                  </w:tcBorders>
                  <w:shd w:val="clear" w:color="auto" w:fill="auto"/>
                  <w:vAlign w:val="center"/>
                </w:tcPr>
                <w:p w14:paraId="6C092C44"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36F42EC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50B36EB8"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p>
                <w:p w14:paraId="0EAB6E4D"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Tuyến đường (Ro</w:t>
                  </w:r>
                  <w:r w:rsidRPr="00F6163E">
                    <w:rPr>
                      <w:rFonts w:ascii="Arial" w:hAnsi="Arial" w:cs="Arial"/>
                      <w:sz w:val="20"/>
                      <w:szCs w:val="20"/>
                      <w:lang w:val="en-US"/>
                    </w:rPr>
                    <w:t>u</w:t>
                  </w:r>
                  <w:r w:rsidRPr="00F6163E">
                    <w:rPr>
                      <w:rFonts w:ascii="Arial" w:hAnsi="Arial" w:cs="Arial"/>
                      <w:sz w:val="20"/>
                      <w:szCs w:val="20"/>
                    </w:rPr>
                    <w:t xml:space="preserve">te):.... </w:t>
                  </w:r>
                </w:p>
              </w:tc>
              <w:tc>
                <w:tcPr>
                  <w:tcW w:w="1391" w:type="pct"/>
                  <w:tcBorders>
                    <w:top w:val="single" w:sz="4" w:space="0" w:color="auto"/>
                    <w:left w:val="single" w:sz="4" w:space="0" w:color="auto"/>
                    <w:bottom w:val="nil"/>
                    <w:right w:val="single" w:sz="4" w:space="0" w:color="auto"/>
                  </w:tcBorders>
                  <w:shd w:val="clear" w:color="auto" w:fill="auto"/>
                  <w:vAlign w:val="center"/>
                </w:tcPr>
                <w:p w14:paraId="61B33133" w14:textId="77777777" w:rsidR="00F6163E" w:rsidRPr="00F6163E" w:rsidRDefault="00F6163E" w:rsidP="00F6163E">
                  <w:pPr>
                    <w:jc w:val="center"/>
                    <w:rPr>
                      <w:rFonts w:ascii="Arial" w:hAnsi="Arial" w:cs="Arial"/>
                      <w:sz w:val="20"/>
                      <w:szCs w:val="20"/>
                    </w:rPr>
                  </w:pPr>
                </w:p>
              </w:tc>
              <w:tc>
                <w:tcPr>
                  <w:tcW w:w="1228" w:type="pct"/>
                  <w:tcBorders>
                    <w:top w:val="single" w:sz="4" w:space="0" w:color="auto"/>
                    <w:left w:val="single" w:sz="4" w:space="0" w:color="auto"/>
                    <w:bottom w:val="nil"/>
                    <w:right w:val="single" w:sz="4" w:space="0" w:color="auto"/>
                  </w:tcBorders>
                  <w:shd w:val="clear" w:color="auto" w:fill="auto"/>
                  <w:vAlign w:val="center"/>
                </w:tcPr>
                <w:p w14:paraId="32735855" w14:textId="77777777" w:rsidR="00F6163E" w:rsidRPr="00F6163E" w:rsidRDefault="00F6163E" w:rsidP="00F6163E">
                  <w:pPr>
                    <w:jc w:val="center"/>
                    <w:rPr>
                      <w:rFonts w:ascii="Arial" w:hAnsi="Arial" w:cs="Arial"/>
                      <w:sz w:val="20"/>
                      <w:szCs w:val="20"/>
                    </w:rPr>
                  </w:pPr>
                </w:p>
              </w:tc>
              <w:tc>
                <w:tcPr>
                  <w:tcW w:w="959" w:type="pct"/>
                  <w:tcBorders>
                    <w:top w:val="single" w:sz="4" w:space="0" w:color="auto"/>
                    <w:left w:val="single" w:sz="4" w:space="0" w:color="auto"/>
                    <w:bottom w:val="nil"/>
                    <w:right w:val="single" w:sz="4" w:space="0" w:color="auto"/>
                  </w:tcBorders>
                  <w:shd w:val="clear" w:color="auto" w:fill="auto"/>
                  <w:vAlign w:val="center"/>
                </w:tcPr>
                <w:p w14:paraId="0E107073" w14:textId="77777777" w:rsidR="00F6163E" w:rsidRPr="00F6163E" w:rsidRDefault="00F6163E" w:rsidP="00F6163E">
                  <w:pPr>
                    <w:jc w:val="center"/>
                    <w:rPr>
                      <w:rFonts w:ascii="Arial" w:hAnsi="Arial" w:cs="Arial"/>
                      <w:sz w:val="20"/>
                      <w:szCs w:val="20"/>
                    </w:rPr>
                  </w:pPr>
                </w:p>
              </w:tc>
            </w:tr>
            <w:tr w:rsidR="00F6163E" w:rsidRPr="00F6163E" w14:paraId="083F39D1" w14:textId="77777777" w:rsidTr="00F6163E">
              <w:tc>
                <w:tcPr>
                  <w:tcW w:w="1422" w:type="pct"/>
                  <w:tcBorders>
                    <w:top w:val="nil"/>
                    <w:left w:val="single" w:sz="4" w:space="0" w:color="auto"/>
                    <w:bottom w:val="single" w:sz="4" w:space="0" w:color="auto"/>
                    <w:right w:val="single" w:sz="4" w:space="0" w:color="auto"/>
                  </w:tcBorders>
                  <w:shd w:val="clear" w:color="auto" w:fill="auto"/>
                </w:tcPr>
                <w:p w14:paraId="265B5784" w14:textId="77777777" w:rsidR="00F6163E" w:rsidRPr="00F6163E" w:rsidRDefault="00F6163E" w:rsidP="00F6163E">
                  <w:pPr>
                    <w:rPr>
                      <w:rFonts w:ascii="Arial" w:hAnsi="Arial" w:cs="Arial"/>
                      <w:sz w:val="20"/>
                      <w:szCs w:val="20"/>
                    </w:rPr>
                  </w:pPr>
                  <w:r w:rsidRPr="00F6163E">
                    <w:rPr>
                      <w:rFonts w:ascii="Arial" w:hAnsi="Arial" w:cs="Arial"/>
                      <w:sz w:val="20"/>
                      <w:szCs w:val="20"/>
                    </w:rPr>
                    <w:t>Dấu Hải quan Customs Seal</w:t>
                  </w:r>
                </w:p>
              </w:tc>
              <w:tc>
                <w:tcPr>
                  <w:tcW w:w="1391" w:type="pct"/>
                  <w:tcBorders>
                    <w:top w:val="nil"/>
                    <w:left w:val="single" w:sz="4" w:space="0" w:color="auto"/>
                    <w:bottom w:val="single" w:sz="4" w:space="0" w:color="auto"/>
                    <w:right w:val="single" w:sz="4" w:space="0" w:color="auto"/>
                  </w:tcBorders>
                  <w:shd w:val="clear" w:color="auto" w:fill="auto"/>
                </w:tcPr>
                <w:p w14:paraId="1939334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w:t>
                  </w:r>
                  <w:r w:rsidRPr="00F6163E">
                    <w:rPr>
                      <w:rFonts w:ascii="Arial" w:hAnsi="Arial" w:cs="Arial"/>
                      <w:sz w:val="20"/>
                      <w:szCs w:val="20"/>
                      <w:lang w:val="en-US"/>
                    </w:rPr>
                    <w:t xml:space="preserve"> </w:t>
                  </w:r>
                  <w:r w:rsidRPr="00F6163E">
                    <w:rPr>
                      <w:rFonts w:ascii="Arial" w:hAnsi="Arial" w:cs="Arial"/>
                      <w:sz w:val="20"/>
                      <w:szCs w:val="20"/>
                    </w:rPr>
                    <w:t>Seal</w:t>
                  </w:r>
                </w:p>
              </w:tc>
              <w:tc>
                <w:tcPr>
                  <w:tcW w:w="1228" w:type="pct"/>
                  <w:tcBorders>
                    <w:top w:val="nil"/>
                    <w:left w:val="single" w:sz="4" w:space="0" w:color="auto"/>
                    <w:bottom w:val="single" w:sz="4" w:space="0" w:color="auto"/>
                    <w:right w:val="single" w:sz="4" w:space="0" w:color="auto"/>
                  </w:tcBorders>
                  <w:shd w:val="clear" w:color="auto" w:fill="auto"/>
                </w:tcPr>
                <w:p w14:paraId="4270F9D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 Seal</w:t>
                  </w:r>
                </w:p>
              </w:tc>
              <w:tc>
                <w:tcPr>
                  <w:tcW w:w="959" w:type="pct"/>
                  <w:tcBorders>
                    <w:top w:val="nil"/>
                    <w:left w:val="single" w:sz="4" w:space="0" w:color="auto"/>
                    <w:bottom w:val="single" w:sz="4" w:space="0" w:color="auto"/>
                    <w:right w:val="single" w:sz="4" w:space="0" w:color="auto"/>
                  </w:tcBorders>
                  <w:shd w:val="clear" w:color="auto" w:fill="auto"/>
                </w:tcPr>
                <w:p w14:paraId="032D9F26"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 Seal</w:t>
                  </w:r>
                </w:p>
              </w:tc>
            </w:tr>
            <w:tr w:rsidR="00F6163E" w:rsidRPr="00F6163E" w14:paraId="3AB6F4D1" w14:textId="77777777" w:rsidTr="00F6163E">
              <w:tc>
                <w:tcPr>
                  <w:tcW w:w="1422" w:type="pct"/>
                  <w:tcBorders>
                    <w:top w:val="single" w:sz="4" w:space="0" w:color="auto"/>
                    <w:left w:val="single" w:sz="4" w:space="0" w:color="auto"/>
                    <w:bottom w:val="nil"/>
                    <w:right w:val="single" w:sz="4" w:space="0" w:color="auto"/>
                  </w:tcBorders>
                  <w:shd w:val="clear" w:color="auto" w:fill="auto"/>
                  <w:vAlign w:val="center"/>
                </w:tcPr>
                <w:p w14:paraId="7C99C59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323D36D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716CB0E3"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p>
                <w:p w14:paraId="71CAE0CF"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lastRenderedPageBreak/>
                    <w:t xml:space="preserve">- Tuyến đường (Route):.... </w:t>
                  </w:r>
                </w:p>
              </w:tc>
              <w:tc>
                <w:tcPr>
                  <w:tcW w:w="1391" w:type="pct"/>
                  <w:tcBorders>
                    <w:top w:val="single" w:sz="4" w:space="0" w:color="auto"/>
                    <w:left w:val="single" w:sz="4" w:space="0" w:color="auto"/>
                    <w:bottom w:val="nil"/>
                    <w:right w:val="single" w:sz="4" w:space="0" w:color="auto"/>
                  </w:tcBorders>
                  <w:shd w:val="clear" w:color="auto" w:fill="auto"/>
                  <w:vAlign w:val="center"/>
                </w:tcPr>
                <w:p w14:paraId="0F1F5838" w14:textId="77777777" w:rsidR="00F6163E" w:rsidRPr="00F6163E" w:rsidRDefault="00F6163E" w:rsidP="00F6163E">
                  <w:pPr>
                    <w:jc w:val="center"/>
                    <w:rPr>
                      <w:rFonts w:ascii="Arial" w:hAnsi="Arial" w:cs="Arial"/>
                      <w:sz w:val="20"/>
                      <w:szCs w:val="20"/>
                    </w:rPr>
                  </w:pPr>
                </w:p>
              </w:tc>
              <w:tc>
                <w:tcPr>
                  <w:tcW w:w="1228" w:type="pct"/>
                  <w:tcBorders>
                    <w:top w:val="single" w:sz="4" w:space="0" w:color="auto"/>
                    <w:left w:val="single" w:sz="4" w:space="0" w:color="auto"/>
                    <w:bottom w:val="nil"/>
                    <w:right w:val="single" w:sz="4" w:space="0" w:color="auto"/>
                  </w:tcBorders>
                  <w:shd w:val="clear" w:color="auto" w:fill="auto"/>
                  <w:vAlign w:val="center"/>
                </w:tcPr>
                <w:p w14:paraId="408808ED" w14:textId="77777777" w:rsidR="00F6163E" w:rsidRPr="00F6163E" w:rsidRDefault="00F6163E" w:rsidP="00F6163E">
                  <w:pPr>
                    <w:jc w:val="center"/>
                    <w:rPr>
                      <w:rFonts w:ascii="Arial" w:hAnsi="Arial" w:cs="Arial"/>
                      <w:sz w:val="20"/>
                      <w:szCs w:val="20"/>
                    </w:rPr>
                  </w:pPr>
                </w:p>
              </w:tc>
              <w:tc>
                <w:tcPr>
                  <w:tcW w:w="959" w:type="pct"/>
                  <w:tcBorders>
                    <w:top w:val="single" w:sz="4" w:space="0" w:color="auto"/>
                    <w:left w:val="single" w:sz="4" w:space="0" w:color="auto"/>
                    <w:bottom w:val="nil"/>
                    <w:right w:val="single" w:sz="4" w:space="0" w:color="auto"/>
                  </w:tcBorders>
                  <w:shd w:val="clear" w:color="auto" w:fill="auto"/>
                  <w:vAlign w:val="center"/>
                </w:tcPr>
                <w:p w14:paraId="3DCB48DC" w14:textId="77777777" w:rsidR="00F6163E" w:rsidRPr="00F6163E" w:rsidRDefault="00F6163E" w:rsidP="00F6163E">
                  <w:pPr>
                    <w:jc w:val="center"/>
                    <w:rPr>
                      <w:rFonts w:ascii="Arial" w:hAnsi="Arial" w:cs="Arial"/>
                      <w:sz w:val="20"/>
                      <w:szCs w:val="20"/>
                    </w:rPr>
                  </w:pPr>
                </w:p>
              </w:tc>
            </w:tr>
            <w:tr w:rsidR="00F6163E" w:rsidRPr="00F6163E" w14:paraId="335922B5" w14:textId="77777777" w:rsidTr="00F6163E">
              <w:tc>
                <w:tcPr>
                  <w:tcW w:w="1422" w:type="pct"/>
                  <w:tcBorders>
                    <w:top w:val="nil"/>
                    <w:left w:val="single" w:sz="4" w:space="0" w:color="auto"/>
                    <w:bottom w:val="single" w:sz="4" w:space="0" w:color="auto"/>
                    <w:right w:val="single" w:sz="4" w:space="0" w:color="auto"/>
                  </w:tcBorders>
                  <w:shd w:val="clear" w:color="auto" w:fill="auto"/>
                  <w:vAlign w:val="center"/>
                </w:tcPr>
                <w:p w14:paraId="17DAC80D"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Dấu Hải quan </w:t>
                  </w:r>
                  <w:r w:rsidRPr="00F6163E">
                    <w:rPr>
                      <w:rFonts w:ascii="Arial" w:hAnsi="Arial" w:cs="Arial"/>
                      <w:sz w:val="20"/>
                      <w:szCs w:val="20"/>
                      <w:lang w:val="en-US"/>
                    </w:rPr>
                    <w:br/>
                  </w:r>
                  <w:r w:rsidRPr="00F6163E">
                    <w:rPr>
                      <w:rFonts w:ascii="Arial" w:hAnsi="Arial" w:cs="Arial"/>
                      <w:sz w:val="20"/>
                      <w:szCs w:val="20"/>
                    </w:rPr>
                    <w:t>Customs Seal</w:t>
                  </w:r>
                </w:p>
              </w:tc>
              <w:tc>
                <w:tcPr>
                  <w:tcW w:w="1391" w:type="pct"/>
                  <w:tcBorders>
                    <w:top w:val="nil"/>
                    <w:left w:val="single" w:sz="4" w:space="0" w:color="auto"/>
                    <w:bottom w:val="single" w:sz="4" w:space="0" w:color="auto"/>
                    <w:right w:val="single" w:sz="4" w:space="0" w:color="auto"/>
                  </w:tcBorders>
                  <w:shd w:val="clear" w:color="auto" w:fill="auto"/>
                  <w:vAlign w:val="center"/>
                </w:tcPr>
                <w:p w14:paraId="3F395132"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w:t>
                  </w:r>
                  <w:r w:rsidRPr="00F6163E">
                    <w:rPr>
                      <w:rFonts w:ascii="Arial" w:hAnsi="Arial" w:cs="Arial"/>
                      <w:sz w:val="20"/>
                      <w:szCs w:val="20"/>
                      <w:lang w:val="en-US"/>
                    </w:rPr>
                    <w:t>ả</w:t>
                  </w:r>
                  <w:r w:rsidRPr="00F6163E">
                    <w:rPr>
                      <w:rFonts w:ascii="Arial" w:hAnsi="Arial" w:cs="Arial"/>
                      <w:sz w:val="20"/>
                      <w:szCs w:val="20"/>
                    </w:rPr>
                    <w:t xml:space="preserve">i quan </w:t>
                  </w:r>
                  <w:r w:rsidRPr="00F6163E">
                    <w:rPr>
                      <w:rFonts w:ascii="Arial" w:hAnsi="Arial" w:cs="Arial"/>
                      <w:sz w:val="20"/>
                      <w:szCs w:val="20"/>
                      <w:lang w:val="en-US"/>
                    </w:rPr>
                    <w:br/>
                  </w:r>
                  <w:r w:rsidRPr="00F6163E">
                    <w:rPr>
                      <w:rFonts w:ascii="Arial" w:hAnsi="Arial" w:cs="Arial"/>
                      <w:sz w:val="20"/>
                      <w:szCs w:val="20"/>
                    </w:rPr>
                    <w:t>Customs Seal</w:t>
                  </w:r>
                </w:p>
              </w:tc>
              <w:tc>
                <w:tcPr>
                  <w:tcW w:w="1228" w:type="pct"/>
                  <w:tcBorders>
                    <w:top w:val="nil"/>
                    <w:left w:val="single" w:sz="4" w:space="0" w:color="auto"/>
                    <w:bottom w:val="single" w:sz="4" w:space="0" w:color="auto"/>
                    <w:right w:val="single" w:sz="4" w:space="0" w:color="auto"/>
                  </w:tcBorders>
                  <w:shd w:val="clear" w:color="auto" w:fill="auto"/>
                  <w:vAlign w:val="center"/>
                </w:tcPr>
                <w:p w14:paraId="14ECC70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Hải quan </w:t>
                  </w:r>
                  <w:r w:rsidRPr="00F6163E">
                    <w:rPr>
                      <w:rFonts w:ascii="Arial" w:hAnsi="Arial" w:cs="Arial"/>
                      <w:sz w:val="20"/>
                      <w:szCs w:val="20"/>
                      <w:lang w:val="en-US"/>
                    </w:rPr>
                    <w:br/>
                  </w:r>
                  <w:r w:rsidRPr="00F6163E">
                    <w:rPr>
                      <w:rFonts w:ascii="Arial" w:hAnsi="Arial" w:cs="Arial"/>
                      <w:sz w:val="20"/>
                      <w:szCs w:val="20"/>
                    </w:rPr>
                    <w:t>Customs Seal</w:t>
                  </w:r>
                </w:p>
              </w:tc>
              <w:tc>
                <w:tcPr>
                  <w:tcW w:w="959" w:type="pct"/>
                  <w:tcBorders>
                    <w:top w:val="nil"/>
                    <w:left w:val="single" w:sz="4" w:space="0" w:color="auto"/>
                    <w:bottom w:val="single" w:sz="4" w:space="0" w:color="auto"/>
                    <w:right w:val="single" w:sz="4" w:space="0" w:color="auto"/>
                  </w:tcBorders>
                  <w:shd w:val="clear" w:color="auto" w:fill="auto"/>
                  <w:vAlign w:val="center"/>
                </w:tcPr>
                <w:p w14:paraId="5A9C258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w:t>
                  </w:r>
                  <w:r w:rsidRPr="00F6163E">
                    <w:rPr>
                      <w:rFonts w:ascii="Arial" w:hAnsi="Arial" w:cs="Arial"/>
                      <w:sz w:val="20"/>
                      <w:szCs w:val="20"/>
                      <w:lang w:val="en-US"/>
                    </w:rPr>
                    <w:t>ả</w:t>
                  </w:r>
                  <w:r w:rsidRPr="00F6163E">
                    <w:rPr>
                      <w:rFonts w:ascii="Arial" w:hAnsi="Arial" w:cs="Arial"/>
                      <w:sz w:val="20"/>
                      <w:szCs w:val="20"/>
                    </w:rPr>
                    <w:t xml:space="preserve">i quan </w:t>
                  </w:r>
                  <w:r w:rsidRPr="00F6163E">
                    <w:rPr>
                      <w:rFonts w:ascii="Arial" w:hAnsi="Arial" w:cs="Arial"/>
                      <w:sz w:val="20"/>
                      <w:szCs w:val="20"/>
                      <w:lang w:val="en-US"/>
                    </w:rPr>
                    <w:br/>
                  </w:r>
                  <w:r w:rsidRPr="00F6163E">
                    <w:rPr>
                      <w:rFonts w:ascii="Arial" w:hAnsi="Arial" w:cs="Arial"/>
                      <w:sz w:val="20"/>
                      <w:szCs w:val="20"/>
                    </w:rPr>
                    <w:t>Customs Seal</w:t>
                  </w:r>
                </w:p>
              </w:tc>
            </w:tr>
          </w:tbl>
          <w:p w14:paraId="7D955217" w14:textId="77777777" w:rsidR="00F6163E" w:rsidRPr="00F6163E" w:rsidRDefault="00F6163E" w:rsidP="00F6163E">
            <w:pPr>
              <w:jc w:val="center"/>
              <w:rPr>
                <w:rFonts w:ascii="Arial" w:hAnsi="Arial" w:cs="Arial"/>
                <w:b/>
                <w:sz w:val="20"/>
                <w:szCs w:val="20"/>
              </w:rPr>
            </w:pPr>
          </w:p>
        </w:tc>
        <w:tc>
          <w:tcPr>
            <w:tcW w:w="152" w:type="pct"/>
            <w:shd w:val="clear" w:color="auto" w:fill="auto"/>
          </w:tcPr>
          <w:p w14:paraId="647B427A" w14:textId="77777777" w:rsidR="00F6163E" w:rsidRPr="00F6163E" w:rsidRDefault="00F6163E" w:rsidP="00F6163E">
            <w:pPr>
              <w:jc w:val="center"/>
              <w:rPr>
                <w:rFonts w:ascii="Arial" w:hAnsi="Arial" w:cs="Arial"/>
                <w:sz w:val="20"/>
                <w:szCs w:val="20"/>
              </w:rPr>
            </w:pPr>
          </w:p>
        </w:tc>
        <w:tc>
          <w:tcPr>
            <w:tcW w:w="2430" w:type="pct"/>
            <w:shd w:val="clear" w:color="auto" w:fill="auto"/>
            <w:vAlign w:val="bottom"/>
          </w:tcPr>
          <w:p w14:paraId="67B2218D"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Cửa khẩu (Border gate):</w:t>
            </w:r>
            <w:r w:rsidRPr="00F6163E">
              <w:rPr>
                <w:rFonts w:ascii="Arial" w:hAnsi="Arial" w:cs="Arial"/>
                <w:sz w:val="20"/>
                <w:szCs w:val="20"/>
                <w:lang w:val="en-US"/>
              </w:rPr>
              <w:t xml:space="preserve"> ............................</w:t>
            </w:r>
          </w:p>
          <w:p w14:paraId="37BE194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12DBB632" w14:textId="77777777" w:rsidR="00F6163E" w:rsidRPr="00F6163E" w:rsidRDefault="00F6163E" w:rsidP="00F6163E">
            <w:pPr>
              <w:rPr>
                <w:rFonts w:ascii="Arial" w:hAnsi="Arial" w:cs="Arial"/>
                <w:b/>
                <w:sz w:val="20"/>
                <w:szCs w:val="20"/>
              </w:rPr>
            </w:pPr>
            <w:r w:rsidRPr="00F6163E">
              <w:rPr>
                <w:rFonts w:ascii="Arial" w:hAnsi="Arial" w:cs="Arial"/>
                <w:sz w:val="20"/>
                <w:szCs w:val="20"/>
                <w:lang w:val="en-US"/>
              </w:rPr>
              <w:t>.......................................................................</w:t>
            </w:r>
          </w:p>
          <w:p w14:paraId="11E95F01"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Vùng/tuyến hoạt động (Operation areas/routes):</w:t>
            </w:r>
            <w:r w:rsidRPr="00F6163E">
              <w:rPr>
                <w:rFonts w:ascii="Arial" w:hAnsi="Arial" w:cs="Arial"/>
                <w:b/>
                <w:sz w:val="20"/>
                <w:szCs w:val="20"/>
                <w:lang w:val="en-US"/>
              </w:rPr>
              <w:t xml:space="preserve"> </w:t>
            </w:r>
            <w:r w:rsidRPr="00F6163E">
              <w:rPr>
                <w:rFonts w:ascii="Arial" w:hAnsi="Arial" w:cs="Arial"/>
                <w:sz w:val="20"/>
                <w:szCs w:val="20"/>
                <w:lang w:val="en-US"/>
              </w:rPr>
              <w:t>..............................................</w:t>
            </w:r>
          </w:p>
          <w:p w14:paraId="40EE5DBD"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138EF43A" w14:textId="77777777" w:rsidR="00F6163E" w:rsidRPr="00F6163E" w:rsidRDefault="00F6163E" w:rsidP="00F6163E">
            <w:pPr>
              <w:rPr>
                <w:rFonts w:ascii="Arial" w:hAnsi="Arial" w:cs="Arial"/>
                <w:b/>
                <w:sz w:val="20"/>
                <w:szCs w:val="20"/>
                <w:lang w:val="en-US"/>
              </w:rPr>
            </w:pPr>
            <w:r w:rsidRPr="00F6163E">
              <w:rPr>
                <w:rFonts w:ascii="Arial" w:hAnsi="Arial" w:cs="Arial"/>
                <w:sz w:val="20"/>
                <w:szCs w:val="20"/>
                <w:lang w:val="en-US"/>
              </w:rPr>
              <w:t>.......................................................................</w:t>
            </w:r>
          </w:p>
          <w:p w14:paraId="6E3C235E"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N</w:t>
            </w:r>
            <w:r w:rsidRPr="00F6163E">
              <w:rPr>
                <w:rFonts w:ascii="Arial" w:hAnsi="Arial" w:cs="Arial"/>
                <w:b/>
                <w:sz w:val="20"/>
                <w:szCs w:val="20"/>
                <w:lang w:val="en-US"/>
              </w:rPr>
              <w:t>ơ</w:t>
            </w:r>
            <w:r w:rsidRPr="00F6163E">
              <w:rPr>
                <w:rFonts w:ascii="Arial" w:hAnsi="Arial" w:cs="Arial"/>
                <w:b/>
                <w:sz w:val="20"/>
                <w:szCs w:val="20"/>
              </w:rPr>
              <w:t>i đến (Destination):</w:t>
            </w:r>
            <w:r w:rsidRPr="00F6163E">
              <w:rPr>
                <w:rFonts w:ascii="Arial" w:hAnsi="Arial" w:cs="Arial"/>
                <w:sz w:val="20"/>
                <w:szCs w:val="20"/>
                <w:lang w:val="en-US"/>
              </w:rPr>
              <w:t xml:space="preserve"> ................................</w:t>
            </w:r>
          </w:p>
          <w:p w14:paraId="1425C63C" w14:textId="77777777" w:rsidR="00F6163E" w:rsidRPr="00F6163E" w:rsidRDefault="00F6163E" w:rsidP="00F6163E">
            <w:pPr>
              <w:rPr>
                <w:rFonts w:ascii="Arial" w:hAnsi="Arial" w:cs="Arial"/>
                <w:b/>
                <w:sz w:val="20"/>
                <w:szCs w:val="20"/>
              </w:rPr>
            </w:pPr>
            <w:r w:rsidRPr="00F6163E">
              <w:rPr>
                <w:rFonts w:ascii="Arial" w:hAnsi="Arial" w:cs="Arial"/>
                <w:sz w:val="20"/>
                <w:szCs w:val="20"/>
                <w:lang w:val="en-US"/>
              </w:rPr>
              <w:t>.......................................................................</w:t>
            </w:r>
          </w:p>
          <w:p w14:paraId="0832B3A8" w14:textId="77777777" w:rsidR="00F6163E" w:rsidRPr="00F6163E" w:rsidRDefault="00F6163E" w:rsidP="00F6163E">
            <w:pPr>
              <w:rPr>
                <w:rFonts w:ascii="Arial" w:hAnsi="Arial" w:cs="Arial"/>
                <w:b/>
                <w:sz w:val="20"/>
                <w:szCs w:val="20"/>
              </w:rPr>
            </w:pPr>
            <w:r w:rsidRPr="00F6163E">
              <w:rPr>
                <w:rFonts w:ascii="Arial" w:hAnsi="Arial" w:cs="Arial"/>
                <w:b/>
                <w:sz w:val="20"/>
                <w:szCs w:val="20"/>
              </w:rPr>
              <w:t xml:space="preserve">Ngày cấp (Date of issuance): </w:t>
            </w:r>
            <w:r w:rsidRPr="00F6163E">
              <w:rPr>
                <w:rFonts w:ascii="Arial" w:hAnsi="Arial" w:cs="Arial"/>
                <w:sz w:val="20"/>
                <w:szCs w:val="20"/>
                <w:lang w:val="en-US"/>
              </w:rPr>
              <w:t>.....................</w:t>
            </w:r>
          </w:p>
          <w:p w14:paraId="1C22EEE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Issuing Authority </w:t>
            </w:r>
            <w:r w:rsidRPr="00F6163E">
              <w:rPr>
                <w:rFonts w:ascii="Arial" w:hAnsi="Arial" w:cs="Arial"/>
                <w:b/>
                <w:sz w:val="20"/>
                <w:szCs w:val="20"/>
                <w:lang w:val="en-US"/>
              </w:rPr>
              <w:br/>
            </w:r>
            <w:r w:rsidRPr="00F6163E">
              <w:rPr>
                <w:rFonts w:ascii="Arial" w:hAnsi="Arial" w:cs="Arial"/>
                <w:b/>
                <w:sz w:val="20"/>
                <w:szCs w:val="20"/>
              </w:rPr>
              <w:t>(Signature, stamp)</w:t>
            </w:r>
          </w:p>
          <w:p w14:paraId="0334CB19"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Trang 4</w:t>
            </w:r>
          </w:p>
          <w:p w14:paraId="1B603F1F" w14:textId="77777777" w:rsidR="00F6163E" w:rsidRPr="00F6163E" w:rsidRDefault="00F6163E" w:rsidP="00F6163E">
            <w:pPr>
              <w:jc w:val="center"/>
              <w:rPr>
                <w:rFonts w:ascii="Arial" w:hAnsi="Arial" w:cs="Arial"/>
                <w:b/>
                <w:sz w:val="20"/>
                <w:szCs w:val="20"/>
                <w:lang w:val="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78"/>
              <w:gridCol w:w="1114"/>
              <w:gridCol w:w="1114"/>
              <w:gridCol w:w="862"/>
            </w:tblGrid>
            <w:tr w:rsidR="00F6163E" w:rsidRPr="00F6163E" w14:paraId="7CD256C7" w14:textId="77777777" w:rsidTr="00F6163E">
              <w:tc>
                <w:tcPr>
                  <w:tcW w:w="1463" w:type="pct"/>
                  <w:tcBorders>
                    <w:bottom w:val="single" w:sz="4" w:space="0" w:color="auto"/>
                  </w:tcBorders>
                  <w:shd w:val="clear" w:color="auto" w:fill="auto"/>
                </w:tcPr>
                <w:p w14:paraId="5662553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Chuyến </w:t>
                  </w:r>
                  <w:r w:rsidRPr="00F6163E">
                    <w:rPr>
                      <w:rFonts w:ascii="Arial" w:hAnsi="Arial" w:cs="Arial"/>
                      <w:b/>
                      <w:sz w:val="20"/>
                      <w:szCs w:val="20"/>
                      <w:lang w:val="en-US"/>
                    </w:rPr>
                    <w:t>đ</w:t>
                  </w:r>
                  <w:r w:rsidRPr="00F6163E">
                    <w:rPr>
                      <w:rFonts w:ascii="Arial" w:hAnsi="Arial" w:cs="Arial"/>
                      <w:b/>
                      <w:sz w:val="20"/>
                      <w:szCs w:val="20"/>
                    </w:rPr>
                    <w:t>i (Trip)</w:t>
                  </w:r>
                </w:p>
              </w:tc>
              <w:tc>
                <w:tcPr>
                  <w:tcW w:w="1275" w:type="pct"/>
                  <w:shd w:val="clear" w:color="auto" w:fill="auto"/>
                </w:tcPr>
                <w:p w14:paraId="156BFE5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vào (Date of entry)</w:t>
                  </w:r>
                </w:p>
              </w:tc>
              <w:tc>
                <w:tcPr>
                  <w:tcW w:w="1275" w:type="pct"/>
                  <w:shd w:val="clear" w:color="auto" w:fill="auto"/>
                </w:tcPr>
                <w:p w14:paraId="6B0A186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Gia hạn đến (Extension until) (nếu có/if any)</w:t>
                  </w:r>
                </w:p>
              </w:tc>
              <w:tc>
                <w:tcPr>
                  <w:tcW w:w="987" w:type="pct"/>
                  <w:shd w:val="clear" w:color="auto" w:fill="auto"/>
                </w:tcPr>
                <w:p w14:paraId="7D568FA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ra (Date of exit)</w:t>
                  </w:r>
                </w:p>
              </w:tc>
            </w:tr>
            <w:tr w:rsidR="00F6163E" w:rsidRPr="00F6163E" w14:paraId="4D134803" w14:textId="77777777" w:rsidTr="00F6163E">
              <w:tc>
                <w:tcPr>
                  <w:tcW w:w="1463" w:type="pct"/>
                  <w:tcBorders>
                    <w:top w:val="single" w:sz="4" w:space="0" w:color="auto"/>
                    <w:left w:val="single" w:sz="4" w:space="0" w:color="auto"/>
                    <w:bottom w:val="single" w:sz="4" w:space="0" w:color="auto"/>
                    <w:right w:val="single" w:sz="4" w:space="0" w:color="auto"/>
                  </w:tcBorders>
                  <w:shd w:val="clear" w:color="auto" w:fill="auto"/>
                </w:tcPr>
                <w:p w14:paraId="2C581165"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lang w:val="en-US"/>
                    </w:rPr>
                    <w:t>(1)</w:t>
                  </w:r>
                </w:p>
              </w:tc>
              <w:tc>
                <w:tcPr>
                  <w:tcW w:w="1275" w:type="pct"/>
                  <w:tcBorders>
                    <w:left w:val="single" w:sz="4" w:space="0" w:color="auto"/>
                    <w:bottom w:val="single" w:sz="4" w:space="0" w:color="auto"/>
                  </w:tcBorders>
                  <w:shd w:val="clear" w:color="auto" w:fill="auto"/>
                </w:tcPr>
                <w:p w14:paraId="49A0285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1275" w:type="pct"/>
                  <w:tcBorders>
                    <w:bottom w:val="single" w:sz="4" w:space="0" w:color="auto"/>
                  </w:tcBorders>
                  <w:shd w:val="clear" w:color="auto" w:fill="auto"/>
                </w:tcPr>
                <w:p w14:paraId="20381A26"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987" w:type="pct"/>
                  <w:tcBorders>
                    <w:bottom w:val="single" w:sz="4" w:space="0" w:color="auto"/>
                  </w:tcBorders>
                  <w:shd w:val="clear" w:color="auto" w:fill="auto"/>
                </w:tcPr>
                <w:p w14:paraId="234FF26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r>
            <w:tr w:rsidR="00F6163E" w:rsidRPr="00F6163E" w14:paraId="57A0DCBE" w14:textId="77777777" w:rsidTr="00F6163E">
              <w:tc>
                <w:tcPr>
                  <w:tcW w:w="1463" w:type="pct"/>
                  <w:tcBorders>
                    <w:top w:val="single" w:sz="4" w:space="0" w:color="auto"/>
                    <w:left w:val="single" w:sz="4" w:space="0" w:color="auto"/>
                    <w:bottom w:val="nil"/>
                    <w:right w:val="single" w:sz="4" w:space="0" w:color="auto"/>
                  </w:tcBorders>
                  <w:shd w:val="clear" w:color="auto" w:fill="auto"/>
                </w:tcPr>
                <w:p w14:paraId="77BE78D2"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612E196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C</w:t>
                  </w:r>
                  <w:r w:rsidRPr="00F6163E">
                    <w:rPr>
                      <w:rFonts w:ascii="Arial" w:hAnsi="Arial" w:cs="Arial"/>
                      <w:sz w:val="20"/>
                      <w:szCs w:val="20"/>
                      <w:lang w:val="en-US"/>
                    </w:rPr>
                    <w:t>ử</w:t>
                  </w:r>
                  <w:r w:rsidRPr="00F6163E">
                    <w:rPr>
                      <w:rFonts w:ascii="Arial" w:hAnsi="Arial" w:cs="Arial"/>
                      <w:sz w:val="20"/>
                      <w:szCs w:val="20"/>
                    </w:rPr>
                    <w:t xml:space="preserve">a khẩu vào (entry point):... </w:t>
                  </w:r>
                </w:p>
                <w:p w14:paraId="40919435"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p>
                <w:p w14:paraId="2BEF7E89" w14:textId="77777777" w:rsidR="00F6163E" w:rsidRPr="00F6163E" w:rsidRDefault="00F6163E" w:rsidP="00F6163E">
                  <w:pPr>
                    <w:rPr>
                      <w:rFonts w:ascii="Arial" w:hAnsi="Arial" w:cs="Arial"/>
                      <w:sz w:val="20"/>
                      <w:szCs w:val="20"/>
                    </w:rPr>
                  </w:pPr>
                  <w:r w:rsidRPr="00F6163E">
                    <w:rPr>
                      <w:rFonts w:ascii="Arial" w:hAnsi="Arial" w:cs="Arial"/>
                      <w:sz w:val="20"/>
                      <w:szCs w:val="20"/>
                    </w:rPr>
                    <w:t>- Tuyến đường (Ro</w:t>
                  </w:r>
                  <w:r w:rsidRPr="00F6163E">
                    <w:rPr>
                      <w:rFonts w:ascii="Arial" w:hAnsi="Arial" w:cs="Arial"/>
                      <w:sz w:val="20"/>
                      <w:szCs w:val="20"/>
                      <w:lang w:val="en-US"/>
                    </w:rPr>
                    <w:t>u</w:t>
                  </w:r>
                  <w:r w:rsidRPr="00F6163E">
                    <w:rPr>
                      <w:rFonts w:ascii="Arial" w:hAnsi="Arial" w:cs="Arial"/>
                      <w:sz w:val="20"/>
                      <w:szCs w:val="20"/>
                    </w:rPr>
                    <w:t xml:space="preserve">te):.... </w:t>
                  </w:r>
                </w:p>
              </w:tc>
              <w:tc>
                <w:tcPr>
                  <w:tcW w:w="1275" w:type="pct"/>
                  <w:tcBorders>
                    <w:top w:val="single" w:sz="4" w:space="0" w:color="auto"/>
                    <w:left w:val="single" w:sz="4" w:space="0" w:color="auto"/>
                    <w:bottom w:val="nil"/>
                    <w:right w:val="single" w:sz="4" w:space="0" w:color="auto"/>
                  </w:tcBorders>
                  <w:shd w:val="clear" w:color="auto" w:fill="auto"/>
                </w:tcPr>
                <w:p w14:paraId="1DD619F9" w14:textId="77777777" w:rsidR="00F6163E" w:rsidRPr="00F6163E" w:rsidRDefault="00F6163E" w:rsidP="00F6163E">
                  <w:pPr>
                    <w:jc w:val="center"/>
                    <w:rPr>
                      <w:rFonts w:ascii="Arial" w:hAnsi="Arial" w:cs="Arial"/>
                      <w:sz w:val="20"/>
                      <w:szCs w:val="20"/>
                    </w:rPr>
                  </w:pPr>
                </w:p>
              </w:tc>
              <w:tc>
                <w:tcPr>
                  <w:tcW w:w="1275" w:type="pct"/>
                  <w:tcBorders>
                    <w:top w:val="single" w:sz="4" w:space="0" w:color="auto"/>
                    <w:left w:val="single" w:sz="4" w:space="0" w:color="auto"/>
                    <w:bottom w:val="nil"/>
                    <w:right w:val="single" w:sz="4" w:space="0" w:color="auto"/>
                  </w:tcBorders>
                  <w:shd w:val="clear" w:color="auto" w:fill="auto"/>
                </w:tcPr>
                <w:p w14:paraId="39AF34E2" w14:textId="77777777" w:rsidR="00F6163E" w:rsidRPr="00F6163E" w:rsidRDefault="00F6163E" w:rsidP="00F6163E">
                  <w:pPr>
                    <w:jc w:val="center"/>
                    <w:rPr>
                      <w:rFonts w:ascii="Arial" w:hAnsi="Arial" w:cs="Arial"/>
                      <w:sz w:val="20"/>
                      <w:szCs w:val="20"/>
                    </w:rPr>
                  </w:pPr>
                </w:p>
              </w:tc>
              <w:tc>
                <w:tcPr>
                  <w:tcW w:w="987" w:type="pct"/>
                  <w:tcBorders>
                    <w:top w:val="single" w:sz="4" w:space="0" w:color="auto"/>
                    <w:left w:val="single" w:sz="4" w:space="0" w:color="auto"/>
                    <w:bottom w:val="nil"/>
                    <w:right w:val="single" w:sz="4" w:space="0" w:color="auto"/>
                  </w:tcBorders>
                  <w:shd w:val="clear" w:color="auto" w:fill="auto"/>
                </w:tcPr>
                <w:p w14:paraId="118C8A43" w14:textId="77777777" w:rsidR="00F6163E" w:rsidRPr="00F6163E" w:rsidRDefault="00F6163E" w:rsidP="00F6163E">
                  <w:pPr>
                    <w:jc w:val="center"/>
                    <w:rPr>
                      <w:rFonts w:ascii="Arial" w:hAnsi="Arial" w:cs="Arial"/>
                      <w:sz w:val="20"/>
                      <w:szCs w:val="20"/>
                    </w:rPr>
                  </w:pPr>
                </w:p>
              </w:tc>
            </w:tr>
            <w:tr w:rsidR="00F6163E" w:rsidRPr="00F6163E" w14:paraId="3A55EE7B" w14:textId="77777777" w:rsidTr="00F6163E">
              <w:tc>
                <w:tcPr>
                  <w:tcW w:w="1463" w:type="pct"/>
                  <w:tcBorders>
                    <w:top w:val="nil"/>
                    <w:left w:val="single" w:sz="4" w:space="0" w:color="auto"/>
                    <w:bottom w:val="single" w:sz="4" w:space="0" w:color="auto"/>
                    <w:right w:val="single" w:sz="4" w:space="0" w:color="auto"/>
                  </w:tcBorders>
                  <w:shd w:val="clear" w:color="auto" w:fill="auto"/>
                </w:tcPr>
                <w:p w14:paraId="51414BE6" w14:textId="77777777" w:rsidR="00F6163E" w:rsidRPr="00F6163E" w:rsidRDefault="00F6163E" w:rsidP="00F6163E">
                  <w:pPr>
                    <w:rPr>
                      <w:rFonts w:ascii="Arial" w:hAnsi="Arial" w:cs="Arial"/>
                      <w:sz w:val="20"/>
                      <w:szCs w:val="20"/>
                    </w:rPr>
                  </w:pPr>
                  <w:r w:rsidRPr="00F6163E">
                    <w:rPr>
                      <w:rFonts w:ascii="Arial" w:hAnsi="Arial" w:cs="Arial"/>
                      <w:sz w:val="20"/>
                      <w:szCs w:val="20"/>
                    </w:rPr>
                    <w:t>Dấu Hải quan Customs Seal</w:t>
                  </w:r>
                </w:p>
              </w:tc>
              <w:tc>
                <w:tcPr>
                  <w:tcW w:w="1275" w:type="pct"/>
                  <w:tcBorders>
                    <w:top w:val="nil"/>
                    <w:left w:val="single" w:sz="4" w:space="0" w:color="auto"/>
                    <w:bottom w:val="single" w:sz="4" w:space="0" w:color="auto"/>
                    <w:right w:val="single" w:sz="4" w:space="0" w:color="auto"/>
                  </w:tcBorders>
                  <w:shd w:val="clear" w:color="auto" w:fill="auto"/>
                </w:tcPr>
                <w:p w14:paraId="51099F7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 Seal</w:t>
                  </w:r>
                </w:p>
              </w:tc>
              <w:tc>
                <w:tcPr>
                  <w:tcW w:w="1275" w:type="pct"/>
                  <w:tcBorders>
                    <w:top w:val="nil"/>
                    <w:left w:val="single" w:sz="4" w:space="0" w:color="auto"/>
                    <w:bottom w:val="single" w:sz="4" w:space="0" w:color="auto"/>
                    <w:right w:val="single" w:sz="4" w:space="0" w:color="auto"/>
                  </w:tcBorders>
                  <w:shd w:val="clear" w:color="auto" w:fill="auto"/>
                </w:tcPr>
                <w:p w14:paraId="79370A5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 Seal</w:t>
                  </w:r>
                </w:p>
              </w:tc>
              <w:tc>
                <w:tcPr>
                  <w:tcW w:w="987" w:type="pct"/>
                  <w:tcBorders>
                    <w:top w:val="nil"/>
                    <w:left w:val="single" w:sz="4" w:space="0" w:color="auto"/>
                    <w:bottom w:val="single" w:sz="4" w:space="0" w:color="auto"/>
                    <w:right w:val="single" w:sz="4" w:space="0" w:color="auto"/>
                  </w:tcBorders>
                  <w:shd w:val="clear" w:color="auto" w:fill="auto"/>
                </w:tcPr>
                <w:p w14:paraId="4F95A13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Hải quan Customs seal</w:t>
                  </w:r>
                </w:p>
              </w:tc>
            </w:tr>
            <w:tr w:rsidR="00F6163E" w:rsidRPr="00F6163E" w14:paraId="02D4B136" w14:textId="77777777" w:rsidTr="00F6163E">
              <w:tc>
                <w:tcPr>
                  <w:tcW w:w="1463" w:type="pct"/>
                  <w:tcBorders>
                    <w:top w:val="single" w:sz="4" w:space="0" w:color="auto"/>
                    <w:left w:val="single" w:sz="4" w:space="0" w:color="auto"/>
                    <w:bottom w:val="nil"/>
                    <w:right w:val="single" w:sz="4" w:space="0" w:color="auto"/>
                  </w:tcBorders>
                  <w:shd w:val="clear" w:color="auto" w:fill="auto"/>
                </w:tcPr>
                <w:p w14:paraId="0DAAAD1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67BE2A7B"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C</w:t>
                  </w:r>
                  <w:r w:rsidRPr="00F6163E">
                    <w:rPr>
                      <w:rFonts w:ascii="Arial" w:hAnsi="Arial" w:cs="Arial"/>
                      <w:sz w:val="20"/>
                      <w:szCs w:val="20"/>
                      <w:lang w:val="en-US"/>
                    </w:rPr>
                    <w:t>ử</w:t>
                  </w:r>
                  <w:r w:rsidRPr="00F6163E">
                    <w:rPr>
                      <w:rFonts w:ascii="Arial" w:hAnsi="Arial" w:cs="Arial"/>
                      <w:sz w:val="20"/>
                      <w:szCs w:val="20"/>
                    </w:rPr>
                    <w:t xml:space="preserve">a khẩu vào (entry point):... </w:t>
                  </w:r>
                </w:p>
                <w:p w14:paraId="0570B190"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r w:rsidRPr="00F6163E">
                    <w:rPr>
                      <w:rFonts w:ascii="Arial" w:hAnsi="Arial" w:cs="Arial"/>
                      <w:sz w:val="20"/>
                      <w:szCs w:val="20"/>
                      <w:lang w:val="fr-FR"/>
                    </w:rPr>
                    <w:t>...</w:t>
                  </w:r>
                  <w:r w:rsidRPr="00F6163E">
                    <w:rPr>
                      <w:rFonts w:ascii="Arial" w:hAnsi="Arial" w:cs="Arial"/>
                      <w:sz w:val="20"/>
                      <w:szCs w:val="20"/>
                    </w:rPr>
                    <w:t xml:space="preserve"> </w:t>
                  </w:r>
                </w:p>
                <w:p w14:paraId="4F58A4F9"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 Tuyến đường </w:t>
                  </w:r>
                  <w:r w:rsidRPr="00F6163E">
                    <w:rPr>
                      <w:rFonts w:ascii="Arial" w:hAnsi="Arial" w:cs="Arial"/>
                      <w:sz w:val="20"/>
                      <w:szCs w:val="20"/>
                    </w:rPr>
                    <w:lastRenderedPageBreak/>
                    <w:t>(Ro</w:t>
                  </w:r>
                  <w:r w:rsidRPr="00F6163E">
                    <w:rPr>
                      <w:rFonts w:ascii="Arial" w:hAnsi="Arial" w:cs="Arial"/>
                      <w:sz w:val="20"/>
                      <w:szCs w:val="20"/>
                      <w:lang w:val="en-US"/>
                    </w:rPr>
                    <w:t>u</w:t>
                  </w:r>
                  <w:r w:rsidRPr="00F6163E">
                    <w:rPr>
                      <w:rFonts w:ascii="Arial" w:hAnsi="Arial" w:cs="Arial"/>
                      <w:sz w:val="20"/>
                      <w:szCs w:val="20"/>
                    </w:rPr>
                    <w:t xml:space="preserve">te):.... </w:t>
                  </w:r>
                </w:p>
                <w:p w14:paraId="16BDBF20" w14:textId="77777777" w:rsidR="00F6163E" w:rsidRPr="00F6163E" w:rsidRDefault="00F6163E" w:rsidP="00F6163E">
                  <w:pPr>
                    <w:rPr>
                      <w:rFonts w:ascii="Arial" w:hAnsi="Arial" w:cs="Arial"/>
                      <w:sz w:val="20"/>
                      <w:szCs w:val="20"/>
                    </w:rPr>
                  </w:pPr>
                </w:p>
                <w:p w14:paraId="0859D9DD" w14:textId="77777777" w:rsidR="00F6163E" w:rsidRPr="00F6163E" w:rsidRDefault="00F6163E" w:rsidP="00F6163E">
                  <w:pPr>
                    <w:rPr>
                      <w:rFonts w:ascii="Arial" w:hAnsi="Arial" w:cs="Arial"/>
                      <w:sz w:val="20"/>
                      <w:szCs w:val="20"/>
                    </w:rPr>
                  </w:pPr>
                </w:p>
              </w:tc>
              <w:tc>
                <w:tcPr>
                  <w:tcW w:w="1275" w:type="pct"/>
                  <w:tcBorders>
                    <w:top w:val="single" w:sz="4" w:space="0" w:color="auto"/>
                    <w:left w:val="single" w:sz="4" w:space="0" w:color="auto"/>
                    <w:bottom w:val="nil"/>
                    <w:right w:val="single" w:sz="4" w:space="0" w:color="auto"/>
                  </w:tcBorders>
                  <w:shd w:val="clear" w:color="auto" w:fill="auto"/>
                </w:tcPr>
                <w:p w14:paraId="7A079F57" w14:textId="77777777" w:rsidR="00F6163E" w:rsidRPr="00F6163E" w:rsidRDefault="00F6163E" w:rsidP="00F6163E">
                  <w:pPr>
                    <w:jc w:val="center"/>
                    <w:rPr>
                      <w:rFonts w:ascii="Arial" w:hAnsi="Arial" w:cs="Arial"/>
                      <w:sz w:val="20"/>
                      <w:szCs w:val="20"/>
                    </w:rPr>
                  </w:pPr>
                </w:p>
              </w:tc>
              <w:tc>
                <w:tcPr>
                  <w:tcW w:w="1275" w:type="pct"/>
                  <w:tcBorders>
                    <w:top w:val="single" w:sz="4" w:space="0" w:color="auto"/>
                    <w:left w:val="single" w:sz="4" w:space="0" w:color="auto"/>
                    <w:bottom w:val="nil"/>
                    <w:right w:val="single" w:sz="4" w:space="0" w:color="auto"/>
                  </w:tcBorders>
                  <w:shd w:val="clear" w:color="auto" w:fill="auto"/>
                </w:tcPr>
                <w:p w14:paraId="1178C551" w14:textId="77777777" w:rsidR="00F6163E" w:rsidRPr="00F6163E" w:rsidRDefault="00F6163E" w:rsidP="00F6163E">
                  <w:pPr>
                    <w:jc w:val="center"/>
                    <w:rPr>
                      <w:rFonts w:ascii="Arial" w:hAnsi="Arial" w:cs="Arial"/>
                      <w:sz w:val="20"/>
                      <w:szCs w:val="20"/>
                    </w:rPr>
                  </w:pPr>
                </w:p>
              </w:tc>
              <w:tc>
                <w:tcPr>
                  <w:tcW w:w="987" w:type="pct"/>
                  <w:tcBorders>
                    <w:top w:val="single" w:sz="4" w:space="0" w:color="auto"/>
                    <w:left w:val="single" w:sz="4" w:space="0" w:color="auto"/>
                    <w:bottom w:val="nil"/>
                    <w:right w:val="single" w:sz="4" w:space="0" w:color="auto"/>
                  </w:tcBorders>
                  <w:shd w:val="clear" w:color="auto" w:fill="auto"/>
                </w:tcPr>
                <w:p w14:paraId="61367FE0" w14:textId="77777777" w:rsidR="00F6163E" w:rsidRPr="00F6163E" w:rsidRDefault="00F6163E" w:rsidP="00F6163E">
                  <w:pPr>
                    <w:jc w:val="center"/>
                    <w:rPr>
                      <w:rFonts w:ascii="Arial" w:hAnsi="Arial" w:cs="Arial"/>
                      <w:sz w:val="20"/>
                      <w:szCs w:val="20"/>
                    </w:rPr>
                  </w:pPr>
                </w:p>
              </w:tc>
            </w:tr>
            <w:tr w:rsidR="00F6163E" w:rsidRPr="00F6163E" w14:paraId="05F30BAB" w14:textId="77777777" w:rsidTr="00F6163E">
              <w:tc>
                <w:tcPr>
                  <w:tcW w:w="1463" w:type="pct"/>
                  <w:tcBorders>
                    <w:top w:val="nil"/>
                    <w:left w:val="single" w:sz="4" w:space="0" w:color="auto"/>
                    <w:bottom w:val="single" w:sz="4" w:space="0" w:color="auto"/>
                    <w:right w:val="single" w:sz="4" w:space="0" w:color="auto"/>
                  </w:tcBorders>
                  <w:shd w:val="clear" w:color="auto" w:fill="auto"/>
                </w:tcPr>
                <w:p w14:paraId="349F0942"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Dấu Hải quan </w:t>
                  </w:r>
                  <w:r w:rsidRPr="00F6163E">
                    <w:rPr>
                      <w:rFonts w:ascii="Arial" w:hAnsi="Arial" w:cs="Arial"/>
                      <w:sz w:val="20"/>
                      <w:szCs w:val="20"/>
                      <w:lang w:val="en-US"/>
                    </w:rPr>
                    <w:br/>
                  </w:r>
                  <w:r w:rsidRPr="00F6163E">
                    <w:rPr>
                      <w:rFonts w:ascii="Arial" w:hAnsi="Arial" w:cs="Arial"/>
                      <w:sz w:val="20"/>
                      <w:szCs w:val="20"/>
                    </w:rPr>
                    <w:t>Customs Seal</w:t>
                  </w:r>
                </w:p>
              </w:tc>
              <w:tc>
                <w:tcPr>
                  <w:tcW w:w="1275" w:type="pct"/>
                  <w:tcBorders>
                    <w:top w:val="nil"/>
                    <w:left w:val="single" w:sz="4" w:space="0" w:color="auto"/>
                    <w:bottom w:val="single" w:sz="4" w:space="0" w:color="auto"/>
                    <w:right w:val="single" w:sz="4" w:space="0" w:color="auto"/>
                  </w:tcBorders>
                  <w:shd w:val="clear" w:color="auto" w:fill="auto"/>
                </w:tcPr>
                <w:p w14:paraId="5432FC0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w:t>
                  </w:r>
                  <w:r w:rsidRPr="00F6163E">
                    <w:rPr>
                      <w:rFonts w:ascii="Arial" w:hAnsi="Arial" w:cs="Arial"/>
                      <w:sz w:val="20"/>
                      <w:szCs w:val="20"/>
                      <w:lang w:val="en-US"/>
                    </w:rPr>
                    <w:t>ả</w:t>
                  </w:r>
                  <w:r w:rsidRPr="00F6163E">
                    <w:rPr>
                      <w:rFonts w:ascii="Arial" w:hAnsi="Arial" w:cs="Arial"/>
                      <w:sz w:val="20"/>
                      <w:szCs w:val="20"/>
                    </w:rPr>
                    <w:t xml:space="preserve">i quan </w:t>
                  </w:r>
                  <w:r w:rsidRPr="00F6163E">
                    <w:rPr>
                      <w:rFonts w:ascii="Arial" w:hAnsi="Arial" w:cs="Arial"/>
                      <w:sz w:val="20"/>
                      <w:szCs w:val="20"/>
                      <w:lang w:val="en-US"/>
                    </w:rPr>
                    <w:br/>
                  </w:r>
                  <w:r w:rsidRPr="00F6163E">
                    <w:rPr>
                      <w:rFonts w:ascii="Arial" w:hAnsi="Arial" w:cs="Arial"/>
                      <w:sz w:val="20"/>
                      <w:szCs w:val="20"/>
                    </w:rPr>
                    <w:t>Customs Seal</w:t>
                  </w:r>
                </w:p>
              </w:tc>
              <w:tc>
                <w:tcPr>
                  <w:tcW w:w="1275" w:type="pct"/>
                  <w:tcBorders>
                    <w:top w:val="nil"/>
                    <w:left w:val="single" w:sz="4" w:space="0" w:color="auto"/>
                    <w:bottom w:val="single" w:sz="4" w:space="0" w:color="auto"/>
                    <w:right w:val="single" w:sz="4" w:space="0" w:color="auto"/>
                  </w:tcBorders>
                  <w:shd w:val="clear" w:color="auto" w:fill="auto"/>
                </w:tcPr>
                <w:p w14:paraId="42FA605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H</w:t>
                  </w:r>
                  <w:r w:rsidRPr="00F6163E">
                    <w:rPr>
                      <w:rFonts w:ascii="Arial" w:hAnsi="Arial" w:cs="Arial"/>
                      <w:sz w:val="20"/>
                      <w:szCs w:val="20"/>
                      <w:lang w:val="en-US"/>
                    </w:rPr>
                    <w:t>ả</w:t>
                  </w:r>
                  <w:r w:rsidRPr="00F6163E">
                    <w:rPr>
                      <w:rFonts w:ascii="Arial" w:hAnsi="Arial" w:cs="Arial"/>
                      <w:sz w:val="20"/>
                      <w:szCs w:val="20"/>
                    </w:rPr>
                    <w:t xml:space="preserve">i quan </w:t>
                  </w:r>
                  <w:r w:rsidRPr="00F6163E">
                    <w:rPr>
                      <w:rFonts w:ascii="Arial" w:hAnsi="Arial" w:cs="Arial"/>
                      <w:sz w:val="20"/>
                      <w:szCs w:val="20"/>
                      <w:lang w:val="en-US"/>
                    </w:rPr>
                    <w:br/>
                  </w:r>
                  <w:r w:rsidRPr="00F6163E">
                    <w:rPr>
                      <w:rFonts w:ascii="Arial" w:hAnsi="Arial" w:cs="Arial"/>
                      <w:sz w:val="20"/>
                      <w:szCs w:val="20"/>
                    </w:rPr>
                    <w:t>Customs seal</w:t>
                  </w:r>
                </w:p>
              </w:tc>
              <w:tc>
                <w:tcPr>
                  <w:tcW w:w="987" w:type="pct"/>
                  <w:tcBorders>
                    <w:top w:val="nil"/>
                    <w:left w:val="single" w:sz="4" w:space="0" w:color="auto"/>
                    <w:bottom w:val="single" w:sz="4" w:space="0" w:color="auto"/>
                    <w:right w:val="single" w:sz="4" w:space="0" w:color="auto"/>
                  </w:tcBorders>
                  <w:shd w:val="clear" w:color="auto" w:fill="auto"/>
                </w:tcPr>
                <w:p w14:paraId="1A4FE43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Hải quan </w:t>
                  </w:r>
                  <w:r w:rsidRPr="00F6163E">
                    <w:rPr>
                      <w:rFonts w:ascii="Arial" w:hAnsi="Arial" w:cs="Arial"/>
                      <w:sz w:val="20"/>
                      <w:szCs w:val="20"/>
                      <w:lang w:val="en-US"/>
                    </w:rPr>
                    <w:br/>
                  </w:r>
                  <w:r w:rsidRPr="00F6163E">
                    <w:rPr>
                      <w:rFonts w:ascii="Arial" w:hAnsi="Arial" w:cs="Arial"/>
                      <w:sz w:val="20"/>
                      <w:szCs w:val="20"/>
                    </w:rPr>
                    <w:t>Customs Seal</w:t>
                  </w:r>
                </w:p>
              </w:tc>
            </w:tr>
          </w:tbl>
          <w:p w14:paraId="581351FF" w14:textId="77777777" w:rsidR="00F6163E" w:rsidRPr="00F6163E" w:rsidRDefault="00F6163E" w:rsidP="00F6163E">
            <w:pPr>
              <w:jc w:val="center"/>
              <w:rPr>
                <w:rFonts w:ascii="Arial" w:hAnsi="Arial" w:cs="Arial"/>
                <w:b/>
                <w:sz w:val="20"/>
                <w:szCs w:val="20"/>
                <w:lang w:val="en-US"/>
              </w:rPr>
            </w:pPr>
          </w:p>
        </w:tc>
      </w:tr>
    </w:tbl>
    <w:p w14:paraId="0485E3B4" w14:textId="77777777" w:rsidR="00863DE2" w:rsidRDefault="00863DE2"/>
    <w:tbl>
      <w:tblPr>
        <w:tblW w:w="5000" w:type="pct"/>
        <w:tblCellMar>
          <w:left w:w="0" w:type="dxa"/>
          <w:right w:w="0" w:type="dxa"/>
        </w:tblCellMar>
        <w:tblLook w:val="0000" w:firstRow="0" w:lastRow="0" w:firstColumn="0" w:lastColumn="0" w:noHBand="0" w:noVBand="0"/>
      </w:tblPr>
      <w:tblGrid>
        <w:gridCol w:w="4362"/>
        <w:gridCol w:w="274"/>
        <w:gridCol w:w="4384"/>
      </w:tblGrid>
      <w:tr w:rsidR="00F6163E" w:rsidRPr="00F6163E" w14:paraId="221715D3" w14:textId="77777777" w:rsidTr="00863DE2">
        <w:tc>
          <w:tcPr>
            <w:tcW w:w="2418" w:type="pct"/>
            <w:tcBorders>
              <w:left w:val="single" w:sz="2" w:space="0" w:color="auto"/>
              <w:right w:val="single" w:sz="2" w:space="0" w:color="auto"/>
            </w:tcBorders>
            <w:shd w:val="clear" w:color="auto" w:fill="auto"/>
          </w:tcPr>
          <w:tbl>
            <w:tblPr>
              <w:tblW w:w="4753" w:type="pct"/>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00"/>
              <w:gridCol w:w="978"/>
              <w:gridCol w:w="1028"/>
              <w:gridCol w:w="930"/>
            </w:tblGrid>
            <w:tr w:rsidR="00F6163E" w:rsidRPr="00F6163E" w14:paraId="5D8820A4" w14:textId="77777777" w:rsidTr="00F6163E">
              <w:tc>
                <w:tcPr>
                  <w:tcW w:w="1249" w:type="pct"/>
                  <w:shd w:val="clear" w:color="auto" w:fill="auto"/>
                </w:tcPr>
                <w:p w14:paraId="3FFCFB2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Chuyến </w:t>
                  </w:r>
                  <w:r w:rsidRPr="00F6163E">
                    <w:rPr>
                      <w:rFonts w:ascii="Arial" w:hAnsi="Arial" w:cs="Arial"/>
                      <w:b/>
                      <w:sz w:val="20"/>
                      <w:szCs w:val="20"/>
                      <w:lang w:val="en-US"/>
                    </w:rPr>
                    <w:t>đ</w:t>
                  </w:r>
                  <w:r w:rsidRPr="00F6163E">
                    <w:rPr>
                      <w:rFonts w:ascii="Arial" w:hAnsi="Arial" w:cs="Arial"/>
                      <w:b/>
                      <w:sz w:val="20"/>
                      <w:szCs w:val="20"/>
                    </w:rPr>
                    <w:t>i (Trip)</w:t>
                  </w:r>
                </w:p>
              </w:tc>
              <w:tc>
                <w:tcPr>
                  <w:tcW w:w="1250" w:type="pct"/>
                  <w:shd w:val="clear" w:color="auto" w:fill="auto"/>
                </w:tcPr>
                <w:p w14:paraId="673C220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vào (Date of entry)</w:t>
                  </w:r>
                </w:p>
              </w:tc>
              <w:tc>
                <w:tcPr>
                  <w:tcW w:w="1250" w:type="pct"/>
                  <w:shd w:val="clear" w:color="auto" w:fill="auto"/>
                </w:tcPr>
                <w:p w14:paraId="08F2EB2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Gia hạn đến </w:t>
                  </w:r>
                  <w:r w:rsidRPr="00F6163E">
                    <w:rPr>
                      <w:rFonts w:ascii="Arial" w:hAnsi="Arial" w:cs="Arial"/>
                      <w:b/>
                      <w:sz w:val="20"/>
                      <w:szCs w:val="20"/>
                      <w:lang w:val="en-US"/>
                    </w:rPr>
                    <w:t>(</w:t>
                  </w:r>
                  <w:r w:rsidRPr="00F6163E">
                    <w:rPr>
                      <w:rFonts w:ascii="Arial" w:hAnsi="Arial" w:cs="Arial"/>
                      <w:b/>
                      <w:sz w:val="20"/>
                      <w:szCs w:val="20"/>
                    </w:rPr>
                    <w:t>Extension until) (nếu có/if any)</w:t>
                  </w:r>
                </w:p>
              </w:tc>
              <w:tc>
                <w:tcPr>
                  <w:tcW w:w="1250" w:type="pct"/>
                  <w:shd w:val="clear" w:color="auto" w:fill="auto"/>
                </w:tcPr>
                <w:p w14:paraId="6A33BA8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ra (Date of exit)</w:t>
                  </w:r>
                </w:p>
              </w:tc>
            </w:tr>
            <w:tr w:rsidR="00F6163E" w:rsidRPr="00F6163E" w14:paraId="733A1F32" w14:textId="77777777" w:rsidTr="00F6163E">
              <w:tc>
                <w:tcPr>
                  <w:tcW w:w="1249" w:type="pct"/>
                  <w:tcBorders>
                    <w:bottom w:val="single" w:sz="4" w:space="0" w:color="auto"/>
                  </w:tcBorders>
                  <w:shd w:val="clear" w:color="auto" w:fill="auto"/>
                </w:tcPr>
                <w:p w14:paraId="4A590B9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1250" w:type="pct"/>
                  <w:tcBorders>
                    <w:bottom w:val="single" w:sz="4" w:space="0" w:color="auto"/>
                  </w:tcBorders>
                  <w:shd w:val="clear" w:color="auto" w:fill="auto"/>
                </w:tcPr>
                <w:p w14:paraId="551F96A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1250" w:type="pct"/>
                  <w:tcBorders>
                    <w:bottom w:val="single" w:sz="4" w:space="0" w:color="auto"/>
                  </w:tcBorders>
                  <w:shd w:val="clear" w:color="auto" w:fill="auto"/>
                </w:tcPr>
                <w:p w14:paraId="37E3278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1250" w:type="pct"/>
                  <w:tcBorders>
                    <w:bottom w:val="single" w:sz="4" w:space="0" w:color="auto"/>
                  </w:tcBorders>
                  <w:shd w:val="clear" w:color="auto" w:fill="auto"/>
                </w:tcPr>
                <w:p w14:paraId="206F91D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r>
            <w:tr w:rsidR="00F6163E" w:rsidRPr="00F6163E" w14:paraId="44FF5091" w14:textId="77777777" w:rsidTr="00F6163E">
              <w:tc>
                <w:tcPr>
                  <w:tcW w:w="1249" w:type="pct"/>
                  <w:tcBorders>
                    <w:top w:val="single" w:sz="4" w:space="0" w:color="auto"/>
                    <w:left w:val="single" w:sz="4" w:space="0" w:color="auto"/>
                    <w:bottom w:val="nil"/>
                    <w:right w:val="single" w:sz="4" w:space="0" w:color="auto"/>
                  </w:tcBorders>
                  <w:shd w:val="clear" w:color="auto" w:fill="auto"/>
                </w:tcPr>
                <w:p w14:paraId="17CBAF5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7C114422"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3D6FD5C5" w14:textId="77777777" w:rsidR="00F6163E" w:rsidRPr="00F6163E" w:rsidRDefault="00F6163E" w:rsidP="00F6163E">
                  <w:pPr>
                    <w:rPr>
                      <w:rFonts w:ascii="Arial" w:hAnsi="Arial" w:cs="Arial"/>
                      <w:sz w:val="20"/>
                      <w:szCs w:val="20"/>
                      <w:lang w:val="fr-FR"/>
                    </w:rPr>
                  </w:pPr>
                  <w:r w:rsidRPr="00F6163E">
                    <w:rPr>
                      <w:rFonts w:ascii="Arial" w:hAnsi="Arial" w:cs="Arial"/>
                      <w:sz w:val="20"/>
                      <w:szCs w:val="20"/>
                      <w:lang w:val="fr-FR"/>
                    </w:rPr>
                    <w:t xml:space="preserve">- </w:t>
                  </w:r>
                  <w:r w:rsidRPr="00F6163E">
                    <w:rPr>
                      <w:rFonts w:ascii="Arial" w:hAnsi="Arial" w:cs="Arial"/>
                      <w:sz w:val="20"/>
                      <w:szCs w:val="20"/>
                    </w:rPr>
                    <w:t xml:space="preserve">Cửa khẩu ra (exit point):.... </w:t>
                  </w:r>
                </w:p>
                <w:p w14:paraId="0668C581" w14:textId="77777777" w:rsidR="00F6163E" w:rsidRPr="00F6163E" w:rsidRDefault="00F6163E" w:rsidP="00F6163E">
                  <w:pPr>
                    <w:rPr>
                      <w:rFonts w:ascii="Arial" w:hAnsi="Arial" w:cs="Arial"/>
                      <w:sz w:val="20"/>
                      <w:szCs w:val="20"/>
                    </w:rPr>
                  </w:pPr>
                  <w:r w:rsidRPr="00F6163E">
                    <w:rPr>
                      <w:rFonts w:ascii="Arial" w:hAnsi="Arial" w:cs="Arial"/>
                      <w:sz w:val="20"/>
                      <w:szCs w:val="20"/>
                    </w:rPr>
                    <w:t>- Tuy</w:t>
                  </w:r>
                  <w:r w:rsidRPr="00F6163E">
                    <w:rPr>
                      <w:rFonts w:ascii="Arial" w:hAnsi="Arial" w:cs="Arial"/>
                      <w:sz w:val="20"/>
                      <w:szCs w:val="20"/>
                      <w:lang w:val="en-US"/>
                    </w:rPr>
                    <w:t>ế</w:t>
                  </w:r>
                  <w:r w:rsidRPr="00F6163E">
                    <w:rPr>
                      <w:rFonts w:ascii="Arial" w:hAnsi="Arial" w:cs="Arial"/>
                      <w:sz w:val="20"/>
                      <w:szCs w:val="20"/>
                    </w:rPr>
                    <w:t xml:space="preserve">n đường (Route):.... </w:t>
                  </w:r>
                </w:p>
              </w:tc>
              <w:tc>
                <w:tcPr>
                  <w:tcW w:w="1250" w:type="pct"/>
                  <w:tcBorders>
                    <w:top w:val="single" w:sz="4" w:space="0" w:color="auto"/>
                    <w:left w:val="single" w:sz="4" w:space="0" w:color="auto"/>
                    <w:bottom w:val="nil"/>
                    <w:right w:val="single" w:sz="4" w:space="0" w:color="auto"/>
                  </w:tcBorders>
                  <w:shd w:val="clear" w:color="auto" w:fill="auto"/>
                </w:tcPr>
                <w:p w14:paraId="7C6D9EA8" w14:textId="77777777" w:rsidR="00F6163E" w:rsidRPr="00F6163E" w:rsidRDefault="00F6163E" w:rsidP="00F6163E">
                  <w:pPr>
                    <w:jc w:val="center"/>
                    <w:rPr>
                      <w:rFonts w:ascii="Arial" w:hAnsi="Arial" w:cs="Arial"/>
                      <w:sz w:val="20"/>
                      <w:szCs w:val="20"/>
                    </w:rPr>
                  </w:pPr>
                </w:p>
              </w:tc>
              <w:tc>
                <w:tcPr>
                  <w:tcW w:w="1250" w:type="pct"/>
                  <w:tcBorders>
                    <w:top w:val="single" w:sz="4" w:space="0" w:color="auto"/>
                    <w:left w:val="single" w:sz="4" w:space="0" w:color="auto"/>
                    <w:bottom w:val="nil"/>
                    <w:right w:val="single" w:sz="4" w:space="0" w:color="auto"/>
                  </w:tcBorders>
                  <w:shd w:val="clear" w:color="auto" w:fill="auto"/>
                </w:tcPr>
                <w:p w14:paraId="146C8719" w14:textId="77777777" w:rsidR="00F6163E" w:rsidRPr="00F6163E" w:rsidRDefault="00F6163E" w:rsidP="00F6163E">
                  <w:pPr>
                    <w:jc w:val="center"/>
                    <w:rPr>
                      <w:rFonts w:ascii="Arial" w:hAnsi="Arial" w:cs="Arial"/>
                      <w:sz w:val="20"/>
                      <w:szCs w:val="20"/>
                    </w:rPr>
                  </w:pPr>
                </w:p>
              </w:tc>
              <w:tc>
                <w:tcPr>
                  <w:tcW w:w="1250" w:type="pct"/>
                  <w:tcBorders>
                    <w:top w:val="single" w:sz="4" w:space="0" w:color="auto"/>
                    <w:left w:val="single" w:sz="4" w:space="0" w:color="auto"/>
                    <w:bottom w:val="nil"/>
                    <w:right w:val="single" w:sz="4" w:space="0" w:color="auto"/>
                  </w:tcBorders>
                  <w:shd w:val="clear" w:color="auto" w:fill="auto"/>
                </w:tcPr>
                <w:p w14:paraId="22878B7F" w14:textId="77777777" w:rsidR="00F6163E" w:rsidRPr="00F6163E" w:rsidRDefault="00F6163E" w:rsidP="00F6163E">
                  <w:pPr>
                    <w:jc w:val="center"/>
                    <w:rPr>
                      <w:rFonts w:ascii="Arial" w:hAnsi="Arial" w:cs="Arial"/>
                      <w:sz w:val="20"/>
                      <w:szCs w:val="20"/>
                    </w:rPr>
                  </w:pPr>
                </w:p>
              </w:tc>
            </w:tr>
            <w:tr w:rsidR="00F6163E" w:rsidRPr="00F6163E" w14:paraId="3D73F7D0" w14:textId="77777777" w:rsidTr="00F6163E">
              <w:tc>
                <w:tcPr>
                  <w:tcW w:w="1249" w:type="pct"/>
                  <w:tcBorders>
                    <w:top w:val="nil"/>
                    <w:left w:val="single" w:sz="4" w:space="0" w:color="auto"/>
                    <w:bottom w:val="single" w:sz="4" w:space="0" w:color="auto"/>
                    <w:right w:val="single" w:sz="4" w:space="0" w:color="auto"/>
                  </w:tcBorders>
                  <w:shd w:val="clear" w:color="auto" w:fill="auto"/>
                </w:tcPr>
                <w:p w14:paraId="11C2A4D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7339AD1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06B2D41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157ED31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r>
            <w:tr w:rsidR="00F6163E" w:rsidRPr="00F6163E" w14:paraId="12B44B28" w14:textId="77777777" w:rsidTr="00F6163E">
              <w:tc>
                <w:tcPr>
                  <w:tcW w:w="1249" w:type="pct"/>
                  <w:tcBorders>
                    <w:top w:val="single" w:sz="4" w:space="0" w:color="auto"/>
                    <w:left w:val="single" w:sz="4" w:space="0" w:color="auto"/>
                    <w:bottom w:val="nil"/>
                    <w:right w:val="single" w:sz="4" w:space="0" w:color="auto"/>
                  </w:tcBorders>
                  <w:shd w:val="clear" w:color="auto" w:fill="auto"/>
                </w:tcPr>
                <w:p w14:paraId="24F6A8BA"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25B3A9F5"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788BF34B"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p>
                <w:p w14:paraId="2C01758A"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Tuyến </w:t>
                  </w:r>
                  <w:r w:rsidRPr="00F6163E">
                    <w:rPr>
                      <w:rFonts w:ascii="Arial" w:hAnsi="Arial" w:cs="Arial"/>
                      <w:sz w:val="20"/>
                      <w:szCs w:val="20"/>
                      <w:lang w:val="en-US"/>
                    </w:rPr>
                    <w:t>đ</w:t>
                  </w:r>
                  <w:r w:rsidRPr="00F6163E">
                    <w:rPr>
                      <w:rFonts w:ascii="Arial" w:hAnsi="Arial" w:cs="Arial"/>
                      <w:sz w:val="20"/>
                      <w:szCs w:val="20"/>
                    </w:rPr>
                    <w:t xml:space="preserve">ường (Route):.... </w:t>
                  </w:r>
                </w:p>
              </w:tc>
              <w:tc>
                <w:tcPr>
                  <w:tcW w:w="1250" w:type="pct"/>
                  <w:tcBorders>
                    <w:top w:val="single" w:sz="4" w:space="0" w:color="auto"/>
                    <w:left w:val="single" w:sz="4" w:space="0" w:color="auto"/>
                    <w:bottom w:val="nil"/>
                    <w:right w:val="single" w:sz="4" w:space="0" w:color="auto"/>
                  </w:tcBorders>
                  <w:shd w:val="clear" w:color="auto" w:fill="auto"/>
                </w:tcPr>
                <w:p w14:paraId="4F06FB2F" w14:textId="77777777" w:rsidR="00F6163E" w:rsidRPr="00F6163E" w:rsidRDefault="00F6163E" w:rsidP="00F6163E">
                  <w:pPr>
                    <w:jc w:val="center"/>
                    <w:rPr>
                      <w:rFonts w:ascii="Arial" w:hAnsi="Arial" w:cs="Arial"/>
                      <w:sz w:val="20"/>
                      <w:szCs w:val="20"/>
                    </w:rPr>
                  </w:pPr>
                </w:p>
              </w:tc>
              <w:tc>
                <w:tcPr>
                  <w:tcW w:w="1250" w:type="pct"/>
                  <w:tcBorders>
                    <w:top w:val="single" w:sz="4" w:space="0" w:color="auto"/>
                    <w:left w:val="single" w:sz="4" w:space="0" w:color="auto"/>
                    <w:bottom w:val="nil"/>
                    <w:right w:val="single" w:sz="4" w:space="0" w:color="auto"/>
                  </w:tcBorders>
                  <w:shd w:val="clear" w:color="auto" w:fill="auto"/>
                </w:tcPr>
                <w:p w14:paraId="59DF21EC" w14:textId="77777777" w:rsidR="00F6163E" w:rsidRPr="00F6163E" w:rsidRDefault="00F6163E" w:rsidP="00F6163E">
                  <w:pPr>
                    <w:jc w:val="center"/>
                    <w:rPr>
                      <w:rFonts w:ascii="Arial" w:hAnsi="Arial" w:cs="Arial"/>
                      <w:sz w:val="20"/>
                      <w:szCs w:val="20"/>
                    </w:rPr>
                  </w:pPr>
                </w:p>
              </w:tc>
              <w:tc>
                <w:tcPr>
                  <w:tcW w:w="1250" w:type="pct"/>
                  <w:tcBorders>
                    <w:top w:val="single" w:sz="4" w:space="0" w:color="auto"/>
                    <w:left w:val="single" w:sz="4" w:space="0" w:color="auto"/>
                    <w:bottom w:val="nil"/>
                    <w:right w:val="single" w:sz="4" w:space="0" w:color="auto"/>
                  </w:tcBorders>
                  <w:shd w:val="clear" w:color="auto" w:fill="auto"/>
                </w:tcPr>
                <w:p w14:paraId="6025517E" w14:textId="77777777" w:rsidR="00F6163E" w:rsidRPr="00F6163E" w:rsidRDefault="00F6163E" w:rsidP="00F6163E">
                  <w:pPr>
                    <w:jc w:val="center"/>
                    <w:rPr>
                      <w:rFonts w:ascii="Arial" w:hAnsi="Arial" w:cs="Arial"/>
                      <w:sz w:val="20"/>
                      <w:szCs w:val="20"/>
                    </w:rPr>
                  </w:pPr>
                </w:p>
              </w:tc>
            </w:tr>
            <w:tr w:rsidR="00F6163E" w:rsidRPr="00F6163E" w14:paraId="53D83617" w14:textId="77777777" w:rsidTr="00F6163E">
              <w:tc>
                <w:tcPr>
                  <w:tcW w:w="1249" w:type="pct"/>
                  <w:tcBorders>
                    <w:top w:val="nil"/>
                    <w:left w:val="single" w:sz="4" w:space="0" w:color="auto"/>
                    <w:bottom w:val="single" w:sz="4" w:space="0" w:color="auto"/>
                    <w:right w:val="single" w:sz="4" w:space="0" w:color="auto"/>
                  </w:tcBorders>
                  <w:shd w:val="clear" w:color="auto" w:fill="auto"/>
                </w:tcPr>
                <w:p w14:paraId="29B4051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7A3408B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w:t>
                  </w:r>
                  <w:r w:rsidRPr="00F6163E">
                    <w:rPr>
                      <w:rFonts w:ascii="Arial" w:hAnsi="Arial" w:cs="Arial"/>
                      <w:sz w:val="20"/>
                      <w:szCs w:val="20"/>
                      <w:lang w:val="en-US"/>
                    </w:rPr>
                    <w:t>ấ</w:t>
                  </w:r>
                  <w:r w:rsidRPr="00F6163E">
                    <w:rPr>
                      <w:rFonts w:ascii="Arial" w:hAnsi="Arial" w:cs="Arial"/>
                      <w:sz w:val="20"/>
                      <w:szCs w:val="20"/>
                    </w:rPr>
                    <w:t xml:space="preserve">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39401C2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0" w:type="pct"/>
                  <w:tcBorders>
                    <w:top w:val="nil"/>
                    <w:left w:val="single" w:sz="4" w:space="0" w:color="auto"/>
                    <w:bottom w:val="single" w:sz="4" w:space="0" w:color="auto"/>
                    <w:right w:val="single" w:sz="4" w:space="0" w:color="auto"/>
                  </w:tcBorders>
                  <w:shd w:val="clear" w:color="auto" w:fill="auto"/>
                </w:tcPr>
                <w:p w14:paraId="6B84770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r>
          </w:tbl>
          <w:p w14:paraId="28A000AD" w14:textId="77777777" w:rsidR="00F6163E" w:rsidRPr="00F6163E" w:rsidRDefault="00F6163E" w:rsidP="00F6163E">
            <w:pPr>
              <w:jc w:val="center"/>
              <w:rPr>
                <w:rFonts w:ascii="Arial" w:hAnsi="Arial" w:cs="Arial"/>
                <w:sz w:val="20"/>
                <w:szCs w:val="20"/>
                <w:u w:val="single"/>
              </w:rPr>
            </w:pPr>
          </w:p>
        </w:tc>
        <w:tc>
          <w:tcPr>
            <w:tcW w:w="152" w:type="pct"/>
            <w:tcBorders>
              <w:left w:val="single" w:sz="2" w:space="0" w:color="auto"/>
              <w:right w:val="single" w:sz="2" w:space="0" w:color="auto"/>
            </w:tcBorders>
            <w:shd w:val="clear" w:color="auto" w:fill="auto"/>
          </w:tcPr>
          <w:p w14:paraId="1D46AB0A" w14:textId="77777777" w:rsidR="00F6163E" w:rsidRPr="00F6163E" w:rsidRDefault="00F6163E" w:rsidP="00F6163E">
            <w:pPr>
              <w:jc w:val="center"/>
              <w:rPr>
                <w:rFonts w:ascii="Arial" w:hAnsi="Arial" w:cs="Arial"/>
                <w:sz w:val="20"/>
                <w:szCs w:val="20"/>
              </w:rPr>
            </w:pPr>
          </w:p>
        </w:tc>
        <w:tc>
          <w:tcPr>
            <w:tcW w:w="2430" w:type="pct"/>
            <w:tcBorders>
              <w:left w:val="single" w:sz="2" w:space="0" w:color="auto"/>
              <w:right w:val="single" w:sz="2" w:space="0" w:color="auto"/>
            </w:tcBorders>
            <w:shd w:val="clear" w:color="auto" w:fill="auto"/>
          </w:tcPr>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00"/>
              <w:gridCol w:w="1058"/>
              <w:gridCol w:w="1056"/>
              <w:gridCol w:w="1059"/>
            </w:tblGrid>
            <w:tr w:rsidR="00F6163E" w:rsidRPr="00F6163E" w14:paraId="5204B59D" w14:textId="77777777" w:rsidTr="00F6163E">
              <w:tc>
                <w:tcPr>
                  <w:tcW w:w="1249" w:type="pct"/>
                  <w:shd w:val="clear" w:color="auto" w:fill="auto"/>
                </w:tcPr>
                <w:p w14:paraId="3B1C6F5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Chuyến đi (Trip)</w:t>
                  </w:r>
                </w:p>
              </w:tc>
              <w:tc>
                <w:tcPr>
                  <w:tcW w:w="1251" w:type="pct"/>
                  <w:shd w:val="clear" w:color="auto" w:fill="auto"/>
                </w:tcPr>
                <w:p w14:paraId="4CE7DB6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vào (Date of entry)</w:t>
                  </w:r>
                </w:p>
              </w:tc>
              <w:tc>
                <w:tcPr>
                  <w:tcW w:w="1249" w:type="pct"/>
                  <w:shd w:val="clear" w:color="auto" w:fill="auto"/>
                </w:tcPr>
                <w:p w14:paraId="75D9023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Gia hạn đến (Extension until) (nếu có/if any)</w:t>
                  </w:r>
                </w:p>
              </w:tc>
              <w:tc>
                <w:tcPr>
                  <w:tcW w:w="1251" w:type="pct"/>
                  <w:shd w:val="clear" w:color="auto" w:fill="auto"/>
                </w:tcPr>
                <w:p w14:paraId="2136E53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Ngày ra (Date of exit)</w:t>
                  </w:r>
                </w:p>
              </w:tc>
            </w:tr>
            <w:tr w:rsidR="00F6163E" w:rsidRPr="00F6163E" w14:paraId="658D1392" w14:textId="77777777" w:rsidTr="00F6163E">
              <w:tc>
                <w:tcPr>
                  <w:tcW w:w="1249" w:type="pct"/>
                  <w:tcBorders>
                    <w:bottom w:val="single" w:sz="4" w:space="0" w:color="auto"/>
                  </w:tcBorders>
                  <w:shd w:val="clear" w:color="auto" w:fill="auto"/>
                </w:tcPr>
                <w:p w14:paraId="19B8362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lang w:val="en-US"/>
                    </w:rPr>
                    <w:t>(1</w:t>
                  </w:r>
                  <w:r w:rsidRPr="00F6163E">
                    <w:rPr>
                      <w:rFonts w:ascii="Arial" w:hAnsi="Arial" w:cs="Arial"/>
                      <w:sz w:val="20"/>
                      <w:szCs w:val="20"/>
                    </w:rPr>
                    <w:t>)</w:t>
                  </w:r>
                </w:p>
              </w:tc>
              <w:tc>
                <w:tcPr>
                  <w:tcW w:w="1251" w:type="pct"/>
                  <w:tcBorders>
                    <w:bottom w:val="single" w:sz="4" w:space="0" w:color="auto"/>
                  </w:tcBorders>
                  <w:shd w:val="clear" w:color="auto" w:fill="auto"/>
                </w:tcPr>
                <w:p w14:paraId="4B035D0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1249" w:type="pct"/>
                  <w:tcBorders>
                    <w:bottom w:val="single" w:sz="4" w:space="0" w:color="auto"/>
                  </w:tcBorders>
                  <w:shd w:val="clear" w:color="auto" w:fill="auto"/>
                </w:tcPr>
                <w:p w14:paraId="5B139E1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1251" w:type="pct"/>
                  <w:tcBorders>
                    <w:bottom w:val="single" w:sz="4" w:space="0" w:color="auto"/>
                  </w:tcBorders>
                  <w:shd w:val="clear" w:color="auto" w:fill="auto"/>
                </w:tcPr>
                <w:p w14:paraId="1AA5CBED"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r>
            <w:tr w:rsidR="00F6163E" w:rsidRPr="00F6163E" w14:paraId="164842B6" w14:textId="77777777" w:rsidTr="00F6163E">
              <w:tc>
                <w:tcPr>
                  <w:tcW w:w="1249" w:type="pct"/>
                  <w:tcBorders>
                    <w:top w:val="single" w:sz="4" w:space="0" w:color="auto"/>
                    <w:left w:val="single" w:sz="4" w:space="0" w:color="auto"/>
                    <w:bottom w:val="nil"/>
                    <w:right w:val="single" w:sz="4" w:space="0" w:color="auto"/>
                  </w:tcBorders>
                  <w:shd w:val="clear" w:color="auto" w:fill="auto"/>
                </w:tcPr>
                <w:p w14:paraId="7034A506"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Thời hạn tạm nhập (Duration of t</w:t>
                  </w:r>
                  <w:r w:rsidRPr="00F6163E">
                    <w:rPr>
                      <w:rFonts w:ascii="Arial" w:hAnsi="Arial" w:cs="Arial"/>
                      <w:sz w:val="20"/>
                      <w:szCs w:val="20"/>
                      <w:lang w:val="en-US"/>
                    </w:rPr>
                    <w:t>e</w:t>
                  </w:r>
                  <w:r w:rsidRPr="00F6163E">
                    <w:rPr>
                      <w:rFonts w:ascii="Arial" w:hAnsi="Arial" w:cs="Arial"/>
                      <w:sz w:val="20"/>
                      <w:szCs w:val="20"/>
                    </w:rPr>
                    <w:t xml:space="preserve">mporary admission):... ngày (days) </w:t>
                  </w:r>
                </w:p>
                <w:p w14:paraId="2EABC0FB"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0E1722F2"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Cửa khẩu ra (exit point):</w:t>
                  </w:r>
                  <w:r w:rsidRPr="00F6163E">
                    <w:rPr>
                      <w:rFonts w:ascii="Arial" w:hAnsi="Arial" w:cs="Arial"/>
                      <w:sz w:val="20"/>
                      <w:szCs w:val="20"/>
                      <w:lang w:val="fr-FR"/>
                    </w:rPr>
                    <w:t xml:space="preserve"> </w:t>
                  </w:r>
                  <w:r w:rsidRPr="00F6163E">
                    <w:rPr>
                      <w:rFonts w:ascii="Arial" w:hAnsi="Arial" w:cs="Arial"/>
                      <w:sz w:val="20"/>
                      <w:szCs w:val="20"/>
                    </w:rPr>
                    <w:t xml:space="preserve">.... </w:t>
                  </w:r>
                </w:p>
                <w:p w14:paraId="28A45583" w14:textId="77777777" w:rsidR="00F6163E" w:rsidRPr="00F6163E" w:rsidRDefault="00F6163E" w:rsidP="00F6163E">
                  <w:pPr>
                    <w:rPr>
                      <w:rFonts w:ascii="Arial" w:hAnsi="Arial" w:cs="Arial"/>
                      <w:sz w:val="20"/>
                      <w:szCs w:val="20"/>
                    </w:rPr>
                  </w:pPr>
                  <w:r w:rsidRPr="00F6163E">
                    <w:rPr>
                      <w:rFonts w:ascii="Arial" w:hAnsi="Arial" w:cs="Arial"/>
                      <w:sz w:val="20"/>
                      <w:szCs w:val="20"/>
                    </w:rPr>
                    <w:t>- Tuyến đường (Ro</w:t>
                  </w:r>
                  <w:r w:rsidRPr="00F6163E">
                    <w:rPr>
                      <w:rFonts w:ascii="Arial" w:hAnsi="Arial" w:cs="Arial"/>
                      <w:sz w:val="20"/>
                      <w:szCs w:val="20"/>
                      <w:lang w:val="en-US"/>
                    </w:rPr>
                    <w:t>u</w:t>
                  </w:r>
                  <w:r w:rsidRPr="00F6163E">
                    <w:rPr>
                      <w:rFonts w:ascii="Arial" w:hAnsi="Arial" w:cs="Arial"/>
                      <w:sz w:val="20"/>
                      <w:szCs w:val="20"/>
                    </w:rPr>
                    <w:t xml:space="preserve">te):.... </w:t>
                  </w:r>
                </w:p>
              </w:tc>
              <w:tc>
                <w:tcPr>
                  <w:tcW w:w="1251" w:type="pct"/>
                  <w:tcBorders>
                    <w:top w:val="single" w:sz="4" w:space="0" w:color="auto"/>
                    <w:left w:val="single" w:sz="4" w:space="0" w:color="auto"/>
                    <w:bottom w:val="nil"/>
                    <w:right w:val="single" w:sz="4" w:space="0" w:color="auto"/>
                  </w:tcBorders>
                  <w:shd w:val="clear" w:color="auto" w:fill="auto"/>
                </w:tcPr>
                <w:p w14:paraId="437153E3" w14:textId="77777777" w:rsidR="00F6163E" w:rsidRPr="00F6163E" w:rsidRDefault="00F6163E" w:rsidP="00F6163E">
                  <w:pPr>
                    <w:jc w:val="center"/>
                    <w:rPr>
                      <w:rFonts w:ascii="Arial" w:hAnsi="Arial" w:cs="Arial"/>
                      <w:sz w:val="20"/>
                      <w:szCs w:val="20"/>
                    </w:rPr>
                  </w:pPr>
                </w:p>
              </w:tc>
              <w:tc>
                <w:tcPr>
                  <w:tcW w:w="1249" w:type="pct"/>
                  <w:tcBorders>
                    <w:top w:val="single" w:sz="4" w:space="0" w:color="auto"/>
                    <w:left w:val="single" w:sz="4" w:space="0" w:color="auto"/>
                    <w:bottom w:val="nil"/>
                    <w:right w:val="single" w:sz="4" w:space="0" w:color="auto"/>
                  </w:tcBorders>
                  <w:shd w:val="clear" w:color="auto" w:fill="auto"/>
                </w:tcPr>
                <w:p w14:paraId="6DAC0860" w14:textId="77777777" w:rsidR="00F6163E" w:rsidRPr="00F6163E" w:rsidRDefault="00F6163E" w:rsidP="00F6163E">
                  <w:pPr>
                    <w:jc w:val="center"/>
                    <w:rPr>
                      <w:rFonts w:ascii="Arial" w:hAnsi="Arial" w:cs="Arial"/>
                      <w:sz w:val="20"/>
                      <w:szCs w:val="20"/>
                    </w:rPr>
                  </w:pPr>
                </w:p>
              </w:tc>
              <w:tc>
                <w:tcPr>
                  <w:tcW w:w="1251" w:type="pct"/>
                  <w:tcBorders>
                    <w:top w:val="single" w:sz="4" w:space="0" w:color="auto"/>
                    <w:left w:val="single" w:sz="4" w:space="0" w:color="auto"/>
                    <w:bottom w:val="nil"/>
                    <w:right w:val="single" w:sz="4" w:space="0" w:color="auto"/>
                  </w:tcBorders>
                  <w:shd w:val="clear" w:color="auto" w:fill="auto"/>
                </w:tcPr>
                <w:p w14:paraId="7BCA2DB4" w14:textId="77777777" w:rsidR="00F6163E" w:rsidRPr="00F6163E" w:rsidRDefault="00F6163E" w:rsidP="00F6163E">
                  <w:pPr>
                    <w:jc w:val="center"/>
                    <w:rPr>
                      <w:rFonts w:ascii="Arial" w:hAnsi="Arial" w:cs="Arial"/>
                      <w:sz w:val="20"/>
                      <w:szCs w:val="20"/>
                    </w:rPr>
                  </w:pPr>
                </w:p>
              </w:tc>
            </w:tr>
            <w:tr w:rsidR="00F6163E" w:rsidRPr="00F6163E" w14:paraId="44C92E94" w14:textId="77777777" w:rsidTr="00F6163E">
              <w:tc>
                <w:tcPr>
                  <w:tcW w:w="1249" w:type="pct"/>
                  <w:tcBorders>
                    <w:top w:val="nil"/>
                    <w:left w:val="single" w:sz="4" w:space="0" w:color="auto"/>
                    <w:bottom w:val="single" w:sz="4" w:space="0" w:color="auto"/>
                    <w:right w:val="single" w:sz="4" w:space="0" w:color="auto"/>
                  </w:tcBorders>
                  <w:shd w:val="clear" w:color="auto" w:fill="auto"/>
                </w:tcPr>
                <w:p w14:paraId="6D33FE6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w:t>
                  </w:r>
                  <w:r w:rsidRPr="00F6163E">
                    <w:rPr>
                      <w:rFonts w:ascii="Arial" w:hAnsi="Arial" w:cs="Arial"/>
                      <w:sz w:val="20"/>
                      <w:szCs w:val="20"/>
                      <w:lang w:val="en-US"/>
                    </w:rPr>
                    <w:t>ấ</w:t>
                  </w:r>
                  <w:r w:rsidRPr="00F6163E">
                    <w:rPr>
                      <w:rFonts w:ascii="Arial" w:hAnsi="Arial" w:cs="Arial"/>
                      <w:sz w:val="20"/>
                      <w:szCs w:val="20"/>
                    </w:rPr>
                    <w:t xml:space="preserve">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1" w:type="pct"/>
                  <w:tcBorders>
                    <w:top w:val="nil"/>
                    <w:left w:val="single" w:sz="4" w:space="0" w:color="auto"/>
                    <w:bottom w:val="single" w:sz="4" w:space="0" w:color="auto"/>
                    <w:right w:val="single" w:sz="4" w:space="0" w:color="auto"/>
                  </w:tcBorders>
                  <w:shd w:val="clear" w:color="auto" w:fill="auto"/>
                </w:tcPr>
                <w:p w14:paraId="7EB2CD4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49" w:type="pct"/>
                  <w:tcBorders>
                    <w:top w:val="nil"/>
                    <w:left w:val="single" w:sz="4" w:space="0" w:color="auto"/>
                    <w:bottom w:val="single" w:sz="4" w:space="0" w:color="auto"/>
                    <w:right w:val="single" w:sz="4" w:space="0" w:color="auto"/>
                  </w:tcBorders>
                  <w:shd w:val="clear" w:color="auto" w:fill="auto"/>
                </w:tcPr>
                <w:p w14:paraId="2C7997A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1" w:type="pct"/>
                  <w:tcBorders>
                    <w:top w:val="nil"/>
                    <w:left w:val="single" w:sz="4" w:space="0" w:color="auto"/>
                    <w:bottom w:val="single" w:sz="4" w:space="0" w:color="auto"/>
                    <w:right w:val="single" w:sz="4" w:space="0" w:color="auto"/>
                  </w:tcBorders>
                  <w:shd w:val="clear" w:color="auto" w:fill="auto"/>
                </w:tcPr>
                <w:p w14:paraId="4FBA9A9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r>
            <w:tr w:rsidR="00F6163E" w:rsidRPr="00F6163E" w14:paraId="05C293DD" w14:textId="77777777" w:rsidTr="00F6163E">
              <w:tc>
                <w:tcPr>
                  <w:tcW w:w="1249" w:type="pct"/>
                  <w:tcBorders>
                    <w:top w:val="single" w:sz="4" w:space="0" w:color="auto"/>
                    <w:left w:val="single" w:sz="4" w:space="0" w:color="auto"/>
                    <w:bottom w:val="nil"/>
                    <w:right w:val="single" w:sz="4" w:space="0" w:color="auto"/>
                  </w:tcBorders>
                  <w:shd w:val="clear" w:color="auto" w:fill="auto"/>
                </w:tcPr>
                <w:p w14:paraId="750CC58B"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Thời hạn tạm nhập (Duration of temporary admission):... ngày (days) </w:t>
                  </w:r>
                </w:p>
                <w:p w14:paraId="06036747"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 Cửa khẩu vào (entry point):... </w:t>
                  </w:r>
                </w:p>
                <w:p w14:paraId="4B9DB2FC" w14:textId="77777777" w:rsidR="00F6163E" w:rsidRPr="00F6163E" w:rsidRDefault="00F6163E" w:rsidP="00F6163E">
                  <w:pPr>
                    <w:rPr>
                      <w:rFonts w:ascii="Arial" w:hAnsi="Arial" w:cs="Arial"/>
                      <w:sz w:val="20"/>
                      <w:szCs w:val="20"/>
                      <w:lang w:val="fr-FR"/>
                    </w:rPr>
                  </w:pPr>
                  <w:r w:rsidRPr="00F6163E">
                    <w:rPr>
                      <w:rFonts w:ascii="Arial" w:hAnsi="Arial" w:cs="Arial"/>
                      <w:sz w:val="20"/>
                      <w:szCs w:val="20"/>
                    </w:rPr>
                    <w:t xml:space="preserve">- Cửa khẩu ra (exit point):.... </w:t>
                  </w:r>
                </w:p>
                <w:p w14:paraId="7BE83D1E" w14:textId="77777777" w:rsidR="00F6163E" w:rsidRPr="00F6163E" w:rsidRDefault="00F6163E" w:rsidP="00F6163E">
                  <w:pPr>
                    <w:rPr>
                      <w:rFonts w:ascii="Arial" w:hAnsi="Arial" w:cs="Arial"/>
                      <w:sz w:val="20"/>
                      <w:szCs w:val="20"/>
                    </w:rPr>
                  </w:pPr>
                  <w:r w:rsidRPr="00F6163E">
                    <w:rPr>
                      <w:rFonts w:ascii="Arial" w:hAnsi="Arial" w:cs="Arial"/>
                      <w:sz w:val="20"/>
                      <w:szCs w:val="20"/>
                    </w:rPr>
                    <w:t>- Tuyến đường (Ro</w:t>
                  </w:r>
                  <w:r w:rsidRPr="00F6163E">
                    <w:rPr>
                      <w:rFonts w:ascii="Arial" w:hAnsi="Arial" w:cs="Arial"/>
                      <w:sz w:val="20"/>
                      <w:szCs w:val="20"/>
                      <w:lang w:val="en-US"/>
                    </w:rPr>
                    <w:t>u</w:t>
                  </w:r>
                  <w:r w:rsidRPr="00F6163E">
                    <w:rPr>
                      <w:rFonts w:ascii="Arial" w:hAnsi="Arial" w:cs="Arial"/>
                      <w:sz w:val="20"/>
                      <w:szCs w:val="20"/>
                    </w:rPr>
                    <w:t xml:space="preserve">te):.... </w:t>
                  </w:r>
                </w:p>
              </w:tc>
              <w:tc>
                <w:tcPr>
                  <w:tcW w:w="1251" w:type="pct"/>
                  <w:tcBorders>
                    <w:top w:val="single" w:sz="4" w:space="0" w:color="auto"/>
                    <w:left w:val="single" w:sz="4" w:space="0" w:color="auto"/>
                    <w:bottom w:val="nil"/>
                    <w:right w:val="single" w:sz="4" w:space="0" w:color="auto"/>
                  </w:tcBorders>
                  <w:shd w:val="clear" w:color="auto" w:fill="auto"/>
                </w:tcPr>
                <w:p w14:paraId="177DA45B" w14:textId="77777777" w:rsidR="00F6163E" w:rsidRPr="00F6163E" w:rsidRDefault="00F6163E" w:rsidP="00F6163E">
                  <w:pPr>
                    <w:jc w:val="center"/>
                    <w:rPr>
                      <w:rFonts w:ascii="Arial" w:hAnsi="Arial" w:cs="Arial"/>
                      <w:sz w:val="20"/>
                      <w:szCs w:val="20"/>
                    </w:rPr>
                  </w:pPr>
                </w:p>
              </w:tc>
              <w:tc>
                <w:tcPr>
                  <w:tcW w:w="1249" w:type="pct"/>
                  <w:tcBorders>
                    <w:top w:val="single" w:sz="4" w:space="0" w:color="auto"/>
                    <w:left w:val="single" w:sz="4" w:space="0" w:color="auto"/>
                    <w:bottom w:val="nil"/>
                    <w:right w:val="single" w:sz="4" w:space="0" w:color="auto"/>
                  </w:tcBorders>
                  <w:shd w:val="clear" w:color="auto" w:fill="auto"/>
                </w:tcPr>
                <w:p w14:paraId="4A1705A8" w14:textId="77777777" w:rsidR="00F6163E" w:rsidRPr="00F6163E" w:rsidRDefault="00F6163E" w:rsidP="00F6163E">
                  <w:pPr>
                    <w:jc w:val="center"/>
                    <w:rPr>
                      <w:rFonts w:ascii="Arial" w:hAnsi="Arial" w:cs="Arial"/>
                      <w:sz w:val="20"/>
                      <w:szCs w:val="20"/>
                    </w:rPr>
                  </w:pPr>
                </w:p>
              </w:tc>
              <w:tc>
                <w:tcPr>
                  <w:tcW w:w="1251" w:type="pct"/>
                  <w:tcBorders>
                    <w:top w:val="single" w:sz="4" w:space="0" w:color="auto"/>
                    <w:left w:val="single" w:sz="4" w:space="0" w:color="auto"/>
                    <w:bottom w:val="nil"/>
                    <w:right w:val="single" w:sz="4" w:space="0" w:color="auto"/>
                  </w:tcBorders>
                  <w:shd w:val="clear" w:color="auto" w:fill="auto"/>
                </w:tcPr>
                <w:p w14:paraId="7040EC9F" w14:textId="77777777" w:rsidR="00F6163E" w:rsidRPr="00F6163E" w:rsidRDefault="00F6163E" w:rsidP="00F6163E">
                  <w:pPr>
                    <w:jc w:val="center"/>
                    <w:rPr>
                      <w:rFonts w:ascii="Arial" w:hAnsi="Arial" w:cs="Arial"/>
                      <w:sz w:val="20"/>
                      <w:szCs w:val="20"/>
                    </w:rPr>
                  </w:pPr>
                </w:p>
              </w:tc>
            </w:tr>
            <w:tr w:rsidR="00F6163E" w:rsidRPr="00F6163E" w14:paraId="607D0F2D" w14:textId="77777777" w:rsidTr="00F6163E">
              <w:tc>
                <w:tcPr>
                  <w:tcW w:w="1249" w:type="pct"/>
                  <w:tcBorders>
                    <w:top w:val="nil"/>
                    <w:left w:val="single" w:sz="4" w:space="0" w:color="auto"/>
                    <w:bottom w:val="single" w:sz="4" w:space="0" w:color="auto"/>
                    <w:right w:val="single" w:sz="4" w:space="0" w:color="auto"/>
                  </w:tcBorders>
                  <w:shd w:val="clear" w:color="auto" w:fill="auto"/>
                </w:tcPr>
                <w:p w14:paraId="14AF41C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w:t>
                  </w:r>
                  <w:r w:rsidRPr="00F6163E">
                    <w:rPr>
                      <w:rFonts w:ascii="Arial" w:hAnsi="Arial" w:cs="Arial"/>
                      <w:sz w:val="20"/>
                      <w:szCs w:val="20"/>
                      <w:lang w:val="en-US"/>
                    </w:rPr>
                    <w:br/>
                  </w:r>
                  <w:r w:rsidRPr="00F6163E">
                    <w:rPr>
                      <w:rFonts w:ascii="Arial" w:hAnsi="Arial" w:cs="Arial"/>
                      <w:sz w:val="20"/>
                      <w:szCs w:val="20"/>
                    </w:rPr>
                    <w:t>Border Guards Seal</w:t>
                  </w:r>
                </w:p>
              </w:tc>
              <w:tc>
                <w:tcPr>
                  <w:tcW w:w="1251" w:type="pct"/>
                  <w:tcBorders>
                    <w:top w:val="nil"/>
                    <w:left w:val="single" w:sz="4" w:space="0" w:color="auto"/>
                    <w:bottom w:val="single" w:sz="4" w:space="0" w:color="auto"/>
                    <w:right w:val="single" w:sz="4" w:space="0" w:color="auto"/>
                  </w:tcBorders>
                  <w:shd w:val="clear" w:color="auto" w:fill="auto"/>
                </w:tcPr>
                <w:p w14:paraId="227A52F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Biên phòng Border</w:t>
                  </w:r>
                  <w:r w:rsidRPr="00F6163E">
                    <w:rPr>
                      <w:rFonts w:ascii="Arial" w:hAnsi="Arial" w:cs="Arial"/>
                      <w:sz w:val="20"/>
                      <w:szCs w:val="20"/>
                      <w:lang w:val="en-US"/>
                    </w:rPr>
                    <w:br/>
                  </w:r>
                  <w:r w:rsidRPr="00F6163E">
                    <w:rPr>
                      <w:rFonts w:ascii="Arial" w:hAnsi="Arial" w:cs="Arial"/>
                      <w:sz w:val="20"/>
                      <w:szCs w:val="20"/>
                    </w:rPr>
                    <w:t>Guards Seal</w:t>
                  </w:r>
                </w:p>
              </w:tc>
              <w:tc>
                <w:tcPr>
                  <w:tcW w:w="1249" w:type="pct"/>
                  <w:tcBorders>
                    <w:top w:val="nil"/>
                    <w:left w:val="single" w:sz="4" w:space="0" w:color="auto"/>
                    <w:bottom w:val="single" w:sz="4" w:space="0" w:color="auto"/>
                    <w:right w:val="single" w:sz="4" w:space="0" w:color="auto"/>
                  </w:tcBorders>
                  <w:shd w:val="clear" w:color="auto" w:fill="auto"/>
                </w:tcPr>
                <w:p w14:paraId="49CEB7D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Dấu Biên ph</w:t>
                  </w:r>
                  <w:r w:rsidRPr="00F6163E">
                    <w:rPr>
                      <w:rFonts w:ascii="Arial" w:hAnsi="Arial" w:cs="Arial"/>
                      <w:sz w:val="20"/>
                      <w:szCs w:val="20"/>
                      <w:lang w:val="en-US"/>
                    </w:rPr>
                    <w:t>ò</w:t>
                  </w:r>
                  <w:r w:rsidRPr="00F6163E">
                    <w:rPr>
                      <w:rFonts w:ascii="Arial" w:hAnsi="Arial" w:cs="Arial"/>
                      <w:sz w:val="20"/>
                      <w:szCs w:val="20"/>
                    </w:rPr>
                    <w:t xml:space="preserve">ng Border </w:t>
                  </w:r>
                  <w:r w:rsidRPr="00F6163E">
                    <w:rPr>
                      <w:rFonts w:ascii="Arial" w:hAnsi="Arial" w:cs="Arial"/>
                      <w:sz w:val="20"/>
                      <w:szCs w:val="20"/>
                      <w:lang w:val="en-US"/>
                    </w:rPr>
                    <w:br/>
                  </w:r>
                  <w:r w:rsidRPr="00F6163E">
                    <w:rPr>
                      <w:rFonts w:ascii="Arial" w:hAnsi="Arial" w:cs="Arial"/>
                      <w:sz w:val="20"/>
                      <w:szCs w:val="20"/>
                    </w:rPr>
                    <w:t>Guards Seal</w:t>
                  </w:r>
                </w:p>
              </w:tc>
              <w:tc>
                <w:tcPr>
                  <w:tcW w:w="1251" w:type="pct"/>
                  <w:tcBorders>
                    <w:top w:val="nil"/>
                    <w:left w:val="single" w:sz="4" w:space="0" w:color="auto"/>
                    <w:bottom w:val="single" w:sz="4" w:space="0" w:color="auto"/>
                    <w:right w:val="single" w:sz="4" w:space="0" w:color="auto"/>
                  </w:tcBorders>
                  <w:shd w:val="clear" w:color="auto" w:fill="auto"/>
                </w:tcPr>
                <w:p w14:paraId="1A7047B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Dấu Biên phòng Border </w:t>
                  </w:r>
                  <w:r w:rsidRPr="00F6163E">
                    <w:rPr>
                      <w:rFonts w:ascii="Arial" w:hAnsi="Arial" w:cs="Arial"/>
                      <w:sz w:val="20"/>
                      <w:szCs w:val="20"/>
                      <w:lang w:val="en-US"/>
                    </w:rPr>
                    <w:br/>
                  </w:r>
                  <w:r w:rsidRPr="00F6163E">
                    <w:rPr>
                      <w:rFonts w:ascii="Arial" w:hAnsi="Arial" w:cs="Arial"/>
                      <w:sz w:val="20"/>
                      <w:szCs w:val="20"/>
                    </w:rPr>
                    <w:t>Guards Seal</w:t>
                  </w:r>
                </w:p>
              </w:tc>
            </w:tr>
          </w:tbl>
          <w:p w14:paraId="38BC124E" w14:textId="77777777" w:rsidR="00F6163E" w:rsidRPr="00F6163E" w:rsidRDefault="00F6163E" w:rsidP="00F6163E">
            <w:pPr>
              <w:jc w:val="center"/>
              <w:rPr>
                <w:rFonts w:ascii="Arial" w:hAnsi="Arial" w:cs="Arial"/>
                <w:sz w:val="20"/>
                <w:szCs w:val="20"/>
              </w:rPr>
            </w:pPr>
          </w:p>
        </w:tc>
      </w:tr>
    </w:tbl>
    <w:p w14:paraId="6AAD112C" w14:textId="77777777" w:rsidR="00F6163E" w:rsidRPr="00F6163E" w:rsidRDefault="00F6163E" w:rsidP="00F6163E">
      <w:pPr>
        <w:spacing w:after="120"/>
        <w:ind w:firstLine="720"/>
        <w:jc w:val="both"/>
        <w:rPr>
          <w:rFonts w:ascii="Arial" w:hAnsi="Arial" w:cs="Arial"/>
          <w:b/>
          <w:sz w:val="20"/>
          <w:szCs w:val="20"/>
        </w:rPr>
      </w:pPr>
    </w:p>
    <w:p w14:paraId="0C78B6CE"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tbl>
      <w:tblPr>
        <w:tblW w:w="4996" w:type="pct"/>
        <w:tblCellMar>
          <w:left w:w="0" w:type="dxa"/>
          <w:right w:w="0" w:type="dxa"/>
        </w:tblCellMar>
        <w:tblLook w:val="0000" w:firstRow="0" w:lastRow="0" w:firstColumn="0" w:lastColumn="0" w:noHBand="0" w:noVBand="0"/>
      </w:tblPr>
      <w:tblGrid>
        <w:gridCol w:w="4359"/>
        <w:gridCol w:w="274"/>
        <w:gridCol w:w="4380"/>
      </w:tblGrid>
      <w:tr w:rsidR="00F6163E" w:rsidRPr="00F6163E" w14:paraId="7A3E3B19" w14:textId="77777777" w:rsidTr="00F6163E">
        <w:tc>
          <w:tcPr>
            <w:tcW w:w="2418" w:type="pct"/>
            <w:tcBorders>
              <w:top w:val="single" w:sz="4" w:space="0" w:color="auto"/>
              <w:left w:val="single" w:sz="2" w:space="0" w:color="auto"/>
              <w:bottom w:val="single" w:sz="2" w:space="0" w:color="auto"/>
              <w:right w:val="single" w:sz="2" w:space="0" w:color="auto"/>
            </w:tcBorders>
            <w:shd w:val="clear" w:color="auto" w:fill="auto"/>
            <w:vAlign w:val="bottom"/>
          </w:tcPr>
          <w:p w14:paraId="0E09ACF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lastRenderedPageBreak/>
              <w:t>Hướng dẫn (Instruction)</w:t>
            </w:r>
          </w:p>
          <w:p w14:paraId="243C648E" w14:textId="77777777" w:rsidR="00F6163E" w:rsidRPr="00F6163E" w:rsidRDefault="00F6163E" w:rsidP="00F6163E">
            <w:pPr>
              <w:rPr>
                <w:rFonts w:ascii="Arial" w:hAnsi="Arial" w:cs="Arial"/>
                <w:sz w:val="20"/>
                <w:szCs w:val="20"/>
              </w:rPr>
            </w:pPr>
            <w:r w:rsidRPr="00F6163E">
              <w:rPr>
                <w:rFonts w:ascii="Arial" w:hAnsi="Arial" w:cs="Arial"/>
                <w:sz w:val="20"/>
                <w:szCs w:val="20"/>
              </w:rPr>
              <w:t>1. Sổ giấy phép này bao gồm 50 trang không bao gồm bìa.</w:t>
            </w:r>
          </w:p>
          <w:p w14:paraId="3BEA6E9B" w14:textId="77777777" w:rsidR="00F6163E" w:rsidRPr="00F6163E" w:rsidRDefault="00F6163E" w:rsidP="00F6163E">
            <w:pPr>
              <w:rPr>
                <w:rFonts w:ascii="Arial" w:hAnsi="Arial" w:cs="Arial"/>
                <w:sz w:val="20"/>
                <w:szCs w:val="20"/>
              </w:rPr>
            </w:pPr>
            <w:r w:rsidRPr="00F6163E">
              <w:rPr>
                <w:rFonts w:ascii="Arial" w:hAnsi="Arial" w:cs="Arial"/>
                <w:sz w:val="20"/>
                <w:szCs w:val="20"/>
              </w:rPr>
              <w:t>This permit contains 50 pages excluding the covers.</w:t>
            </w:r>
          </w:p>
          <w:p w14:paraId="2BA2140A" w14:textId="77777777" w:rsidR="00F6163E" w:rsidRPr="00F6163E" w:rsidRDefault="00F6163E" w:rsidP="00F6163E">
            <w:pPr>
              <w:rPr>
                <w:rFonts w:ascii="Arial" w:hAnsi="Arial" w:cs="Arial"/>
                <w:sz w:val="20"/>
                <w:szCs w:val="20"/>
              </w:rPr>
            </w:pPr>
            <w:r w:rsidRPr="00F6163E">
              <w:rPr>
                <w:rFonts w:ascii="Arial" w:hAnsi="Arial" w:cs="Arial"/>
                <w:sz w:val="20"/>
                <w:szCs w:val="20"/>
              </w:rPr>
              <w:t>2. Khi giấy phép bị mất hoặc không đọc được vi bất cứ nguyên nhân gì, người giữ giấy phép phải yêu cầu cấp giấy phép mới tại cơ quan có thẩm quyền cấp phép.</w:t>
            </w:r>
          </w:p>
          <w:p w14:paraId="03E79469" w14:textId="77777777" w:rsidR="00F6163E" w:rsidRPr="00F6163E" w:rsidRDefault="00F6163E" w:rsidP="00F6163E">
            <w:pPr>
              <w:rPr>
                <w:rFonts w:ascii="Arial" w:hAnsi="Arial" w:cs="Arial"/>
                <w:sz w:val="20"/>
                <w:szCs w:val="20"/>
              </w:rPr>
            </w:pPr>
            <w:r w:rsidRPr="00F6163E">
              <w:rPr>
                <w:rFonts w:ascii="Arial" w:hAnsi="Arial" w:cs="Arial"/>
                <w:sz w:val="20"/>
                <w:szCs w:val="20"/>
              </w:rPr>
              <w:t>When this permit get lost or illegible for any reasons, the holder should request the competent authority to re-issue.</w:t>
            </w:r>
          </w:p>
          <w:p w14:paraId="66352C46" w14:textId="77777777" w:rsidR="00F6163E" w:rsidRPr="00F6163E" w:rsidRDefault="00F6163E" w:rsidP="00F6163E">
            <w:pPr>
              <w:rPr>
                <w:rFonts w:ascii="Arial" w:hAnsi="Arial" w:cs="Arial"/>
                <w:sz w:val="20"/>
                <w:szCs w:val="20"/>
              </w:rPr>
            </w:pPr>
            <w:r w:rsidRPr="00F6163E">
              <w:rPr>
                <w:rFonts w:ascii="Arial" w:hAnsi="Arial" w:cs="Arial"/>
                <w:sz w:val="20"/>
                <w:szCs w:val="20"/>
              </w:rPr>
              <w:t>3. Giấy phép này phải xuất trình cho cơ quan có thẩm quyền khi được yêu cầu.</w:t>
            </w:r>
          </w:p>
          <w:p w14:paraId="20F0791C" w14:textId="77777777" w:rsidR="00F6163E" w:rsidRPr="00F6163E" w:rsidRDefault="00F6163E" w:rsidP="00F6163E">
            <w:pPr>
              <w:rPr>
                <w:rFonts w:ascii="Arial" w:hAnsi="Arial" w:cs="Arial"/>
                <w:sz w:val="20"/>
                <w:szCs w:val="20"/>
              </w:rPr>
            </w:pPr>
            <w:r w:rsidRPr="00F6163E">
              <w:rPr>
                <w:rFonts w:ascii="Arial" w:hAnsi="Arial" w:cs="Arial"/>
                <w:sz w:val="20"/>
                <w:szCs w:val="20"/>
              </w:rPr>
              <w:t>This permit shall be presented to the competent authorities upon request.</w:t>
            </w:r>
          </w:p>
          <w:p w14:paraId="4462EE6E" w14:textId="77777777" w:rsidR="00F6163E" w:rsidRPr="00F6163E" w:rsidRDefault="00F6163E" w:rsidP="00F6163E">
            <w:pPr>
              <w:rPr>
                <w:rFonts w:ascii="Arial" w:hAnsi="Arial" w:cs="Arial"/>
                <w:sz w:val="20"/>
                <w:szCs w:val="20"/>
              </w:rPr>
            </w:pPr>
            <w:r w:rsidRPr="00F6163E">
              <w:rPr>
                <w:rFonts w:ascii="Arial" w:hAnsi="Arial" w:cs="Arial"/>
                <w:sz w:val="20"/>
                <w:szCs w:val="20"/>
              </w:rPr>
              <w:t>4. Giấy phép này chỉ sử dụng cho phương tiện đã được ghi trong giấy và phải được gia hạn trước ngày hết hạn một tháng.</w:t>
            </w:r>
          </w:p>
          <w:p w14:paraId="2261C1D6" w14:textId="77777777" w:rsidR="00F6163E" w:rsidRPr="00F6163E" w:rsidRDefault="00F6163E" w:rsidP="00F6163E">
            <w:pPr>
              <w:rPr>
                <w:rFonts w:ascii="Arial" w:hAnsi="Arial" w:cs="Arial"/>
                <w:sz w:val="20"/>
                <w:szCs w:val="20"/>
              </w:rPr>
            </w:pPr>
            <w:r w:rsidRPr="00F6163E">
              <w:rPr>
                <w:rFonts w:ascii="Arial" w:hAnsi="Arial" w:cs="Arial"/>
                <w:sz w:val="20"/>
                <w:szCs w:val="20"/>
              </w:rPr>
              <w:t>This permit shall be used for the speci</w:t>
            </w:r>
            <w:r w:rsidRPr="00F6163E">
              <w:rPr>
                <w:rFonts w:ascii="Arial" w:hAnsi="Arial" w:cs="Arial"/>
                <w:sz w:val="20"/>
                <w:szCs w:val="20"/>
                <w:lang w:val="en-US"/>
              </w:rPr>
              <w:t>f</w:t>
            </w:r>
            <w:r w:rsidRPr="00F6163E">
              <w:rPr>
                <w:rFonts w:ascii="Arial" w:hAnsi="Arial" w:cs="Arial"/>
                <w:sz w:val="20"/>
                <w:szCs w:val="20"/>
              </w:rPr>
              <w:t>ied vehicle only and shall be extended one month be</w:t>
            </w:r>
            <w:r w:rsidRPr="00F6163E">
              <w:rPr>
                <w:rFonts w:ascii="Arial" w:hAnsi="Arial" w:cs="Arial"/>
                <w:sz w:val="20"/>
                <w:szCs w:val="20"/>
                <w:lang w:val="en-US"/>
              </w:rPr>
              <w:t>f</w:t>
            </w:r>
            <w:r w:rsidRPr="00F6163E">
              <w:rPr>
                <w:rFonts w:ascii="Arial" w:hAnsi="Arial" w:cs="Arial"/>
                <w:sz w:val="20"/>
                <w:szCs w:val="20"/>
              </w:rPr>
              <w:t>ore the expi</w:t>
            </w:r>
            <w:r w:rsidRPr="00F6163E">
              <w:rPr>
                <w:rFonts w:ascii="Arial" w:hAnsi="Arial" w:cs="Arial"/>
                <w:sz w:val="20"/>
                <w:szCs w:val="20"/>
                <w:lang w:val="en-US"/>
              </w:rPr>
              <w:t>r</w:t>
            </w:r>
            <w:r w:rsidRPr="00F6163E">
              <w:rPr>
                <w:rFonts w:ascii="Arial" w:hAnsi="Arial" w:cs="Arial"/>
                <w:sz w:val="20"/>
                <w:szCs w:val="20"/>
              </w:rPr>
              <w:t>y date.</w:t>
            </w:r>
          </w:p>
        </w:tc>
        <w:tc>
          <w:tcPr>
            <w:tcW w:w="152" w:type="pct"/>
            <w:tcBorders>
              <w:left w:val="single" w:sz="2" w:space="0" w:color="auto"/>
              <w:right w:val="single" w:sz="2" w:space="0" w:color="auto"/>
            </w:tcBorders>
            <w:shd w:val="clear" w:color="auto" w:fill="auto"/>
          </w:tcPr>
          <w:p w14:paraId="1B55FA59" w14:textId="77777777" w:rsidR="00F6163E" w:rsidRPr="00F6163E" w:rsidRDefault="00F6163E" w:rsidP="00F6163E">
            <w:pPr>
              <w:rPr>
                <w:rFonts w:ascii="Arial" w:hAnsi="Arial" w:cs="Arial"/>
                <w:sz w:val="20"/>
                <w:szCs w:val="20"/>
              </w:rPr>
            </w:pPr>
          </w:p>
        </w:tc>
        <w:tc>
          <w:tcPr>
            <w:tcW w:w="2430" w:type="pct"/>
            <w:tcBorders>
              <w:top w:val="single" w:sz="4" w:space="0" w:color="auto"/>
              <w:left w:val="single" w:sz="2" w:space="0" w:color="auto"/>
              <w:bottom w:val="single" w:sz="2" w:space="0" w:color="auto"/>
              <w:right w:val="single" w:sz="2" w:space="0" w:color="auto"/>
            </w:tcBorders>
            <w:shd w:val="clear" w:color="auto" w:fill="auto"/>
          </w:tcPr>
          <w:p w14:paraId="4C71E65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Ghi chú (Notices):</w:t>
            </w:r>
          </w:p>
          <w:p w14:paraId="489FB3A3" w14:textId="77777777" w:rsidR="00F6163E" w:rsidRPr="00F6163E" w:rsidRDefault="00F6163E" w:rsidP="00F6163E">
            <w:pPr>
              <w:rPr>
                <w:rFonts w:ascii="Arial" w:hAnsi="Arial" w:cs="Arial"/>
                <w:sz w:val="20"/>
                <w:szCs w:val="20"/>
              </w:rPr>
            </w:pPr>
            <w:r w:rsidRPr="00F6163E">
              <w:rPr>
                <w:rFonts w:ascii="Arial" w:hAnsi="Arial" w:cs="Arial"/>
                <w:sz w:val="20"/>
                <w:szCs w:val="20"/>
              </w:rPr>
              <w:t>Khổ giấy rộng: 105 mm, dài 150 mm</w:t>
            </w:r>
          </w:p>
          <w:p w14:paraId="31BB47FC" w14:textId="77777777" w:rsidR="00F6163E" w:rsidRPr="00F6163E" w:rsidRDefault="00F6163E" w:rsidP="00F6163E">
            <w:pPr>
              <w:rPr>
                <w:rFonts w:ascii="Arial" w:hAnsi="Arial" w:cs="Arial"/>
                <w:sz w:val="20"/>
                <w:szCs w:val="20"/>
              </w:rPr>
            </w:pPr>
            <w:r w:rsidRPr="00F6163E">
              <w:rPr>
                <w:rFonts w:ascii="Arial" w:hAnsi="Arial" w:cs="Arial"/>
                <w:sz w:val="20"/>
                <w:szCs w:val="20"/>
              </w:rPr>
              <w:t>Page size: 105 mm x 150 mm</w:t>
            </w:r>
          </w:p>
          <w:p w14:paraId="78C56B3B" w14:textId="77777777" w:rsidR="00F6163E" w:rsidRPr="00F6163E" w:rsidRDefault="00F6163E" w:rsidP="00F6163E">
            <w:pPr>
              <w:rPr>
                <w:rFonts w:ascii="Arial" w:hAnsi="Arial" w:cs="Arial"/>
                <w:sz w:val="20"/>
                <w:szCs w:val="20"/>
              </w:rPr>
            </w:pPr>
            <w:r w:rsidRPr="00F6163E">
              <w:rPr>
                <w:rFonts w:ascii="Arial" w:hAnsi="Arial" w:cs="Arial"/>
                <w:sz w:val="20"/>
                <w:szCs w:val="20"/>
              </w:rPr>
              <w:t>Loại bìa màu xanh dùng để cấp cho xe tải</w:t>
            </w:r>
          </w:p>
          <w:p w14:paraId="48AFAAB9" w14:textId="77777777" w:rsidR="00F6163E" w:rsidRPr="00F6163E" w:rsidRDefault="00F6163E" w:rsidP="00F6163E">
            <w:pPr>
              <w:rPr>
                <w:rFonts w:ascii="Arial" w:hAnsi="Arial" w:cs="Arial"/>
                <w:sz w:val="20"/>
                <w:szCs w:val="20"/>
              </w:rPr>
            </w:pPr>
            <w:r w:rsidRPr="00F6163E">
              <w:rPr>
                <w:rFonts w:ascii="Arial" w:hAnsi="Arial" w:cs="Arial"/>
                <w:sz w:val="20"/>
                <w:szCs w:val="20"/>
              </w:rPr>
              <w:t>Green cover used for truck</w:t>
            </w:r>
          </w:p>
          <w:p w14:paraId="16355174" w14:textId="77777777" w:rsidR="00F6163E" w:rsidRPr="00F6163E" w:rsidRDefault="00F6163E" w:rsidP="00F6163E">
            <w:pPr>
              <w:rPr>
                <w:rFonts w:ascii="Arial" w:hAnsi="Arial" w:cs="Arial"/>
                <w:sz w:val="20"/>
                <w:szCs w:val="20"/>
              </w:rPr>
            </w:pPr>
            <w:r w:rsidRPr="00F6163E">
              <w:rPr>
                <w:rFonts w:ascii="Arial" w:hAnsi="Arial" w:cs="Arial"/>
                <w:sz w:val="20"/>
                <w:szCs w:val="20"/>
              </w:rPr>
              <w:t>Loại bìa màu vàng cấp cho xe buýt</w:t>
            </w:r>
          </w:p>
          <w:p w14:paraId="1682853E" w14:textId="77777777" w:rsidR="00F6163E" w:rsidRPr="00F6163E" w:rsidRDefault="00F6163E" w:rsidP="00F6163E">
            <w:pPr>
              <w:rPr>
                <w:rFonts w:ascii="Arial" w:hAnsi="Arial" w:cs="Arial"/>
                <w:sz w:val="20"/>
                <w:szCs w:val="20"/>
              </w:rPr>
            </w:pPr>
            <w:r w:rsidRPr="00F6163E">
              <w:rPr>
                <w:rFonts w:ascii="Arial" w:hAnsi="Arial" w:cs="Arial"/>
                <w:sz w:val="20"/>
                <w:szCs w:val="20"/>
              </w:rPr>
              <w:t>Yello</w:t>
            </w:r>
            <w:r w:rsidRPr="00F6163E">
              <w:rPr>
                <w:rFonts w:ascii="Arial" w:hAnsi="Arial" w:cs="Arial"/>
                <w:sz w:val="20"/>
                <w:szCs w:val="20"/>
                <w:lang w:val="en-US"/>
              </w:rPr>
              <w:t>w</w:t>
            </w:r>
            <w:r w:rsidRPr="00F6163E">
              <w:rPr>
                <w:rFonts w:ascii="Arial" w:hAnsi="Arial" w:cs="Arial"/>
                <w:sz w:val="20"/>
                <w:szCs w:val="20"/>
              </w:rPr>
              <w:t xml:space="preserve"> cover used for bus</w:t>
            </w:r>
          </w:p>
          <w:p w14:paraId="283E548C" w14:textId="77777777" w:rsidR="00F6163E" w:rsidRPr="00F6163E" w:rsidRDefault="00F6163E" w:rsidP="00F6163E">
            <w:pPr>
              <w:rPr>
                <w:rFonts w:ascii="Arial" w:hAnsi="Arial" w:cs="Arial"/>
                <w:sz w:val="20"/>
                <w:szCs w:val="20"/>
              </w:rPr>
            </w:pPr>
          </w:p>
        </w:tc>
      </w:tr>
    </w:tbl>
    <w:p w14:paraId="406E2FC9" w14:textId="77777777" w:rsidR="00F6163E" w:rsidRPr="00F6163E" w:rsidRDefault="00F6163E" w:rsidP="00F6163E">
      <w:pPr>
        <w:spacing w:after="120"/>
        <w:ind w:firstLine="720"/>
        <w:jc w:val="both"/>
        <w:rPr>
          <w:rFonts w:ascii="Arial" w:hAnsi="Arial" w:cs="Arial"/>
          <w:sz w:val="20"/>
          <w:szCs w:val="20"/>
        </w:rPr>
      </w:pPr>
    </w:p>
    <w:p w14:paraId="5E2BF5AE"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577CEEE0"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07. Giấy phép liên vận giữa Việt Nam và Campuchia cho phương tiện phi thương mại</w:t>
      </w:r>
    </w:p>
    <w:tbl>
      <w:tblPr>
        <w:tblW w:w="5000" w:type="pct"/>
        <w:tblCellMar>
          <w:left w:w="0" w:type="dxa"/>
          <w:right w:w="0" w:type="dxa"/>
        </w:tblCellMar>
        <w:tblLook w:val="0000" w:firstRow="0" w:lastRow="0" w:firstColumn="0" w:lastColumn="0" w:noHBand="0" w:noVBand="0"/>
      </w:tblPr>
      <w:tblGrid>
        <w:gridCol w:w="4367"/>
        <w:gridCol w:w="404"/>
        <w:gridCol w:w="4245"/>
      </w:tblGrid>
      <w:tr w:rsidR="00F6163E" w:rsidRPr="00F6163E" w14:paraId="1A23235F" w14:textId="77777777" w:rsidTr="00F6163E">
        <w:tc>
          <w:tcPr>
            <w:tcW w:w="2422" w:type="pct"/>
            <w:tcBorders>
              <w:top w:val="single" w:sz="4" w:space="0" w:color="auto"/>
              <w:left w:val="single" w:sz="4" w:space="0" w:color="auto"/>
              <w:right w:val="nil"/>
            </w:tcBorders>
            <w:shd w:val="clear" w:color="auto" w:fill="auto"/>
            <w:vAlign w:val="center"/>
          </w:tcPr>
          <w:p w14:paraId="6EE4D8F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CỘNG HÒA XÃ HỘI CHỦ NGHĨA VIỆT NAM </w:t>
            </w:r>
            <w:r w:rsidRPr="00F6163E">
              <w:rPr>
                <w:rFonts w:ascii="Arial" w:hAnsi="Arial" w:cs="Arial"/>
                <w:b/>
                <w:sz w:val="20"/>
                <w:szCs w:val="20"/>
                <w:lang w:val="en-US"/>
              </w:rPr>
              <w:br/>
            </w:r>
            <w:r w:rsidRPr="00F6163E">
              <w:rPr>
                <w:rFonts w:ascii="Arial" w:hAnsi="Arial" w:cs="Arial"/>
                <w:b/>
                <w:sz w:val="20"/>
                <w:szCs w:val="20"/>
              </w:rPr>
              <w:t>SOC</w:t>
            </w:r>
            <w:r w:rsidRPr="00F6163E">
              <w:rPr>
                <w:rFonts w:ascii="Arial" w:hAnsi="Arial" w:cs="Arial"/>
                <w:b/>
                <w:sz w:val="20"/>
                <w:szCs w:val="20"/>
                <w:lang w:val="en-US"/>
              </w:rPr>
              <w:t>I</w:t>
            </w:r>
            <w:r w:rsidRPr="00F6163E">
              <w:rPr>
                <w:rFonts w:ascii="Arial" w:hAnsi="Arial" w:cs="Arial"/>
                <w:b/>
                <w:sz w:val="20"/>
                <w:szCs w:val="20"/>
              </w:rPr>
              <w:t>ALIST REP</w:t>
            </w:r>
            <w:r w:rsidRPr="00F6163E">
              <w:rPr>
                <w:rFonts w:ascii="Arial" w:hAnsi="Arial" w:cs="Arial"/>
                <w:b/>
                <w:sz w:val="20"/>
                <w:szCs w:val="20"/>
                <w:lang w:val="en-US"/>
              </w:rPr>
              <w:t>U</w:t>
            </w:r>
            <w:r w:rsidRPr="00F6163E">
              <w:rPr>
                <w:rFonts w:ascii="Arial" w:hAnsi="Arial" w:cs="Arial"/>
                <w:b/>
                <w:sz w:val="20"/>
                <w:szCs w:val="20"/>
              </w:rPr>
              <w:t>BLIC OF V</w:t>
            </w:r>
            <w:r w:rsidRPr="00F6163E">
              <w:rPr>
                <w:rFonts w:ascii="Arial" w:hAnsi="Arial" w:cs="Arial"/>
                <w:b/>
                <w:sz w:val="20"/>
                <w:szCs w:val="20"/>
                <w:lang w:val="en-US"/>
              </w:rPr>
              <w:t>I</w:t>
            </w:r>
            <w:r w:rsidRPr="00F6163E">
              <w:rPr>
                <w:rFonts w:ascii="Arial" w:hAnsi="Arial" w:cs="Arial"/>
                <w:b/>
                <w:sz w:val="20"/>
                <w:szCs w:val="20"/>
              </w:rPr>
              <w:t>ET NAM</w:t>
            </w:r>
          </w:p>
        </w:tc>
        <w:tc>
          <w:tcPr>
            <w:tcW w:w="224" w:type="pct"/>
            <w:tcBorders>
              <w:left w:val="single" w:sz="4" w:space="0" w:color="auto"/>
              <w:bottom w:val="nil"/>
              <w:right w:val="nil"/>
            </w:tcBorders>
            <w:shd w:val="clear" w:color="auto" w:fill="auto"/>
          </w:tcPr>
          <w:p w14:paraId="5C649AE0" w14:textId="77777777" w:rsidR="00F6163E" w:rsidRPr="00F6163E" w:rsidRDefault="00F6163E" w:rsidP="00F6163E">
            <w:pPr>
              <w:jc w:val="center"/>
              <w:rPr>
                <w:rFonts w:ascii="Arial" w:hAnsi="Arial" w:cs="Arial"/>
                <w:sz w:val="20"/>
                <w:szCs w:val="20"/>
              </w:rPr>
            </w:pPr>
          </w:p>
        </w:tc>
        <w:tc>
          <w:tcPr>
            <w:tcW w:w="2354" w:type="pct"/>
            <w:tcBorders>
              <w:top w:val="single" w:sz="4" w:space="0" w:color="auto"/>
              <w:left w:val="single" w:sz="4" w:space="0" w:color="auto"/>
              <w:bottom w:val="nil"/>
              <w:right w:val="single" w:sz="4" w:space="0" w:color="auto"/>
            </w:tcBorders>
            <w:shd w:val="clear" w:color="auto" w:fill="auto"/>
            <w:vAlign w:val="center"/>
          </w:tcPr>
          <w:p w14:paraId="1A967C1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CỘNG HÒA X</w:t>
            </w:r>
            <w:r w:rsidRPr="00F6163E">
              <w:rPr>
                <w:rFonts w:ascii="Arial" w:hAnsi="Arial" w:cs="Arial"/>
                <w:b/>
                <w:sz w:val="20"/>
                <w:szCs w:val="20"/>
                <w:lang w:val="en-US"/>
              </w:rPr>
              <w:t>Ã</w:t>
            </w:r>
            <w:r w:rsidRPr="00F6163E">
              <w:rPr>
                <w:rFonts w:ascii="Arial" w:hAnsi="Arial" w:cs="Arial"/>
                <w:b/>
                <w:sz w:val="20"/>
                <w:szCs w:val="20"/>
              </w:rPr>
              <w:t xml:space="preserve"> HỘI CHỦ NGHĨA VIỆT NAM </w:t>
            </w:r>
            <w:r w:rsidRPr="00F6163E">
              <w:rPr>
                <w:rFonts w:ascii="Arial" w:hAnsi="Arial" w:cs="Arial"/>
                <w:b/>
                <w:sz w:val="20"/>
                <w:szCs w:val="20"/>
                <w:lang w:val="en-US"/>
              </w:rPr>
              <w:br/>
            </w:r>
            <w:r w:rsidRPr="00F6163E">
              <w:rPr>
                <w:rFonts w:ascii="Arial" w:hAnsi="Arial" w:cs="Arial"/>
                <w:b/>
                <w:sz w:val="20"/>
                <w:szCs w:val="20"/>
              </w:rPr>
              <w:t>SOCIALIST REPUBLIC OF VIET NAM</w:t>
            </w:r>
          </w:p>
        </w:tc>
      </w:tr>
      <w:tr w:rsidR="00F6163E" w:rsidRPr="00F6163E" w14:paraId="3DFA5260" w14:textId="77777777" w:rsidTr="00F6163E">
        <w:tc>
          <w:tcPr>
            <w:tcW w:w="2422" w:type="pct"/>
            <w:tcBorders>
              <w:top w:val="nil"/>
              <w:left w:val="single" w:sz="4" w:space="0" w:color="auto"/>
              <w:right w:val="nil"/>
            </w:tcBorders>
            <w:shd w:val="clear" w:color="auto" w:fill="auto"/>
            <w:vAlign w:val="bottom"/>
          </w:tcPr>
          <w:p w14:paraId="5110C30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 </w:t>
            </w:r>
            <w:r w:rsidRPr="00F6163E">
              <w:rPr>
                <w:rFonts w:ascii="Arial" w:hAnsi="Arial" w:cs="Arial"/>
                <w:noProof/>
                <w:sz w:val="20"/>
                <w:szCs w:val="20"/>
                <w:lang w:val="en-US" w:eastAsia="en-US"/>
              </w:rPr>
              <w:drawing>
                <wp:inline distT="0" distB="0" distL="0" distR="0" wp14:anchorId="3464450F" wp14:editId="05BA2D97">
                  <wp:extent cx="589280" cy="604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280" cy="604520"/>
                          </a:xfrm>
                          <a:prstGeom prst="rect">
                            <a:avLst/>
                          </a:prstGeom>
                          <a:noFill/>
                          <a:ln>
                            <a:noFill/>
                          </a:ln>
                        </pic:spPr>
                      </pic:pic>
                    </a:graphicData>
                  </a:graphic>
                </wp:inline>
              </w:drawing>
            </w:r>
          </w:p>
        </w:tc>
        <w:tc>
          <w:tcPr>
            <w:tcW w:w="224" w:type="pct"/>
            <w:tcBorders>
              <w:top w:val="nil"/>
              <w:left w:val="single" w:sz="4" w:space="0" w:color="auto"/>
              <w:bottom w:val="nil"/>
              <w:right w:val="nil"/>
            </w:tcBorders>
            <w:shd w:val="clear" w:color="auto" w:fill="auto"/>
          </w:tcPr>
          <w:p w14:paraId="0B161938" w14:textId="77777777" w:rsidR="00F6163E" w:rsidRPr="00F6163E" w:rsidRDefault="00F6163E" w:rsidP="00F6163E">
            <w:pPr>
              <w:jc w:val="center"/>
              <w:rPr>
                <w:rFonts w:ascii="Arial" w:hAnsi="Arial" w:cs="Arial"/>
                <w:sz w:val="20"/>
                <w:szCs w:val="20"/>
              </w:rPr>
            </w:pPr>
          </w:p>
        </w:tc>
        <w:tc>
          <w:tcPr>
            <w:tcW w:w="2354" w:type="pct"/>
            <w:tcBorders>
              <w:top w:val="nil"/>
              <w:left w:val="single" w:sz="4" w:space="0" w:color="auto"/>
              <w:right w:val="single" w:sz="4" w:space="0" w:color="auto"/>
            </w:tcBorders>
            <w:shd w:val="clear" w:color="auto" w:fill="auto"/>
            <w:vAlign w:val="bottom"/>
          </w:tcPr>
          <w:p w14:paraId="69D225A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Bộ Giao thông vận tải Việt Nam đề nghị các cơ quan hữu quan cho phép phương tiện này đi lại dễ dàng và hỗ trợ khi cần thiết</w:t>
            </w:r>
          </w:p>
        </w:tc>
      </w:tr>
      <w:tr w:rsidR="00F6163E" w:rsidRPr="00F6163E" w14:paraId="45B7834C" w14:textId="77777777" w:rsidTr="00F6163E">
        <w:tc>
          <w:tcPr>
            <w:tcW w:w="2422" w:type="pct"/>
            <w:tcBorders>
              <w:top w:val="nil"/>
              <w:left w:val="single" w:sz="4" w:space="0" w:color="auto"/>
              <w:bottom w:val="single" w:sz="4" w:space="0" w:color="auto"/>
              <w:right w:val="nil"/>
            </w:tcBorders>
            <w:shd w:val="clear" w:color="auto" w:fill="auto"/>
            <w:vAlign w:val="center"/>
          </w:tcPr>
          <w:p w14:paraId="47371241" w14:textId="77777777" w:rsidR="00F6163E" w:rsidRPr="00F6163E" w:rsidRDefault="00F6163E" w:rsidP="00F6163E">
            <w:pPr>
              <w:jc w:val="center"/>
              <w:rPr>
                <w:rFonts w:ascii="Arial" w:hAnsi="Arial" w:cs="Arial"/>
                <w:b/>
                <w:sz w:val="20"/>
                <w:szCs w:val="20"/>
              </w:rPr>
            </w:pPr>
          </w:p>
          <w:p w14:paraId="26C4183D" w14:textId="77777777" w:rsidR="00F6163E" w:rsidRPr="00F6163E" w:rsidRDefault="00F6163E" w:rsidP="00F6163E">
            <w:pPr>
              <w:jc w:val="center"/>
              <w:rPr>
                <w:rFonts w:ascii="Arial" w:hAnsi="Arial" w:cs="Arial"/>
                <w:b/>
                <w:sz w:val="20"/>
                <w:szCs w:val="20"/>
              </w:rPr>
            </w:pPr>
          </w:p>
          <w:p w14:paraId="4BE2A0B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GIẤY PHÉP LIÊN VẬN GIỮA</w:t>
            </w:r>
          </w:p>
          <w:p w14:paraId="503C946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VIỆT NAM VÀ CAMPUCHIA</w:t>
            </w:r>
          </w:p>
          <w:p w14:paraId="3F15F9ED" w14:textId="77777777" w:rsidR="00F6163E" w:rsidRPr="00F6163E" w:rsidRDefault="00F6163E" w:rsidP="00F6163E">
            <w:pPr>
              <w:jc w:val="center"/>
              <w:rPr>
                <w:rFonts w:ascii="Arial" w:hAnsi="Arial" w:cs="Arial"/>
                <w:b/>
                <w:sz w:val="20"/>
                <w:szCs w:val="20"/>
              </w:rPr>
            </w:pPr>
          </w:p>
          <w:p w14:paraId="4921D00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VIET NAM - CAMBODIA VEHICLE CROSS-BORDER TRANSPORT PERMIT</w:t>
            </w:r>
          </w:p>
          <w:p w14:paraId="3135F7E7" w14:textId="77777777" w:rsidR="00F6163E" w:rsidRPr="00F6163E" w:rsidRDefault="00F6163E" w:rsidP="00F6163E">
            <w:pPr>
              <w:jc w:val="center"/>
              <w:rPr>
                <w:rFonts w:ascii="Arial" w:hAnsi="Arial" w:cs="Arial"/>
                <w:b/>
                <w:sz w:val="20"/>
                <w:szCs w:val="20"/>
              </w:rPr>
            </w:pPr>
          </w:p>
          <w:p w14:paraId="7E743992" w14:textId="77777777" w:rsidR="00F6163E" w:rsidRPr="00F6163E" w:rsidRDefault="00F6163E" w:rsidP="00F6163E">
            <w:pPr>
              <w:jc w:val="center"/>
              <w:rPr>
                <w:rFonts w:ascii="Arial" w:hAnsi="Arial" w:cs="Arial"/>
                <w:sz w:val="20"/>
                <w:szCs w:val="20"/>
              </w:rPr>
            </w:pPr>
          </w:p>
        </w:tc>
        <w:tc>
          <w:tcPr>
            <w:tcW w:w="224" w:type="pct"/>
            <w:tcBorders>
              <w:top w:val="nil"/>
              <w:left w:val="single" w:sz="4" w:space="0" w:color="auto"/>
              <w:bottom w:val="nil"/>
              <w:right w:val="nil"/>
            </w:tcBorders>
            <w:shd w:val="clear" w:color="auto" w:fill="auto"/>
          </w:tcPr>
          <w:p w14:paraId="4BD1A261" w14:textId="77777777" w:rsidR="00F6163E" w:rsidRPr="00F6163E" w:rsidRDefault="00F6163E" w:rsidP="00F6163E">
            <w:pPr>
              <w:jc w:val="center"/>
              <w:rPr>
                <w:rFonts w:ascii="Arial" w:hAnsi="Arial" w:cs="Arial"/>
                <w:sz w:val="20"/>
                <w:szCs w:val="20"/>
              </w:rPr>
            </w:pPr>
          </w:p>
        </w:tc>
        <w:tc>
          <w:tcPr>
            <w:tcW w:w="2354" w:type="pct"/>
            <w:tcBorders>
              <w:top w:val="nil"/>
              <w:left w:val="single" w:sz="4" w:space="0" w:color="auto"/>
              <w:bottom w:val="single" w:sz="4" w:space="0" w:color="auto"/>
              <w:right w:val="single" w:sz="4" w:space="0" w:color="auto"/>
            </w:tcBorders>
            <w:shd w:val="clear" w:color="auto" w:fill="auto"/>
            <w:vAlign w:val="center"/>
          </w:tcPr>
          <w:p w14:paraId="444F4552" w14:textId="77777777" w:rsidR="00F6163E" w:rsidRPr="00F6163E" w:rsidRDefault="00F6163E" w:rsidP="00F6163E">
            <w:pPr>
              <w:jc w:val="center"/>
              <w:rPr>
                <w:rFonts w:ascii="Arial" w:hAnsi="Arial" w:cs="Arial"/>
                <w:b/>
                <w:sz w:val="20"/>
                <w:szCs w:val="20"/>
              </w:rPr>
            </w:pPr>
          </w:p>
          <w:p w14:paraId="30232BB7" w14:textId="77777777" w:rsidR="00F6163E" w:rsidRPr="00F6163E" w:rsidRDefault="00F6163E" w:rsidP="00F6163E">
            <w:pPr>
              <w:jc w:val="center"/>
              <w:rPr>
                <w:rFonts w:ascii="Arial" w:hAnsi="Arial" w:cs="Arial"/>
                <w:b/>
                <w:sz w:val="20"/>
                <w:szCs w:val="20"/>
              </w:rPr>
            </w:pPr>
          </w:p>
          <w:p w14:paraId="5050C58D"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The Ministry of Transport of Viet Nam requests relevant agencies to alIow the vehicles to operate conveniently and to render the vehicle any assistance as necessary</w:t>
            </w:r>
          </w:p>
        </w:tc>
      </w:tr>
      <w:tr w:rsidR="00F6163E" w:rsidRPr="00F6163E" w14:paraId="477ED030" w14:textId="77777777" w:rsidTr="00F6163E">
        <w:tc>
          <w:tcPr>
            <w:tcW w:w="2646" w:type="pct"/>
            <w:gridSpan w:val="2"/>
            <w:tcBorders>
              <w:left w:val="nil"/>
              <w:bottom w:val="nil"/>
              <w:right w:val="nil"/>
            </w:tcBorders>
            <w:shd w:val="clear" w:color="auto" w:fill="auto"/>
          </w:tcPr>
          <w:p w14:paraId="2C34C29E" w14:textId="77777777" w:rsidR="00F6163E" w:rsidRPr="00F6163E" w:rsidRDefault="00F6163E" w:rsidP="00F6163E">
            <w:pPr>
              <w:jc w:val="center"/>
              <w:rPr>
                <w:rFonts w:ascii="Arial" w:hAnsi="Arial" w:cs="Arial"/>
                <w:sz w:val="20"/>
                <w:szCs w:val="20"/>
              </w:rPr>
            </w:pPr>
          </w:p>
        </w:tc>
        <w:tc>
          <w:tcPr>
            <w:tcW w:w="2354" w:type="pct"/>
            <w:tcBorders>
              <w:top w:val="single" w:sz="4" w:space="0" w:color="auto"/>
              <w:left w:val="nil"/>
              <w:bottom w:val="single" w:sz="4" w:space="0" w:color="auto"/>
              <w:right w:val="nil"/>
            </w:tcBorders>
            <w:shd w:val="clear" w:color="auto" w:fill="auto"/>
          </w:tcPr>
          <w:p w14:paraId="7F1AF03A" w14:textId="77777777" w:rsidR="00F6163E" w:rsidRPr="00F6163E" w:rsidRDefault="00F6163E" w:rsidP="00F6163E">
            <w:pPr>
              <w:jc w:val="center"/>
              <w:rPr>
                <w:rFonts w:ascii="Arial" w:hAnsi="Arial" w:cs="Arial"/>
                <w:sz w:val="20"/>
                <w:szCs w:val="20"/>
              </w:rPr>
            </w:pPr>
          </w:p>
        </w:tc>
      </w:tr>
      <w:tr w:rsidR="00F6163E" w:rsidRPr="00F6163E" w14:paraId="0359E2EC" w14:textId="77777777" w:rsidTr="00F6163E">
        <w:tc>
          <w:tcPr>
            <w:tcW w:w="2422" w:type="pct"/>
            <w:tcBorders>
              <w:top w:val="single" w:sz="4" w:space="0" w:color="auto"/>
              <w:left w:val="single" w:sz="4" w:space="0" w:color="auto"/>
              <w:right w:val="nil"/>
            </w:tcBorders>
            <w:shd w:val="clear" w:color="auto" w:fill="auto"/>
            <w:vAlign w:val="bottom"/>
          </w:tcPr>
          <w:p w14:paraId="6705A9A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Bộ Giao thông vận tải Việt Nam </w:t>
            </w:r>
            <w:r w:rsidRPr="00F6163E">
              <w:rPr>
                <w:rFonts w:ascii="Arial" w:hAnsi="Arial" w:cs="Arial"/>
                <w:b/>
                <w:sz w:val="20"/>
                <w:szCs w:val="20"/>
                <w:lang w:val="en-US"/>
              </w:rPr>
              <w:br/>
            </w:r>
            <w:r w:rsidRPr="00F6163E">
              <w:rPr>
                <w:rFonts w:ascii="Arial" w:hAnsi="Arial" w:cs="Arial"/>
                <w:b/>
                <w:sz w:val="20"/>
                <w:szCs w:val="20"/>
              </w:rPr>
              <w:t>Ministry of Transport of Viet Nam</w:t>
            </w:r>
          </w:p>
        </w:tc>
        <w:tc>
          <w:tcPr>
            <w:tcW w:w="224" w:type="pct"/>
            <w:tcBorders>
              <w:left w:val="single" w:sz="4" w:space="0" w:color="auto"/>
              <w:right w:val="nil"/>
            </w:tcBorders>
            <w:shd w:val="clear" w:color="auto" w:fill="auto"/>
          </w:tcPr>
          <w:p w14:paraId="5F4AABA2" w14:textId="77777777" w:rsidR="00F6163E" w:rsidRPr="00F6163E" w:rsidRDefault="00F6163E" w:rsidP="00F6163E">
            <w:pPr>
              <w:jc w:val="center"/>
              <w:rPr>
                <w:rFonts w:ascii="Arial" w:hAnsi="Arial" w:cs="Arial"/>
                <w:sz w:val="20"/>
                <w:szCs w:val="20"/>
              </w:rPr>
            </w:pPr>
          </w:p>
        </w:tc>
        <w:tc>
          <w:tcPr>
            <w:tcW w:w="2354" w:type="pct"/>
            <w:tcBorders>
              <w:top w:val="single" w:sz="4" w:space="0" w:color="auto"/>
              <w:left w:val="single" w:sz="4" w:space="0" w:color="auto"/>
              <w:right w:val="single" w:sz="4" w:space="0" w:color="auto"/>
            </w:tcBorders>
            <w:shd w:val="clear" w:color="auto" w:fill="auto"/>
            <w:vAlign w:val="bottom"/>
          </w:tcPr>
          <w:p w14:paraId="4EA74DA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Thông tin cơ bản về phương tiện </w:t>
            </w:r>
            <w:r w:rsidRPr="00F6163E">
              <w:rPr>
                <w:rFonts w:ascii="Arial" w:hAnsi="Arial" w:cs="Arial"/>
                <w:b/>
                <w:sz w:val="20"/>
                <w:szCs w:val="20"/>
                <w:lang w:val="en-US"/>
              </w:rPr>
              <w:br/>
            </w:r>
            <w:r w:rsidRPr="00F6163E">
              <w:rPr>
                <w:rFonts w:ascii="Arial" w:hAnsi="Arial" w:cs="Arial"/>
                <w:b/>
                <w:sz w:val="20"/>
                <w:szCs w:val="20"/>
              </w:rPr>
              <w:t>General data of the vehicle</w:t>
            </w:r>
          </w:p>
        </w:tc>
      </w:tr>
      <w:tr w:rsidR="00F6163E" w:rsidRPr="00F6163E" w14:paraId="56928477" w14:textId="77777777" w:rsidTr="00F6163E">
        <w:tc>
          <w:tcPr>
            <w:tcW w:w="2422" w:type="pct"/>
            <w:vMerge w:val="restart"/>
            <w:tcBorders>
              <w:left w:val="single" w:sz="2" w:space="0" w:color="auto"/>
              <w:bottom w:val="nil"/>
              <w:right w:val="single" w:sz="2" w:space="0" w:color="auto"/>
            </w:tcBorders>
            <w:shd w:val="clear" w:color="auto" w:fill="auto"/>
            <w:vAlign w:val="center"/>
          </w:tcPr>
          <w:p w14:paraId="2A632B8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GIẤY PHÉP LIÊN VẬN GIỮA VIỆT NAM VÀ CAMPUCHIA</w:t>
            </w:r>
          </w:p>
        </w:tc>
        <w:tc>
          <w:tcPr>
            <w:tcW w:w="224" w:type="pct"/>
            <w:tcBorders>
              <w:left w:val="single" w:sz="2" w:space="0" w:color="auto"/>
              <w:bottom w:val="nil"/>
              <w:right w:val="single" w:sz="2" w:space="0" w:color="auto"/>
            </w:tcBorders>
            <w:shd w:val="clear" w:color="auto" w:fill="auto"/>
          </w:tcPr>
          <w:p w14:paraId="398907C6"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tcPr>
          <w:p w14:paraId="58FBFFD5"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1. Số đăng ký phương tiện (Registration number)</w:t>
            </w:r>
            <w:r w:rsidRPr="00F6163E">
              <w:rPr>
                <w:rFonts w:ascii="Arial" w:hAnsi="Arial" w:cs="Arial"/>
                <w:sz w:val="20"/>
                <w:szCs w:val="20"/>
                <w:lang w:val="en-US"/>
              </w:rPr>
              <w:t xml:space="preserve"> ...........................</w:t>
            </w:r>
          </w:p>
        </w:tc>
      </w:tr>
      <w:tr w:rsidR="00F6163E" w:rsidRPr="00F6163E" w14:paraId="34181894" w14:textId="77777777" w:rsidTr="00F6163E">
        <w:tc>
          <w:tcPr>
            <w:tcW w:w="2422" w:type="pct"/>
            <w:vMerge/>
            <w:tcBorders>
              <w:left w:val="single" w:sz="2" w:space="0" w:color="auto"/>
              <w:bottom w:val="nil"/>
              <w:right w:val="single" w:sz="2" w:space="0" w:color="auto"/>
            </w:tcBorders>
            <w:shd w:val="clear" w:color="auto" w:fill="auto"/>
            <w:vAlign w:val="center"/>
          </w:tcPr>
          <w:p w14:paraId="4DF0AD42"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2533A9A0"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49FF2123"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2. Thông số kỹ thuật (Speci</w:t>
            </w:r>
            <w:r w:rsidRPr="00F6163E">
              <w:rPr>
                <w:rFonts w:ascii="Arial" w:hAnsi="Arial" w:cs="Arial"/>
                <w:sz w:val="20"/>
                <w:szCs w:val="20"/>
                <w:lang w:val="en-US"/>
              </w:rPr>
              <w:t>fi</w:t>
            </w:r>
            <w:r w:rsidRPr="00F6163E">
              <w:rPr>
                <w:rFonts w:ascii="Arial" w:hAnsi="Arial" w:cs="Arial"/>
                <w:sz w:val="20"/>
                <w:szCs w:val="20"/>
              </w:rPr>
              <w:t>cations)</w:t>
            </w:r>
          </w:p>
          <w:p w14:paraId="5BA71687"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7B7B451E" w14:textId="77777777" w:rsidTr="00F6163E">
        <w:tc>
          <w:tcPr>
            <w:tcW w:w="2422" w:type="pct"/>
            <w:tcBorders>
              <w:left w:val="single" w:sz="2" w:space="0" w:color="auto"/>
              <w:bottom w:val="nil"/>
              <w:right w:val="single" w:sz="2" w:space="0" w:color="auto"/>
            </w:tcBorders>
            <w:shd w:val="clear" w:color="auto" w:fill="auto"/>
            <w:vAlign w:val="center"/>
          </w:tcPr>
          <w:p w14:paraId="1B73AFF2"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 xml:space="preserve">VIET NAM - CAMBODIA VEHICLE </w:t>
            </w:r>
            <w:r w:rsidRPr="00F6163E">
              <w:rPr>
                <w:rFonts w:ascii="Arial" w:hAnsi="Arial" w:cs="Arial"/>
                <w:b/>
                <w:sz w:val="20"/>
                <w:szCs w:val="20"/>
                <w:lang w:val="en-US"/>
              </w:rPr>
              <w:br/>
            </w:r>
            <w:r w:rsidRPr="00F6163E">
              <w:rPr>
                <w:rFonts w:ascii="Arial" w:hAnsi="Arial" w:cs="Arial"/>
                <w:b/>
                <w:sz w:val="20"/>
                <w:szCs w:val="20"/>
              </w:rPr>
              <w:t>CROSS – BORDER</w:t>
            </w:r>
            <w:r w:rsidRPr="00F6163E">
              <w:rPr>
                <w:rFonts w:ascii="Arial" w:hAnsi="Arial" w:cs="Arial"/>
                <w:b/>
                <w:sz w:val="20"/>
                <w:szCs w:val="20"/>
                <w:lang w:val="en-US"/>
              </w:rPr>
              <w:br/>
            </w:r>
            <w:r w:rsidRPr="00F6163E">
              <w:rPr>
                <w:rFonts w:ascii="Arial" w:hAnsi="Arial" w:cs="Arial"/>
                <w:b/>
                <w:sz w:val="20"/>
                <w:szCs w:val="20"/>
              </w:rPr>
              <w:t>TRANSPORT PERMIT</w:t>
            </w:r>
          </w:p>
        </w:tc>
        <w:tc>
          <w:tcPr>
            <w:tcW w:w="224" w:type="pct"/>
            <w:tcBorders>
              <w:left w:val="single" w:sz="2" w:space="0" w:color="auto"/>
              <w:bottom w:val="nil"/>
              <w:right w:val="single" w:sz="2" w:space="0" w:color="auto"/>
            </w:tcBorders>
            <w:shd w:val="clear" w:color="auto" w:fill="auto"/>
          </w:tcPr>
          <w:p w14:paraId="4031AA03"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4C53F96D"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Năm sản xuất (Manufacture year):</w:t>
            </w:r>
          </w:p>
          <w:p w14:paraId="4C94974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7F2A4C33" w14:textId="77777777" w:rsidTr="00F6163E">
        <w:tc>
          <w:tcPr>
            <w:tcW w:w="2422" w:type="pct"/>
            <w:tcBorders>
              <w:left w:val="single" w:sz="2" w:space="0" w:color="auto"/>
              <w:bottom w:val="nil"/>
              <w:right w:val="single" w:sz="2" w:space="0" w:color="auto"/>
            </w:tcBorders>
            <w:shd w:val="clear" w:color="auto" w:fill="auto"/>
          </w:tcPr>
          <w:p w14:paraId="43178C0E"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7964CE2C"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2B466D1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Nhãn hiệu (Brand/Trademark):</w:t>
            </w:r>
          </w:p>
          <w:p w14:paraId="47D2DB0D"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5639F281" w14:textId="77777777" w:rsidTr="00F6163E">
        <w:tc>
          <w:tcPr>
            <w:tcW w:w="2422" w:type="pct"/>
            <w:tcBorders>
              <w:left w:val="single" w:sz="2" w:space="0" w:color="auto"/>
              <w:bottom w:val="nil"/>
              <w:right w:val="single" w:sz="2" w:space="0" w:color="auto"/>
            </w:tcBorders>
            <w:shd w:val="clear" w:color="auto" w:fill="auto"/>
          </w:tcPr>
          <w:p w14:paraId="14BA2F8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Phương tiện phi th</w:t>
            </w:r>
            <w:r w:rsidRPr="00F6163E">
              <w:rPr>
                <w:rFonts w:ascii="Arial" w:hAnsi="Arial" w:cs="Arial"/>
                <w:b/>
                <w:sz w:val="20"/>
                <w:szCs w:val="20"/>
                <w:lang w:val="fr-FR"/>
              </w:rPr>
              <w:t>ươ</w:t>
            </w:r>
            <w:r w:rsidRPr="00F6163E">
              <w:rPr>
                <w:rFonts w:ascii="Arial" w:hAnsi="Arial" w:cs="Arial"/>
                <w:b/>
                <w:sz w:val="20"/>
                <w:szCs w:val="20"/>
              </w:rPr>
              <w:t xml:space="preserve">ng mại </w:t>
            </w:r>
            <w:r w:rsidRPr="00F6163E">
              <w:rPr>
                <w:rFonts w:ascii="Arial" w:hAnsi="Arial" w:cs="Arial"/>
                <w:b/>
                <w:sz w:val="20"/>
                <w:szCs w:val="20"/>
                <w:lang w:val="fr-FR"/>
              </w:rPr>
              <w:br/>
            </w:r>
            <w:r w:rsidRPr="00F6163E">
              <w:rPr>
                <w:rFonts w:ascii="Arial" w:hAnsi="Arial" w:cs="Arial"/>
                <w:b/>
                <w:sz w:val="20"/>
                <w:szCs w:val="20"/>
              </w:rPr>
              <w:t>Non - commercial vehicle</w:t>
            </w:r>
          </w:p>
        </w:tc>
        <w:tc>
          <w:tcPr>
            <w:tcW w:w="224" w:type="pct"/>
            <w:tcBorders>
              <w:left w:val="single" w:sz="2" w:space="0" w:color="auto"/>
              <w:bottom w:val="nil"/>
              <w:right w:val="single" w:sz="2" w:space="0" w:color="auto"/>
            </w:tcBorders>
            <w:shd w:val="clear" w:color="auto" w:fill="auto"/>
          </w:tcPr>
          <w:p w14:paraId="45BCF56D"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7D202BB6"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Loại xe (Model):</w:t>
            </w:r>
            <w:r w:rsidRPr="00F6163E">
              <w:rPr>
                <w:rFonts w:ascii="Arial" w:hAnsi="Arial" w:cs="Arial"/>
                <w:sz w:val="20"/>
                <w:szCs w:val="20"/>
                <w:lang w:val="en-US"/>
              </w:rPr>
              <w:t xml:space="preserve"> .............................................</w:t>
            </w:r>
          </w:p>
        </w:tc>
      </w:tr>
      <w:tr w:rsidR="00F6163E" w:rsidRPr="00F6163E" w14:paraId="320850D3" w14:textId="77777777" w:rsidTr="00F6163E">
        <w:tc>
          <w:tcPr>
            <w:tcW w:w="2422" w:type="pct"/>
            <w:tcBorders>
              <w:left w:val="single" w:sz="2" w:space="0" w:color="auto"/>
              <w:bottom w:val="nil"/>
              <w:right w:val="single" w:sz="2" w:space="0" w:color="auto"/>
            </w:tcBorders>
            <w:shd w:val="clear" w:color="auto" w:fill="auto"/>
          </w:tcPr>
          <w:p w14:paraId="081935C7"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4A30D0E2"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4DCA53C7"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Màu sơn (Colour):</w:t>
            </w:r>
            <w:r w:rsidRPr="00F6163E">
              <w:rPr>
                <w:rFonts w:ascii="Arial" w:hAnsi="Arial" w:cs="Arial"/>
                <w:sz w:val="20"/>
                <w:szCs w:val="20"/>
                <w:lang w:val="en-US"/>
              </w:rPr>
              <w:t xml:space="preserve"> </w:t>
            </w:r>
          </w:p>
          <w:p w14:paraId="65FCE5CA"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0CE82D07" w14:textId="77777777" w:rsidTr="00F6163E">
        <w:tc>
          <w:tcPr>
            <w:tcW w:w="2422" w:type="pct"/>
            <w:tcBorders>
              <w:left w:val="single" w:sz="2" w:space="0" w:color="auto"/>
              <w:bottom w:val="nil"/>
              <w:right w:val="single" w:sz="2" w:space="0" w:color="auto"/>
            </w:tcBorders>
            <w:shd w:val="clear" w:color="auto" w:fill="auto"/>
          </w:tcPr>
          <w:p w14:paraId="04116B59"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2B4FEDC1"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3460D656"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Số máy (Engine No.):</w:t>
            </w:r>
          </w:p>
          <w:p w14:paraId="020B773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5B6551DA" w14:textId="77777777" w:rsidTr="00F6163E">
        <w:tc>
          <w:tcPr>
            <w:tcW w:w="2422" w:type="pct"/>
            <w:tcBorders>
              <w:left w:val="single" w:sz="2" w:space="0" w:color="auto"/>
              <w:bottom w:val="nil"/>
              <w:right w:val="single" w:sz="2" w:space="0" w:color="auto"/>
            </w:tcBorders>
            <w:shd w:val="clear" w:color="auto" w:fill="auto"/>
          </w:tcPr>
          <w:p w14:paraId="42142F0D"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1B5DD776"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7A1F9AF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Số khung (Chassis No.):</w:t>
            </w:r>
          </w:p>
          <w:p w14:paraId="2987D78F"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73C9B127" w14:textId="77777777" w:rsidTr="00F6163E">
        <w:tc>
          <w:tcPr>
            <w:tcW w:w="2422" w:type="pct"/>
            <w:tcBorders>
              <w:left w:val="single" w:sz="2" w:space="0" w:color="auto"/>
              <w:bottom w:val="nil"/>
              <w:right w:val="single" w:sz="2" w:space="0" w:color="auto"/>
            </w:tcBorders>
            <w:shd w:val="clear" w:color="auto" w:fill="auto"/>
          </w:tcPr>
          <w:p w14:paraId="59020E48"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3EEAC430"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center"/>
          </w:tcPr>
          <w:p w14:paraId="4F752BB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Trọng tải (Gross weight):</w:t>
            </w:r>
          </w:p>
          <w:p w14:paraId="5D1B1A3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tc>
      </w:tr>
      <w:tr w:rsidR="00F6163E" w:rsidRPr="00F6163E" w14:paraId="17B167C2" w14:textId="77777777" w:rsidTr="00F6163E">
        <w:tc>
          <w:tcPr>
            <w:tcW w:w="2422" w:type="pct"/>
            <w:tcBorders>
              <w:left w:val="single" w:sz="2" w:space="0" w:color="auto"/>
              <w:bottom w:val="nil"/>
              <w:right w:val="single" w:sz="2" w:space="0" w:color="auto"/>
            </w:tcBorders>
            <w:shd w:val="clear" w:color="auto" w:fill="auto"/>
          </w:tcPr>
          <w:p w14:paraId="1B9E2B11"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1DE6F56F"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bottom"/>
          </w:tcPr>
          <w:p w14:paraId="40625706" w14:textId="77777777" w:rsidR="00F6163E" w:rsidRPr="00F6163E" w:rsidRDefault="00F6163E" w:rsidP="00F6163E">
            <w:pPr>
              <w:jc w:val="center"/>
              <w:rPr>
                <w:rFonts w:ascii="Arial" w:hAnsi="Arial" w:cs="Arial"/>
                <w:sz w:val="20"/>
                <w:szCs w:val="20"/>
              </w:rPr>
            </w:pPr>
          </w:p>
        </w:tc>
      </w:tr>
      <w:tr w:rsidR="00F6163E" w:rsidRPr="00F6163E" w14:paraId="15ADA583" w14:textId="77777777" w:rsidTr="00F6163E">
        <w:tc>
          <w:tcPr>
            <w:tcW w:w="2422" w:type="pct"/>
            <w:tcBorders>
              <w:left w:val="single" w:sz="2" w:space="0" w:color="auto"/>
              <w:bottom w:val="nil"/>
              <w:right w:val="single" w:sz="2" w:space="0" w:color="auto"/>
            </w:tcBorders>
            <w:shd w:val="clear" w:color="auto" w:fill="auto"/>
          </w:tcPr>
          <w:p w14:paraId="0BE64A82" w14:textId="77777777" w:rsidR="00F6163E" w:rsidRPr="00F6163E" w:rsidRDefault="00F6163E" w:rsidP="00F6163E">
            <w:pPr>
              <w:jc w:val="center"/>
              <w:rPr>
                <w:rFonts w:ascii="Arial" w:hAnsi="Arial" w:cs="Arial"/>
                <w:sz w:val="20"/>
                <w:szCs w:val="20"/>
              </w:rPr>
            </w:pPr>
          </w:p>
        </w:tc>
        <w:tc>
          <w:tcPr>
            <w:tcW w:w="224" w:type="pct"/>
            <w:tcBorders>
              <w:left w:val="single" w:sz="2" w:space="0" w:color="auto"/>
              <w:bottom w:val="nil"/>
              <w:right w:val="single" w:sz="2" w:space="0" w:color="auto"/>
            </w:tcBorders>
            <w:shd w:val="clear" w:color="auto" w:fill="auto"/>
          </w:tcPr>
          <w:p w14:paraId="1CC50637" w14:textId="77777777" w:rsidR="00F6163E" w:rsidRPr="00F6163E" w:rsidRDefault="00F6163E" w:rsidP="00F6163E">
            <w:pPr>
              <w:jc w:val="center"/>
              <w:rPr>
                <w:rFonts w:ascii="Arial" w:hAnsi="Arial" w:cs="Arial"/>
                <w:sz w:val="20"/>
                <w:szCs w:val="20"/>
              </w:rPr>
            </w:pPr>
          </w:p>
        </w:tc>
        <w:tc>
          <w:tcPr>
            <w:tcW w:w="2354" w:type="pct"/>
            <w:tcBorders>
              <w:left w:val="single" w:sz="2" w:space="0" w:color="auto"/>
              <w:bottom w:val="nil"/>
              <w:right w:val="single" w:sz="4" w:space="0" w:color="auto"/>
            </w:tcBorders>
            <w:shd w:val="clear" w:color="auto" w:fill="auto"/>
            <w:vAlign w:val="bottom"/>
          </w:tcPr>
          <w:p w14:paraId="4D8C2D2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Trang 1</w:t>
            </w:r>
          </w:p>
        </w:tc>
      </w:tr>
      <w:tr w:rsidR="00F6163E" w:rsidRPr="00F6163E" w14:paraId="66CED433" w14:textId="77777777" w:rsidTr="00F6163E">
        <w:tc>
          <w:tcPr>
            <w:tcW w:w="2422" w:type="pct"/>
            <w:tcBorders>
              <w:top w:val="nil"/>
              <w:left w:val="single" w:sz="2" w:space="0" w:color="auto"/>
              <w:bottom w:val="single" w:sz="2" w:space="0" w:color="auto"/>
              <w:right w:val="single" w:sz="2" w:space="0" w:color="auto"/>
            </w:tcBorders>
            <w:shd w:val="clear" w:color="auto" w:fill="auto"/>
          </w:tcPr>
          <w:p w14:paraId="41B352BB" w14:textId="77777777" w:rsidR="00F6163E" w:rsidRPr="00F6163E" w:rsidRDefault="00F6163E" w:rsidP="00F6163E">
            <w:pPr>
              <w:jc w:val="center"/>
              <w:rPr>
                <w:rFonts w:ascii="Arial" w:hAnsi="Arial" w:cs="Arial"/>
                <w:sz w:val="20"/>
                <w:szCs w:val="20"/>
              </w:rPr>
            </w:pPr>
          </w:p>
        </w:tc>
        <w:tc>
          <w:tcPr>
            <w:tcW w:w="224" w:type="pct"/>
            <w:tcBorders>
              <w:top w:val="nil"/>
              <w:left w:val="single" w:sz="2" w:space="0" w:color="auto"/>
              <w:right w:val="single" w:sz="2" w:space="0" w:color="auto"/>
            </w:tcBorders>
            <w:shd w:val="clear" w:color="auto" w:fill="auto"/>
          </w:tcPr>
          <w:p w14:paraId="177995FF" w14:textId="77777777" w:rsidR="00F6163E" w:rsidRPr="00F6163E" w:rsidRDefault="00F6163E" w:rsidP="00F6163E">
            <w:pPr>
              <w:jc w:val="center"/>
              <w:rPr>
                <w:rFonts w:ascii="Arial" w:hAnsi="Arial" w:cs="Arial"/>
                <w:sz w:val="20"/>
                <w:szCs w:val="20"/>
              </w:rPr>
            </w:pPr>
          </w:p>
        </w:tc>
        <w:tc>
          <w:tcPr>
            <w:tcW w:w="2354" w:type="pct"/>
            <w:tcBorders>
              <w:top w:val="nil"/>
              <w:left w:val="single" w:sz="2" w:space="0" w:color="auto"/>
              <w:bottom w:val="single" w:sz="2" w:space="0" w:color="auto"/>
              <w:right w:val="single" w:sz="4" w:space="0" w:color="auto"/>
            </w:tcBorders>
            <w:shd w:val="clear" w:color="auto" w:fill="auto"/>
            <w:vAlign w:val="bottom"/>
          </w:tcPr>
          <w:p w14:paraId="2E7C04B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Page 1</w:t>
            </w:r>
          </w:p>
        </w:tc>
      </w:tr>
    </w:tbl>
    <w:p w14:paraId="27AF86F0" w14:textId="77777777" w:rsidR="00F6163E" w:rsidRPr="00F6163E" w:rsidRDefault="00F6163E" w:rsidP="00F6163E">
      <w:pPr>
        <w:spacing w:after="120"/>
        <w:ind w:firstLine="720"/>
        <w:jc w:val="both"/>
        <w:rPr>
          <w:rFonts w:ascii="Arial" w:hAnsi="Arial" w:cs="Arial"/>
          <w:sz w:val="20"/>
          <w:szCs w:val="20"/>
          <w:lang w:val="en-US"/>
        </w:rPr>
      </w:pPr>
    </w:p>
    <w:p w14:paraId="13D879EF"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tbl>
      <w:tblPr>
        <w:tblW w:w="5000" w:type="pct"/>
        <w:tblCellMar>
          <w:left w:w="0" w:type="dxa"/>
          <w:right w:w="0" w:type="dxa"/>
        </w:tblCellMar>
        <w:tblLook w:val="0000" w:firstRow="0" w:lastRow="0" w:firstColumn="0" w:lastColumn="0" w:noHBand="0" w:noVBand="0"/>
      </w:tblPr>
      <w:tblGrid>
        <w:gridCol w:w="4959"/>
        <w:gridCol w:w="850"/>
        <w:gridCol w:w="3214"/>
      </w:tblGrid>
      <w:tr w:rsidR="00F6163E" w:rsidRPr="00F6163E" w14:paraId="5BABB408" w14:textId="77777777" w:rsidTr="00F6163E">
        <w:tc>
          <w:tcPr>
            <w:tcW w:w="2748" w:type="pct"/>
            <w:tcBorders>
              <w:top w:val="nil"/>
              <w:left w:val="single" w:sz="2" w:space="0" w:color="auto"/>
              <w:bottom w:val="single" w:sz="2" w:space="0" w:color="auto"/>
              <w:right w:val="single" w:sz="2" w:space="0" w:color="auto"/>
            </w:tcBorders>
            <w:shd w:val="clear" w:color="auto" w:fill="auto"/>
          </w:tcPr>
          <w:p w14:paraId="72CA8A0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lastRenderedPageBreak/>
              <w:t>Chi tiết về Cơ quan đ</w:t>
            </w:r>
            <w:r w:rsidRPr="00F6163E">
              <w:rPr>
                <w:rFonts w:ascii="Arial" w:hAnsi="Arial" w:cs="Arial"/>
                <w:b/>
                <w:sz w:val="20"/>
                <w:szCs w:val="20"/>
                <w:lang w:val="en-US"/>
              </w:rPr>
              <w:t>ượ</w:t>
            </w:r>
            <w:r w:rsidRPr="00F6163E">
              <w:rPr>
                <w:rFonts w:ascii="Arial" w:hAnsi="Arial" w:cs="Arial"/>
                <w:b/>
                <w:sz w:val="20"/>
                <w:szCs w:val="20"/>
              </w:rPr>
              <w:t xml:space="preserve">c cấp giấy phép liên vận </w:t>
            </w:r>
            <w:r w:rsidRPr="00F6163E">
              <w:rPr>
                <w:rFonts w:ascii="Arial" w:hAnsi="Arial" w:cs="Arial"/>
                <w:b/>
                <w:sz w:val="20"/>
                <w:szCs w:val="20"/>
                <w:lang w:val="en-US"/>
              </w:rPr>
              <w:br/>
            </w:r>
            <w:r w:rsidRPr="00F6163E">
              <w:rPr>
                <w:rFonts w:ascii="Arial" w:hAnsi="Arial" w:cs="Arial"/>
                <w:b/>
                <w:sz w:val="20"/>
                <w:szCs w:val="20"/>
              </w:rPr>
              <w:t>Details of Organizat</w:t>
            </w:r>
            <w:r w:rsidRPr="00F6163E">
              <w:rPr>
                <w:rFonts w:ascii="Arial" w:hAnsi="Arial" w:cs="Arial"/>
                <w:b/>
                <w:sz w:val="20"/>
                <w:szCs w:val="20"/>
                <w:lang w:val="en-US"/>
              </w:rPr>
              <w:t>i</w:t>
            </w:r>
            <w:r w:rsidRPr="00F6163E">
              <w:rPr>
                <w:rFonts w:ascii="Arial" w:hAnsi="Arial" w:cs="Arial"/>
                <w:b/>
                <w:sz w:val="20"/>
                <w:szCs w:val="20"/>
              </w:rPr>
              <w:t>on granted transport permit</w:t>
            </w:r>
          </w:p>
          <w:p w14:paraId="5F1D53CE" w14:textId="77777777" w:rsidR="00F6163E" w:rsidRPr="00F6163E" w:rsidRDefault="00F6163E" w:rsidP="00F6163E">
            <w:pPr>
              <w:jc w:val="center"/>
              <w:rPr>
                <w:rFonts w:ascii="Arial" w:hAnsi="Arial" w:cs="Arial"/>
                <w:b/>
                <w:sz w:val="20"/>
                <w:szCs w:val="20"/>
              </w:rPr>
            </w:pPr>
          </w:p>
          <w:p w14:paraId="0324E107"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Tên cơ quan/đơn vị (Organization name):</w:t>
            </w:r>
          </w:p>
          <w:p w14:paraId="38D97F3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0AF156BE"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67997CA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Địa ch</w:t>
            </w:r>
            <w:r w:rsidRPr="00F6163E">
              <w:rPr>
                <w:rFonts w:ascii="Arial" w:hAnsi="Arial" w:cs="Arial"/>
                <w:sz w:val="20"/>
                <w:szCs w:val="20"/>
                <w:lang w:val="en-US"/>
              </w:rPr>
              <w:t>ỉ</w:t>
            </w:r>
            <w:r w:rsidRPr="00F6163E">
              <w:rPr>
                <w:rFonts w:ascii="Arial" w:hAnsi="Arial" w:cs="Arial"/>
                <w:sz w:val="20"/>
                <w:szCs w:val="20"/>
              </w:rPr>
              <w:t xml:space="preserve"> (Address):</w:t>
            </w:r>
            <w:r w:rsidRPr="00F6163E">
              <w:rPr>
                <w:rFonts w:ascii="Arial" w:hAnsi="Arial" w:cs="Arial"/>
                <w:sz w:val="20"/>
                <w:szCs w:val="20"/>
                <w:lang w:val="en-US"/>
              </w:rPr>
              <w:t xml:space="preserve"> ...........................................</w:t>
            </w:r>
          </w:p>
          <w:p w14:paraId="064F22E1"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24F9C4EB"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Điện thoại (Telephone number): </w:t>
            </w:r>
            <w:r w:rsidRPr="00F6163E">
              <w:rPr>
                <w:rFonts w:ascii="Arial" w:hAnsi="Arial" w:cs="Arial"/>
                <w:sz w:val="20"/>
                <w:szCs w:val="20"/>
                <w:lang w:val="en-US"/>
              </w:rPr>
              <w:t>....................</w:t>
            </w:r>
          </w:p>
          <w:p w14:paraId="1D04212C"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Số Fax (Fax number): </w:t>
            </w:r>
            <w:r w:rsidRPr="00F6163E">
              <w:rPr>
                <w:rFonts w:ascii="Arial" w:hAnsi="Arial" w:cs="Arial"/>
                <w:sz w:val="20"/>
                <w:szCs w:val="20"/>
                <w:lang w:val="en-US"/>
              </w:rPr>
              <w:t>....................................</w:t>
            </w:r>
          </w:p>
          <w:p w14:paraId="4279587F"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Mục đích chuyến đi (Purpose of the trip):</w:t>
            </w:r>
            <w:r w:rsidRPr="00F6163E">
              <w:rPr>
                <w:rFonts w:ascii="Arial" w:hAnsi="Arial" w:cs="Arial"/>
                <w:sz w:val="20"/>
                <w:szCs w:val="20"/>
                <w:lang w:val="en-US"/>
              </w:rPr>
              <w:t>.......</w:t>
            </w:r>
          </w:p>
          <w:p w14:paraId="4444CCDD"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1E741420"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lang w:val="en-US"/>
              </w:rPr>
              <w:t>........................................................................</w:t>
            </w:r>
          </w:p>
          <w:p w14:paraId="6634E14B" w14:textId="77777777" w:rsidR="00F6163E" w:rsidRPr="00F6163E" w:rsidRDefault="00F6163E" w:rsidP="00F6163E">
            <w:pPr>
              <w:rPr>
                <w:rFonts w:ascii="Arial" w:hAnsi="Arial" w:cs="Arial"/>
                <w:sz w:val="20"/>
                <w:szCs w:val="20"/>
              </w:rPr>
            </w:pPr>
            <w:r w:rsidRPr="00F6163E">
              <w:rPr>
                <w:rFonts w:ascii="Arial" w:hAnsi="Arial" w:cs="Arial"/>
                <w:sz w:val="20"/>
                <w:szCs w:val="20"/>
              </w:rPr>
              <w:t>Số giấy phép vận t</w:t>
            </w:r>
            <w:r w:rsidRPr="00F6163E">
              <w:rPr>
                <w:rFonts w:ascii="Arial" w:hAnsi="Arial" w:cs="Arial"/>
                <w:sz w:val="20"/>
                <w:szCs w:val="20"/>
                <w:lang w:val="en-US"/>
              </w:rPr>
              <w:t>ả</w:t>
            </w:r>
            <w:r w:rsidRPr="00F6163E">
              <w:rPr>
                <w:rFonts w:ascii="Arial" w:hAnsi="Arial" w:cs="Arial"/>
                <w:sz w:val="20"/>
                <w:szCs w:val="20"/>
              </w:rPr>
              <w:t xml:space="preserve">i đường bộ quốc tế giữa Việt Nam và Campuchia (đối với đơn vị kinh doanh vận tải) (Viet Nam - Cambodia cross-border Transport Permit No. for Transport Operator): </w:t>
            </w:r>
            <w:r w:rsidRPr="00F6163E">
              <w:rPr>
                <w:rFonts w:ascii="Arial" w:hAnsi="Arial" w:cs="Arial"/>
                <w:sz w:val="20"/>
                <w:szCs w:val="20"/>
                <w:lang w:val="en-US"/>
              </w:rPr>
              <w:t>....................................</w:t>
            </w:r>
          </w:p>
          <w:p w14:paraId="15B3FA00"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Ngày phát hành (Issuing date): </w:t>
            </w:r>
            <w:r w:rsidRPr="00F6163E">
              <w:rPr>
                <w:rFonts w:ascii="Arial" w:hAnsi="Arial" w:cs="Arial"/>
                <w:sz w:val="20"/>
                <w:szCs w:val="20"/>
                <w:lang w:val="en-US"/>
              </w:rPr>
              <w:t>........................</w:t>
            </w:r>
          </w:p>
          <w:p w14:paraId="348AA03A"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Trang 2</w:t>
            </w:r>
          </w:p>
          <w:p w14:paraId="45319CD3"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Page 2</w:t>
            </w:r>
          </w:p>
        </w:tc>
        <w:tc>
          <w:tcPr>
            <w:tcW w:w="471" w:type="pct"/>
            <w:tcBorders>
              <w:top w:val="nil"/>
              <w:left w:val="single" w:sz="2" w:space="0" w:color="auto"/>
            </w:tcBorders>
            <w:shd w:val="clear" w:color="auto" w:fill="auto"/>
          </w:tcPr>
          <w:p w14:paraId="1B5A16A2" w14:textId="77777777" w:rsidR="00F6163E" w:rsidRPr="00F6163E" w:rsidRDefault="00F6163E" w:rsidP="00F6163E">
            <w:pPr>
              <w:jc w:val="center"/>
              <w:rPr>
                <w:rFonts w:ascii="Arial" w:hAnsi="Arial" w:cs="Arial"/>
                <w:sz w:val="20"/>
                <w:szCs w:val="20"/>
              </w:rPr>
            </w:pPr>
          </w:p>
        </w:tc>
        <w:tc>
          <w:tcPr>
            <w:tcW w:w="1781" w:type="pct"/>
            <w:tcBorders>
              <w:top w:val="nil"/>
            </w:tcBorders>
            <w:shd w:val="clear" w:color="auto" w:fill="auto"/>
            <w:vAlign w:val="bottom"/>
          </w:tcPr>
          <w:p w14:paraId="6A22FF5E" w14:textId="77777777" w:rsidR="00F6163E" w:rsidRPr="00F6163E" w:rsidRDefault="00F6163E" w:rsidP="00F6163E">
            <w:pPr>
              <w:jc w:val="center"/>
              <w:rPr>
                <w:rFonts w:ascii="Arial" w:hAnsi="Arial" w:cs="Arial"/>
                <w:sz w:val="20"/>
                <w:szCs w:val="20"/>
              </w:rPr>
            </w:pPr>
          </w:p>
        </w:tc>
      </w:tr>
    </w:tbl>
    <w:p w14:paraId="65266C8C" w14:textId="77777777" w:rsidR="00F6163E" w:rsidRPr="00F6163E" w:rsidRDefault="00F6163E" w:rsidP="00F6163E">
      <w:pPr>
        <w:spacing w:after="120"/>
        <w:ind w:firstLine="720"/>
        <w:jc w:val="both"/>
        <w:rPr>
          <w:rFonts w:ascii="Arial" w:hAnsi="Arial" w:cs="Arial"/>
          <w:sz w:val="20"/>
          <w:szCs w:val="20"/>
          <w:lang w:val="en-US"/>
        </w:rPr>
      </w:pPr>
    </w:p>
    <w:tbl>
      <w:tblPr>
        <w:tblW w:w="5000" w:type="pct"/>
        <w:tblCellMar>
          <w:left w:w="0" w:type="dxa"/>
          <w:right w:w="0" w:type="dxa"/>
        </w:tblCellMar>
        <w:tblLook w:val="0000" w:firstRow="0" w:lastRow="0" w:firstColumn="0" w:lastColumn="0" w:noHBand="0" w:noVBand="0"/>
      </w:tblPr>
      <w:tblGrid>
        <w:gridCol w:w="4369"/>
        <w:gridCol w:w="404"/>
        <w:gridCol w:w="4247"/>
      </w:tblGrid>
      <w:tr w:rsidR="00F6163E" w:rsidRPr="00F6163E" w14:paraId="0B845003" w14:textId="77777777" w:rsidTr="00F6163E">
        <w:tc>
          <w:tcPr>
            <w:tcW w:w="2422" w:type="pct"/>
            <w:tcBorders>
              <w:top w:val="single" w:sz="4" w:space="0" w:color="auto"/>
              <w:left w:val="single" w:sz="2" w:space="0" w:color="auto"/>
              <w:bottom w:val="single" w:sz="2" w:space="0" w:color="auto"/>
              <w:right w:val="single" w:sz="2" w:space="0" w:color="auto"/>
            </w:tcBorders>
            <w:shd w:val="clear" w:color="auto" w:fill="auto"/>
          </w:tcPr>
          <w:p w14:paraId="0E1F284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GHI CHÚ </w:t>
            </w:r>
            <w:r w:rsidRPr="00F6163E">
              <w:rPr>
                <w:rFonts w:ascii="Arial" w:hAnsi="Arial" w:cs="Arial"/>
                <w:b/>
                <w:sz w:val="20"/>
                <w:szCs w:val="20"/>
                <w:lang w:val="en-US"/>
              </w:rPr>
              <w:br/>
            </w:r>
            <w:r w:rsidRPr="00F6163E">
              <w:rPr>
                <w:rFonts w:ascii="Arial" w:hAnsi="Arial" w:cs="Arial"/>
                <w:b/>
                <w:sz w:val="20"/>
                <w:szCs w:val="20"/>
              </w:rPr>
              <w:t>NOTICES</w:t>
            </w:r>
          </w:p>
          <w:p w14:paraId="5C59EBF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phép này có giá trị </w:t>
            </w:r>
            <w:r w:rsidRPr="00F6163E">
              <w:rPr>
                <w:rFonts w:ascii="Arial" w:hAnsi="Arial" w:cs="Arial"/>
                <w:b/>
                <w:sz w:val="20"/>
                <w:szCs w:val="20"/>
                <w:lang w:val="en-US"/>
              </w:rPr>
              <w:t xml:space="preserve">.......... </w:t>
            </w:r>
            <w:r w:rsidRPr="00F6163E">
              <w:rPr>
                <w:rFonts w:ascii="Arial" w:hAnsi="Arial" w:cs="Arial"/>
                <w:b/>
                <w:sz w:val="20"/>
                <w:szCs w:val="20"/>
              </w:rPr>
              <w:t>ngày</w:t>
            </w:r>
            <w:r w:rsidRPr="00F6163E">
              <w:rPr>
                <w:rFonts w:ascii="Arial" w:hAnsi="Arial" w:cs="Arial"/>
                <w:b/>
                <w:sz w:val="20"/>
                <w:szCs w:val="20"/>
                <w:lang w:val="en-US"/>
              </w:rPr>
              <w:br/>
            </w:r>
            <w:r w:rsidRPr="00F6163E">
              <w:rPr>
                <w:rFonts w:ascii="Arial" w:hAnsi="Arial" w:cs="Arial"/>
                <w:b/>
                <w:sz w:val="20"/>
                <w:szCs w:val="20"/>
              </w:rPr>
              <w:t xml:space="preserve">This book is valid </w:t>
            </w:r>
            <w:r w:rsidRPr="00F6163E">
              <w:rPr>
                <w:rFonts w:ascii="Arial" w:hAnsi="Arial" w:cs="Arial"/>
                <w:b/>
                <w:sz w:val="20"/>
                <w:szCs w:val="20"/>
                <w:lang w:val="en-US"/>
              </w:rPr>
              <w:t xml:space="preserve">.......... </w:t>
            </w:r>
            <w:r w:rsidRPr="00F6163E">
              <w:rPr>
                <w:rFonts w:ascii="Arial" w:hAnsi="Arial" w:cs="Arial"/>
                <w:b/>
                <w:sz w:val="20"/>
                <w:szCs w:val="20"/>
              </w:rPr>
              <w:t>days</w:t>
            </w:r>
          </w:p>
          <w:p w14:paraId="00BE1BFB" w14:textId="77777777" w:rsidR="00F6163E" w:rsidRPr="00F6163E" w:rsidRDefault="00F6163E" w:rsidP="00F6163E">
            <w:pPr>
              <w:rPr>
                <w:rFonts w:ascii="Arial" w:hAnsi="Arial" w:cs="Arial"/>
                <w:b/>
                <w:sz w:val="20"/>
                <w:szCs w:val="20"/>
              </w:rPr>
            </w:pPr>
            <w:r w:rsidRPr="00F6163E">
              <w:rPr>
                <w:rFonts w:ascii="Arial" w:hAnsi="Arial" w:cs="Arial"/>
                <w:b/>
                <w:sz w:val="20"/>
                <w:szCs w:val="20"/>
              </w:rPr>
              <w:t xml:space="preserve">Từ ngày (From) </w:t>
            </w:r>
            <w:r w:rsidRPr="00F6163E">
              <w:rPr>
                <w:rFonts w:ascii="Arial" w:hAnsi="Arial" w:cs="Arial"/>
                <w:b/>
                <w:sz w:val="20"/>
                <w:szCs w:val="20"/>
                <w:lang w:val="en-US"/>
              </w:rPr>
              <w:t xml:space="preserve">.......... </w:t>
            </w:r>
            <w:r w:rsidRPr="00F6163E">
              <w:rPr>
                <w:rFonts w:ascii="Arial" w:hAnsi="Arial" w:cs="Arial"/>
                <w:b/>
                <w:sz w:val="20"/>
                <w:szCs w:val="20"/>
              </w:rPr>
              <w:t>(dd/mm/yyyy)</w:t>
            </w:r>
          </w:p>
          <w:p w14:paraId="184416F8" w14:textId="77777777" w:rsidR="00F6163E" w:rsidRPr="00F6163E" w:rsidRDefault="00F6163E" w:rsidP="00F6163E">
            <w:pPr>
              <w:rPr>
                <w:rFonts w:ascii="Arial" w:hAnsi="Arial" w:cs="Arial"/>
                <w:b/>
                <w:sz w:val="20"/>
                <w:szCs w:val="20"/>
              </w:rPr>
            </w:pPr>
            <w:r w:rsidRPr="00F6163E">
              <w:rPr>
                <w:rFonts w:ascii="Arial" w:hAnsi="Arial" w:cs="Arial"/>
                <w:b/>
                <w:sz w:val="20"/>
                <w:szCs w:val="20"/>
              </w:rPr>
              <w:t>Đến ngày (until)</w:t>
            </w:r>
            <w:r w:rsidRPr="00F6163E">
              <w:rPr>
                <w:rFonts w:ascii="Arial" w:hAnsi="Arial" w:cs="Arial"/>
                <w:b/>
                <w:sz w:val="20"/>
                <w:szCs w:val="20"/>
                <w:lang w:val="en-US"/>
              </w:rPr>
              <w:t xml:space="preserve"> .......... </w:t>
            </w:r>
            <w:r w:rsidRPr="00F6163E">
              <w:rPr>
                <w:rFonts w:ascii="Arial" w:hAnsi="Arial" w:cs="Arial"/>
                <w:b/>
                <w:sz w:val="20"/>
                <w:szCs w:val="20"/>
              </w:rPr>
              <w:t xml:space="preserve"> (dd/mm/yyyy)</w:t>
            </w:r>
          </w:p>
          <w:p w14:paraId="0731F713" w14:textId="77777777" w:rsidR="00F6163E" w:rsidRPr="00F6163E" w:rsidRDefault="00F6163E" w:rsidP="00F6163E">
            <w:pPr>
              <w:rPr>
                <w:rFonts w:ascii="Arial" w:hAnsi="Arial" w:cs="Arial"/>
                <w:b/>
                <w:sz w:val="20"/>
                <w:szCs w:val="20"/>
              </w:rPr>
            </w:pPr>
            <w:r w:rsidRPr="00F6163E">
              <w:rPr>
                <w:rFonts w:ascii="Arial" w:hAnsi="Arial" w:cs="Arial"/>
                <w:b/>
                <w:sz w:val="20"/>
                <w:szCs w:val="20"/>
              </w:rPr>
              <w:t>Cửa khẩu, Vùng/tuyến hoạt động, N</w:t>
            </w:r>
            <w:r w:rsidRPr="00F6163E">
              <w:rPr>
                <w:rFonts w:ascii="Arial" w:hAnsi="Arial" w:cs="Arial"/>
                <w:b/>
                <w:sz w:val="20"/>
                <w:szCs w:val="20"/>
                <w:lang w:val="en-US"/>
              </w:rPr>
              <w:t>ơ</w:t>
            </w:r>
            <w:r w:rsidRPr="00F6163E">
              <w:rPr>
                <w:rFonts w:ascii="Arial" w:hAnsi="Arial" w:cs="Arial"/>
                <w:b/>
                <w:sz w:val="20"/>
                <w:szCs w:val="20"/>
              </w:rPr>
              <w:t xml:space="preserve">i </w:t>
            </w:r>
            <w:r w:rsidRPr="00F6163E">
              <w:rPr>
                <w:rFonts w:ascii="Arial" w:hAnsi="Arial" w:cs="Arial"/>
                <w:b/>
                <w:sz w:val="20"/>
                <w:szCs w:val="20"/>
                <w:lang w:val="en-US"/>
              </w:rPr>
              <w:t>đ</w:t>
            </w:r>
            <w:r w:rsidRPr="00F6163E">
              <w:rPr>
                <w:rFonts w:ascii="Arial" w:hAnsi="Arial" w:cs="Arial"/>
                <w:b/>
                <w:sz w:val="20"/>
                <w:szCs w:val="20"/>
              </w:rPr>
              <w:t>ến</w:t>
            </w:r>
            <w:r w:rsidRPr="00F6163E">
              <w:rPr>
                <w:rFonts w:ascii="Arial" w:hAnsi="Arial" w:cs="Arial"/>
                <w:b/>
                <w:sz w:val="20"/>
                <w:szCs w:val="20"/>
                <w:lang w:val="en-US"/>
              </w:rPr>
              <w:br/>
            </w:r>
            <w:r w:rsidRPr="00F6163E">
              <w:rPr>
                <w:rFonts w:ascii="Arial" w:hAnsi="Arial" w:cs="Arial"/>
                <w:b/>
                <w:sz w:val="20"/>
                <w:szCs w:val="20"/>
              </w:rPr>
              <w:t>Border gate, Operation areas/routes, Destination</w:t>
            </w:r>
          </w:p>
          <w:p w14:paraId="22E03DC0"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 xml:space="preserve">Cửa khẩu (Border gate): </w:t>
            </w:r>
            <w:r w:rsidRPr="00F6163E">
              <w:rPr>
                <w:rFonts w:ascii="Arial" w:hAnsi="Arial" w:cs="Arial"/>
                <w:sz w:val="20"/>
                <w:szCs w:val="20"/>
                <w:lang w:val="en-US"/>
              </w:rPr>
              <w:t>..............................</w:t>
            </w:r>
          </w:p>
          <w:p w14:paraId="0FADC68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18A60E16" w14:textId="77777777" w:rsidR="00F6163E" w:rsidRPr="00F6163E" w:rsidRDefault="00F6163E" w:rsidP="00F6163E">
            <w:pPr>
              <w:rPr>
                <w:rFonts w:ascii="Arial" w:hAnsi="Arial" w:cs="Arial"/>
                <w:b/>
                <w:sz w:val="20"/>
                <w:szCs w:val="20"/>
              </w:rPr>
            </w:pPr>
            <w:r w:rsidRPr="00F6163E">
              <w:rPr>
                <w:rFonts w:ascii="Arial" w:hAnsi="Arial" w:cs="Arial"/>
                <w:sz w:val="20"/>
                <w:szCs w:val="20"/>
                <w:lang w:val="en-US"/>
              </w:rPr>
              <w:t>.........................................................................</w:t>
            </w:r>
          </w:p>
          <w:p w14:paraId="35772671"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Vùng/tuyến hoạt động (Operation areas/routes):</w:t>
            </w:r>
            <w:r w:rsidRPr="00F6163E">
              <w:rPr>
                <w:rFonts w:ascii="Arial" w:hAnsi="Arial" w:cs="Arial"/>
                <w:sz w:val="20"/>
                <w:szCs w:val="20"/>
                <w:lang w:val="en-US"/>
              </w:rPr>
              <w:t xml:space="preserve"> </w:t>
            </w:r>
          </w:p>
          <w:p w14:paraId="370A80F9"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2902B05E"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6734CCCE"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6FA1DFB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300F4F83" w14:textId="77777777" w:rsidR="00F6163E" w:rsidRPr="00F6163E" w:rsidRDefault="00F6163E" w:rsidP="00F6163E">
            <w:pPr>
              <w:rPr>
                <w:rFonts w:ascii="Arial" w:hAnsi="Arial" w:cs="Arial"/>
                <w:sz w:val="20"/>
                <w:szCs w:val="20"/>
                <w:lang w:val="en-US"/>
              </w:rPr>
            </w:pPr>
            <w:r w:rsidRPr="00F6163E">
              <w:rPr>
                <w:rFonts w:ascii="Arial" w:hAnsi="Arial" w:cs="Arial"/>
                <w:b/>
                <w:sz w:val="20"/>
                <w:szCs w:val="20"/>
              </w:rPr>
              <w:t>N</w:t>
            </w:r>
            <w:r w:rsidRPr="00F6163E">
              <w:rPr>
                <w:rFonts w:ascii="Arial" w:hAnsi="Arial" w:cs="Arial"/>
                <w:b/>
                <w:sz w:val="20"/>
                <w:szCs w:val="20"/>
                <w:lang w:val="en-US"/>
              </w:rPr>
              <w:t>ơ</w:t>
            </w:r>
            <w:r w:rsidRPr="00F6163E">
              <w:rPr>
                <w:rFonts w:ascii="Arial" w:hAnsi="Arial" w:cs="Arial"/>
                <w:b/>
                <w:sz w:val="20"/>
                <w:szCs w:val="20"/>
              </w:rPr>
              <w:t>i đến (Destination):</w:t>
            </w:r>
            <w:r w:rsidRPr="00F6163E">
              <w:rPr>
                <w:rFonts w:ascii="Arial" w:hAnsi="Arial" w:cs="Arial"/>
                <w:sz w:val="20"/>
                <w:szCs w:val="20"/>
                <w:lang w:val="en-US"/>
              </w:rPr>
              <w:t xml:space="preserve"> ..................................</w:t>
            </w:r>
          </w:p>
          <w:p w14:paraId="566A0FB5" w14:textId="77777777" w:rsidR="00F6163E" w:rsidRPr="00F6163E" w:rsidRDefault="00F6163E" w:rsidP="00F6163E">
            <w:pPr>
              <w:rPr>
                <w:rFonts w:ascii="Arial" w:hAnsi="Arial" w:cs="Arial"/>
                <w:sz w:val="20"/>
                <w:szCs w:val="20"/>
                <w:lang w:val="en-US"/>
              </w:rPr>
            </w:pPr>
            <w:r w:rsidRPr="00F6163E">
              <w:rPr>
                <w:rFonts w:ascii="Arial" w:hAnsi="Arial" w:cs="Arial"/>
                <w:sz w:val="20"/>
                <w:szCs w:val="20"/>
                <w:lang w:val="en-US"/>
              </w:rPr>
              <w:t>.........................................................................</w:t>
            </w:r>
          </w:p>
          <w:p w14:paraId="3DE978A8" w14:textId="77777777" w:rsidR="00F6163E" w:rsidRPr="00F6163E" w:rsidRDefault="00F6163E" w:rsidP="00F6163E">
            <w:pPr>
              <w:rPr>
                <w:rFonts w:ascii="Arial" w:hAnsi="Arial" w:cs="Arial"/>
                <w:b/>
                <w:sz w:val="20"/>
                <w:szCs w:val="20"/>
              </w:rPr>
            </w:pPr>
            <w:r w:rsidRPr="00F6163E">
              <w:rPr>
                <w:rFonts w:ascii="Arial" w:hAnsi="Arial" w:cs="Arial"/>
                <w:sz w:val="20"/>
                <w:szCs w:val="20"/>
                <w:lang w:val="en-US"/>
              </w:rPr>
              <w:t>.........................................................................</w:t>
            </w:r>
          </w:p>
          <w:p w14:paraId="40C6A012" w14:textId="77777777" w:rsidR="00F6163E" w:rsidRPr="00F6163E" w:rsidRDefault="00F6163E" w:rsidP="00F6163E">
            <w:pPr>
              <w:rPr>
                <w:rFonts w:ascii="Arial" w:hAnsi="Arial" w:cs="Arial"/>
                <w:b/>
                <w:sz w:val="20"/>
                <w:szCs w:val="20"/>
              </w:rPr>
            </w:pPr>
            <w:r w:rsidRPr="00F6163E">
              <w:rPr>
                <w:rFonts w:ascii="Arial" w:hAnsi="Arial" w:cs="Arial"/>
                <w:b/>
                <w:sz w:val="20"/>
                <w:szCs w:val="20"/>
              </w:rPr>
              <w:t xml:space="preserve">Ngày cấp (Date of issue): </w:t>
            </w:r>
            <w:r w:rsidRPr="00F6163E">
              <w:rPr>
                <w:rFonts w:ascii="Arial" w:hAnsi="Arial" w:cs="Arial"/>
                <w:sz w:val="20"/>
                <w:szCs w:val="20"/>
                <w:lang w:val="en-US"/>
              </w:rPr>
              <w:t>..............................</w:t>
            </w:r>
          </w:p>
          <w:p w14:paraId="1EF7A09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w:t>
            </w:r>
            <w:r w:rsidRPr="00F6163E">
              <w:rPr>
                <w:rFonts w:ascii="Arial" w:hAnsi="Arial" w:cs="Arial"/>
                <w:b/>
                <w:sz w:val="20"/>
                <w:szCs w:val="20"/>
                <w:lang w:val="en-US"/>
              </w:rPr>
              <w:t>ơ</w:t>
            </w:r>
            <w:r w:rsidRPr="00F6163E">
              <w:rPr>
                <w:rFonts w:ascii="Arial" w:hAnsi="Arial" w:cs="Arial"/>
                <w:b/>
                <w:sz w:val="20"/>
                <w:szCs w:val="20"/>
              </w:rPr>
              <w:t xml:space="preserve"> quan cấp phép </w:t>
            </w:r>
            <w:r w:rsidRPr="00F6163E">
              <w:rPr>
                <w:rFonts w:ascii="Arial" w:hAnsi="Arial" w:cs="Arial"/>
                <w:b/>
                <w:sz w:val="20"/>
                <w:szCs w:val="20"/>
                <w:lang w:val="en-US"/>
              </w:rPr>
              <w:br/>
            </w:r>
            <w:r w:rsidRPr="00F6163E">
              <w:rPr>
                <w:rFonts w:ascii="Arial" w:hAnsi="Arial" w:cs="Arial"/>
                <w:b/>
                <w:sz w:val="20"/>
                <w:szCs w:val="20"/>
              </w:rPr>
              <w:t xml:space="preserve">Issuing Authority </w:t>
            </w:r>
            <w:r w:rsidRPr="00F6163E">
              <w:rPr>
                <w:rFonts w:ascii="Arial" w:hAnsi="Arial" w:cs="Arial"/>
                <w:b/>
                <w:sz w:val="20"/>
                <w:szCs w:val="20"/>
                <w:lang w:val="en-US"/>
              </w:rPr>
              <w:br/>
            </w:r>
            <w:r w:rsidRPr="00F6163E">
              <w:rPr>
                <w:rFonts w:ascii="Arial" w:hAnsi="Arial" w:cs="Arial"/>
                <w:b/>
                <w:sz w:val="20"/>
                <w:szCs w:val="20"/>
              </w:rPr>
              <w:t>(Signature, stamp)</w:t>
            </w:r>
          </w:p>
          <w:p w14:paraId="1CD98B37" w14:textId="77777777" w:rsidR="00F6163E" w:rsidRPr="00F6163E" w:rsidRDefault="00F6163E" w:rsidP="00F6163E">
            <w:pPr>
              <w:jc w:val="center"/>
              <w:rPr>
                <w:rFonts w:ascii="Arial" w:hAnsi="Arial" w:cs="Arial"/>
                <w:sz w:val="20"/>
                <w:szCs w:val="20"/>
                <w:lang w:val="en-US"/>
              </w:rPr>
            </w:pPr>
          </w:p>
          <w:p w14:paraId="60BE913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Trang 3</w:t>
            </w:r>
          </w:p>
          <w:p w14:paraId="09D531AA"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Pag</w:t>
            </w:r>
            <w:r w:rsidRPr="00F6163E">
              <w:rPr>
                <w:rFonts w:ascii="Arial" w:hAnsi="Arial" w:cs="Arial"/>
                <w:sz w:val="20"/>
                <w:szCs w:val="20"/>
                <w:lang w:val="en-US"/>
              </w:rPr>
              <w:t>e</w:t>
            </w:r>
            <w:r w:rsidRPr="00F6163E">
              <w:rPr>
                <w:rFonts w:ascii="Arial" w:hAnsi="Arial" w:cs="Arial"/>
                <w:sz w:val="20"/>
                <w:szCs w:val="20"/>
              </w:rPr>
              <w:t xml:space="preserve"> 3</w:t>
            </w:r>
          </w:p>
        </w:tc>
        <w:tc>
          <w:tcPr>
            <w:tcW w:w="224" w:type="pct"/>
            <w:tcBorders>
              <w:top w:val="single" w:sz="4" w:space="0" w:color="auto"/>
              <w:left w:val="single" w:sz="2" w:space="0" w:color="auto"/>
              <w:right w:val="single" w:sz="2" w:space="0" w:color="auto"/>
            </w:tcBorders>
            <w:shd w:val="clear" w:color="auto" w:fill="auto"/>
          </w:tcPr>
          <w:p w14:paraId="52DEFBF5" w14:textId="77777777" w:rsidR="00F6163E" w:rsidRPr="00F6163E" w:rsidRDefault="00F6163E" w:rsidP="00F6163E">
            <w:pPr>
              <w:jc w:val="center"/>
              <w:rPr>
                <w:rFonts w:ascii="Arial" w:hAnsi="Arial" w:cs="Arial"/>
                <w:sz w:val="20"/>
                <w:szCs w:val="20"/>
              </w:rPr>
            </w:pPr>
          </w:p>
        </w:tc>
        <w:tc>
          <w:tcPr>
            <w:tcW w:w="2354" w:type="pct"/>
            <w:tcBorders>
              <w:top w:val="single" w:sz="4" w:space="0" w:color="auto"/>
              <w:left w:val="single" w:sz="2" w:space="0" w:color="auto"/>
              <w:bottom w:val="single" w:sz="2" w:space="0" w:color="auto"/>
              <w:right w:val="single" w:sz="2" w:space="0" w:color="auto"/>
            </w:tcBorders>
            <w:shd w:val="clear" w:color="auto" w:fill="auto"/>
          </w:tcPr>
          <w:p w14:paraId="4F74BE7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HẢI QUAN - BIÊN PHÒNG </w:t>
            </w:r>
            <w:r w:rsidRPr="00F6163E">
              <w:rPr>
                <w:rFonts w:ascii="Arial" w:hAnsi="Arial" w:cs="Arial"/>
                <w:b/>
                <w:sz w:val="20"/>
                <w:szCs w:val="20"/>
                <w:lang w:val="en-US"/>
              </w:rPr>
              <w:br/>
            </w:r>
            <w:r w:rsidRPr="00F6163E">
              <w:rPr>
                <w:rFonts w:ascii="Arial" w:hAnsi="Arial" w:cs="Arial"/>
                <w:b/>
                <w:sz w:val="20"/>
                <w:szCs w:val="20"/>
              </w:rPr>
              <w:t>FOR CUSTOMS - BORDER GUARDS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52"/>
              <w:gridCol w:w="1016"/>
              <w:gridCol w:w="1045"/>
              <w:gridCol w:w="923"/>
            </w:tblGrid>
            <w:tr w:rsidR="00F6163E" w:rsidRPr="00F6163E" w14:paraId="1D00172C" w14:textId="77777777" w:rsidTr="00F6163E">
              <w:tc>
                <w:tcPr>
                  <w:tcW w:w="2677" w:type="pct"/>
                  <w:gridSpan w:val="2"/>
                  <w:shd w:val="clear" w:color="auto" w:fill="auto"/>
                  <w:vAlign w:val="center"/>
                </w:tcPr>
                <w:p w14:paraId="4CBCD57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HẢI QUAN (CUSTOMS)</w:t>
                  </w:r>
                </w:p>
              </w:tc>
              <w:tc>
                <w:tcPr>
                  <w:tcW w:w="2323" w:type="pct"/>
                  <w:gridSpan w:val="2"/>
                  <w:shd w:val="clear" w:color="auto" w:fill="auto"/>
                  <w:vAlign w:val="center"/>
                </w:tcPr>
                <w:p w14:paraId="0356337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BIÊN PHÒNG (BORDER GUARDS)</w:t>
                  </w:r>
                </w:p>
              </w:tc>
            </w:tr>
            <w:tr w:rsidR="00F6163E" w:rsidRPr="00F6163E" w14:paraId="0BE5830F" w14:textId="77777777" w:rsidTr="00F6163E">
              <w:tc>
                <w:tcPr>
                  <w:tcW w:w="1478" w:type="pct"/>
                  <w:shd w:val="clear" w:color="auto" w:fill="auto"/>
                  <w:vAlign w:val="center"/>
                </w:tcPr>
                <w:p w14:paraId="2785B16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1199" w:type="pct"/>
                  <w:shd w:val="clear" w:color="auto" w:fill="auto"/>
                  <w:vAlign w:val="center"/>
                </w:tcPr>
                <w:p w14:paraId="4EF37BA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c>
                <w:tcPr>
                  <w:tcW w:w="1234" w:type="pct"/>
                  <w:shd w:val="clear" w:color="auto" w:fill="auto"/>
                  <w:vAlign w:val="center"/>
                </w:tcPr>
                <w:p w14:paraId="6DDBC18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1089" w:type="pct"/>
                  <w:shd w:val="clear" w:color="auto" w:fill="auto"/>
                  <w:vAlign w:val="center"/>
                </w:tcPr>
                <w:p w14:paraId="229D698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r>
            <w:tr w:rsidR="00F6163E" w:rsidRPr="00F6163E" w14:paraId="2146C9EB" w14:textId="77777777" w:rsidTr="00F6163E">
              <w:tc>
                <w:tcPr>
                  <w:tcW w:w="1478" w:type="pct"/>
                  <w:shd w:val="clear" w:color="auto" w:fill="auto"/>
                </w:tcPr>
                <w:p w14:paraId="7EE1A053" w14:textId="77777777" w:rsidR="00F6163E" w:rsidRPr="00F6163E" w:rsidRDefault="00F6163E" w:rsidP="00F6163E">
                  <w:pPr>
                    <w:jc w:val="center"/>
                    <w:rPr>
                      <w:rFonts w:ascii="Arial" w:hAnsi="Arial" w:cs="Arial"/>
                      <w:sz w:val="20"/>
                      <w:szCs w:val="20"/>
                    </w:rPr>
                  </w:pPr>
                </w:p>
              </w:tc>
              <w:tc>
                <w:tcPr>
                  <w:tcW w:w="1199" w:type="pct"/>
                  <w:shd w:val="clear" w:color="auto" w:fill="auto"/>
                </w:tcPr>
                <w:p w14:paraId="30D0941A" w14:textId="77777777" w:rsidR="00F6163E" w:rsidRPr="00F6163E" w:rsidRDefault="00F6163E" w:rsidP="00F6163E">
                  <w:pPr>
                    <w:jc w:val="center"/>
                    <w:rPr>
                      <w:rFonts w:ascii="Arial" w:hAnsi="Arial" w:cs="Arial"/>
                      <w:sz w:val="20"/>
                      <w:szCs w:val="20"/>
                    </w:rPr>
                  </w:pPr>
                </w:p>
              </w:tc>
              <w:tc>
                <w:tcPr>
                  <w:tcW w:w="1234" w:type="pct"/>
                  <w:shd w:val="clear" w:color="auto" w:fill="auto"/>
                </w:tcPr>
                <w:p w14:paraId="4CCE7E57" w14:textId="77777777" w:rsidR="00F6163E" w:rsidRPr="00F6163E" w:rsidRDefault="00F6163E" w:rsidP="00F6163E">
                  <w:pPr>
                    <w:jc w:val="center"/>
                    <w:rPr>
                      <w:rFonts w:ascii="Arial" w:hAnsi="Arial" w:cs="Arial"/>
                      <w:sz w:val="20"/>
                      <w:szCs w:val="20"/>
                    </w:rPr>
                  </w:pPr>
                </w:p>
              </w:tc>
              <w:tc>
                <w:tcPr>
                  <w:tcW w:w="1089" w:type="pct"/>
                  <w:shd w:val="clear" w:color="auto" w:fill="auto"/>
                </w:tcPr>
                <w:p w14:paraId="28D1A1BB" w14:textId="77777777" w:rsidR="00F6163E" w:rsidRPr="00F6163E" w:rsidRDefault="00F6163E" w:rsidP="00F6163E">
                  <w:pPr>
                    <w:jc w:val="center"/>
                    <w:rPr>
                      <w:rFonts w:ascii="Arial" w:hAnsi="Arial" w:cs="Arial"/>
                      <w:sz w:val="20"/>
                      <w:szCs w:val="20"/>
                      <w:lang w:val="en-US"/>
                    </w:rPr>
                  </w:pPr>
                </w:p>
                <w:p w14:paraId="0D363969" w14:textId="77777777" w:rsidR="00F6163E" w:rsidRPr="00F6163E" w:rsidRDefault="00F6163E" w:rsidP="00F6163E">
                  <w:pPr>
                    <w:jc w:val="center"/>
                    <w:rPr>
                      <w:rFonts w:ascii="Arial" w:hAnsi="Arial" w:cs="Arial"/>
                      <w:sz w:val="20"/>
                      <w:szCs w:val="20"/>
                      <w:lang w:val="en-US"/>
                    </w:rPr>
                  </w:pPr>
                </w:p>
                <w:p w14:paraId="744526A4" w14:textId="77777777" w:rsidR="00F6163E" w:rsidRPr="00F6163E" w:rsidRDefault="00F6163E" w:rsidP="00F6163E">
                  <w:pPr>
                    <w:jc w:val="center"/>
                    <w:rPr>
                      <w:rFonts w:ascii="Arial" w:hAnsi="Arial" w:cs="Arial"/>
                      <w:sz w:val="20"/>
                      <w:szCs w:val="20"/>
                      <w:lang w:val="en-US"/>
                    </w:rPr>
                  </w:pPr>
                </w:p>
                <w:p w14:paraId="1BE855F2" w14:textId="77777777" w:rsidR="00F6163E" w:rsidRPr="00F6163E" w:rsidRDefault="00F6163E" w:rsidP="00F6163E">
                  <w:pPr>
                    <w:jc w:val="center"/>
                    <w:rPr>
                      <w:rFonts w:ascii="Arial" w:hAnsi="Arial" w:cs="Arial"/>
                      <w:sz w:val="20"/>
                      <w:szCs w:val="20"/>
                      <w:lang w:val="en-US"/>
                    </w:rPr>
                  </w:pPr>
                </w:p>
                <w:p w14:paraId="3B35DBD6" w14:textId="77777777" w:rsidR="00F6163E" w:rsidRPr="00F6163E" w:rsidRDefault="00F6163E" w:rsidP="00F6163E">
                  <w:pPr>
                    <w:jc w:val="center"/>
                    <w:rPr>
                      <w:rFonts w:ascii="Arial" w:hAnsi="Arial" w:cs="Arial"/>
                      <w:sz w:val="20"/>
                      <w:szCs w:val="20"/>
                      <w:lang w:val="en-US"/>
                    </w:rPr>
                  </w:pPr>
                </w:p>
                <w:p w14:paraId="1C3F800E" w14:textId="77777777" w:rsidR="00F6163E" w:rsidRPr="00F6163E" w:rsidRDefault="00F6163E" w:rsidP="00F6163E">
                  <w:pPr>
                    <w:jc w:val="center"/>
                    <w:rPr>
                      <w:rFonts w:ascii="Arial" w:hAnsi="Arial" w:cs="Arial"/>
                      <w:sz w:val="20"/>
                      <w:szCs w:val="20"/>
                      <w:lang w:val="en-US"/>
                    </w:rPr>
                  </w:pPr>
                </w:p>
                <w:p w14:paraId="4B204E5C" w14:textId="77777777" w:rsidR="00F6163E" w:rsidRPr="00F6163E" w:rsidRDefault="00F6163E" w:rsidP="00F6163E">
                  <w:pPr>
                    <w:jc w:val="center"/>
                    <w:rPr>
                      <w:rFonts w:ascii="Arial" w:hAnsi="Arial" w:cs="Arial"/>
                      <w:sz w:val="20"/>
                      <w:szCs w:val="20"/>
                      <w:lang w:val="en-US"/>
                    </w:rPr>
                  </w:pPr>
                </w:p>
                <w:p w14:paraId="316AFEE2" w14:textId="77777777" w:rsidR="00F6163E" w:rsidRPr="00F6163E" w:rsidRDefault="00F6163E" w:rsidP="00F6163E">
                  <w:pPr>
                    <w:jc w:val="center"/>
                    <w:rPr>
                      <w:rFonts w:ascii="Arial" w:hAnsi="Arial" w:cs="Arial"/>
                      <w:sz w:val="20"/>
                      <w:szCs w:val="20"/>
                      <w:lang w:val="en-US"/>
                    </w:rPr>
                  </w:pPr>
                </w:p>
                <w:p w14:paraId="70C0E74F" w14:textId="77777777" w:rsidR="00F6163E" w:rsidRPr="00F6163E" w:rsidRDefault="00F6163E" w:rsidP="00F6163E">
                  <w:pPr>
                    <w:jc w:val="center"/>
                    <w:rPr>
                      <w:rFonts w:ascii="Arial" w:hAnsi="Arial" w:cs="Arial"/>
                      <w:sz w:val="20"/>
                      <w:szCs w:val="20"/>
                      <w:lang w:val="en-US"/>
                    </w:rPr>
                  </w:pPr>
                </w:p>
                <w:p w14:paraId="3376BF48" w14:textId="77777777" w:rsidR="00F6163E" w:rsidRPr="00F6163E" w:rsidRDefault="00F6163E" w:rsidP="00F6163E">
                  <w:pPr>
                    <w:jc w:val="center"/>
                    <w:rPr>
                      <w:rFonts w:ascii="Arial" w:hAnsi="Arial" w:cs="Arial"/>
                      <w:sz w:val="20"/>
                      <w:szCs w:val="20"/>
                      <w:lang w:val="en-US"/>
                    </w:rPr>
                  </w:pPr>
                </w:p>
                <w:p w14:paraId="6D94F11D" w14:textId="77777777" w:rsidR="00F6163E" w:rsidRPr="00F6163E" w:rsidRDefault="00F6163E" w:rsidP="00F6163E">
                  <w:pPr>
                    <w:jc w:val="center"/>
                    <w:rPr>
                      <w:rFonts w:ascii="Arial" w:hAnsi="Arial" w:cs="Arial"/>
                      <w:sz w:val="20"/>
                      <w:szCs w:val="20"/>
                      <w:lang w:val="en-US"/>
                    </w:rPr>
                  </w:pPr>
                </w:p>
                <w:p w14:paraId="05F2DC13" w14:textId="77777777" w:rsidR="00F6163E" w:rsidRPr="00F6163E" w:rsidRDefault="00F6163E" w:rsidP="00F6163E">
                  <w:pPr>
                    <w:jc w:val="center"/>
                    <w:rPr>
                      <w:rFonts w:ascii="Arial" w:hAnsi="Arial" w:cs="Arial"/>
                      <w:sz w:val="20"/>
                      <w:szCs w:val="20"/>
                      <w:lang w:val="en-US"/>
                    </w:rPr>
                  </w:pPr>
                </w:p>
                <w:p w14:paraId="50F1862A" w14:textId="77777777" w:rsidR="00F6163E" w:rsidRPr="00F6163E" w:rsidRDefault="00F6163E" w:rsidP="00F6163E">
                  <w:pPr>
                    <w:jc w:val="center"/>
                    <w:rPr>
                      <w:rFonts w:ascii="Arial" w:hAnsi="Arial" w:cs="Arial"/>
                      <w:sz w:val="20"/>
                      <w:szCs w:val="20"/>
                      <w:lang w:val="en-US"/>
                    </w:rPr>
                  </w:pPr>
                </w:p>
                <w:p w14:paraId="5CB4DB1D" w14:textId="77777777" w:rsidR="00F6163E" w:rsidRPr="00F6163E" w:rsidRDefault="00F6163E" w:rsidP="00F6163E">
                  <w:pPr>
                    <w:jc w:val="center"/>
                    <w:rPr>
                      <w:rFonts w:ascii="Arial" w:hAnsi="Arial" w:cs="Arial"/>
                      <w:sz w:val="20"/>
                      <w:szCs w:val="20"/>
                      <w:lang w:val="en-US"/>
                    </w:rPr>
                  </w:pPr>
                </w:p>
              </w:tc>
            </w:tr>
          </w:tbl>
          <w:p w14:paraId="33BD02CE" w14:textId="77777777" w:rsidR="00F6163E" w:rsidRPr="00F6163E" w:rsidRDefault="00F6163E" w:rsidP="00F6163E">
            <w:pPr>
              <w:jc w:val="center"/>
              <w:rPr>
                <w:rFonts w:ascii="Arial" w:hAnsi="Arial" w:cs="Arial"/>
                <w:sz w:val="20"/>
                <w:szCs w:val="20"/>
                <w:lang w:val="en-US"/>
              </w:rPr>
            </w:pPr>
          </w:p>
          <w:p w14:paraId="752168C8" w14:textId="77777777" w:rsidR="00F6163E" w:rsidRPr="00F6163E" w:rsidRDefault="00F6163E" w:rsidP="00F6163E">
            <w:pPr>
              <w:jc w:val="center"/>
              <w:rPr>
                <w:rFonts w:ascii="Arial" w:hAnsi="Arial" w:cs="Arial"/>
                <w:sz w:val="20"/>
                <w:szCs w:val="20"/>
                <w:lang w:val="en-US"/>
              </w:rPr>
            </w:pPr>
          </w:p>
          <w:p w14:paraId="1DBDB998" w14:textId="77777777" w:rsidR="00F6163E" w:rsidRPr="00F6163E" w:rsidRDefault="00F6163E" w:rsidP="00F6163E">
            <w:pPr>
              <w:jc w:val="center"/>
              <w:rPr>
                <w:rFonts w:ascii="Arial" w:hAnsi="Arial" w:cs="Arial"/>
                <w:sz w:val="20"/>
                <w:szCs w:val="20"/>
                <w:lang w:val="en-US"/>
              </w:rPr>
            </w:pPr>
          </w:p>
          <w:p w14:paraId="1285B64B" w14:textId="77777777" w:rsidR="00F6163E" w:rsidRPr="00F6163E" w:rsidRDefault="00F6163E" w:rsidP="00F6163E">
            <w:pPr>
              <w:jc w:val="center"/>
              <w:rPr>
                <w:rFonts w:ascii="Arial" w:hAnsi="Arial" w:cs="Arial"/>
                <w:sz w:val="20"/>
                <w:szCs w:val="20"/>
                <w:lang w:val="en-US"/>
              </w:rPr>
            </w:pPr>
          </w:p>
          <w:p w14:paraId="2EAF05F5"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Trang tiếp theo</w:t>
            </w:r>
          </w:p>
        </w:tc>
      </w:tr>
    </w:tbl>
    <w:p w14:paraId="6DFE4BEB" w14:textId="77777777" w:rsidR="00F6163E" w:rsidRPr="00F6163E" w:rsidRDefault="00F6163E" w:rsidP="00F6163E">
      <w:pPr>
        <w:spacing w:after="120"/>
        <w:ind w:firstLine="720"/>
        <w:jc w:val="both"/>
        <w:rPr>
          <w:rFonts w:ascii="Arial" w:hAnsi="Arial" w:cs="Arial"/>
          <w:sz w:val="20"/>
          <w:szCs w:val="20"/>
          <w:lang w:val="en-US"/>
        </w:rPr>
      </w:pPr>
    </w:p>
    <w:p w14:paraId="4FB3657D"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tbl>
      <w:tblPr>
        <w:tblW w:w="5000" w:type="pct"/>
        <w:tblCellMar>
          <w:left w:w="0" w:type="dxa"/>
          <w:right w:w="0" w:type="dxa"/>
        </w:tblCellMar>
        <w:tblLook w:val="0000" w:firstRow="0" w:lastRow="0" w:firstColumn="0" w:lastColumn="0" w:noHBand="0" w:noVBand="0"/>
      </w:tblPr>
      <w:tblGrid>
        <w:gridCol w:w="4367"/>
        <w:gridCol w:w="404"/>
        <w:gridCol w:w="4245"/>
      </w:tblGrid>
      <w:tr w:rsidR="00F6163E" w:rsidRPr="00F6163E" w14:paraId="4A6312F4" w14:textId="77777777" w:rsidTr="00F6163E">
        <w:tc>
          <w:tcPr>
            <w:tcW w:w="2422" w:type="pct"/>
            <w:tcBorders>
              <w:top w:val="single" w:sz="4" w:space="0" w:color="auto"/>
              <w:left w:val="single" w:sz="4" w:space="0" w:color="auto"/>
              <w:bottom w:val="single" w:sz="4" w:space="0" w:color="auto"/>
              <w:right w:val="nil"/>
            </w:tcBorders>
            <w:shd w:val="clear" w:color="auto" w:fill="auto"/>
            <w:vAlign w:val="center"/>
          </w:tcPr>
          <w:p w14:paraId="304954A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lastRenderedPageBreak/>
              <w:t xml:space="preserve">HẢI QUAN - BIÊN PHÒNG </w:t>
            </w:r>
            <w:r w:rsidRPr="00F6163E">
              <w:rPr>
                <w:rFonts w:ascii="Arial" w:hAnsi="Arial" w:cs="Arial"/>
                <w:b/>
                <w:sz w:val="20"/>
                <w:szCs w:val="20"/>
                <w:lang w:val="en-US"/>
              </w:rPr>
              <w:br/>
            </w:r>
            <w:r w:rsidRPr="00F6163E">
              <w:rPr>
                <w:rFonts w:ascii="Arial" w:hAnsi="Arial" w:cs="Arial"/>
                <w:b/>
                <w:sz w:val="20"/>
                <w:szCs w:val="20"/>
              </w:rPr>
              <w:t>FOR CUSTOMS - BORDER GUARDS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52"/>
              <w:gridCol w:w="1109"/>
              <w:gridCol w:w="1188"/>
              <w:gridCol w:w="802"/>
            </w:tblGrid>
            <w:tr w:rsidR="00F6163E" w:rsidRPr="00F6163E" w14:paraId="6679C1C7" w14:textId="77777777" w:rsidTr="00F6163E">
              <w:trPr>
                <w:trHeight w:hRule="exact" w:val="803"/>
              </w:trPr>
              <w:tc>
                <w:tcPr>
                  <w:tcW w:w="2713" w:type="pct"/>
                  <w:gridSpan w:val="2"/>
                  <w:shd w:val="clear" w:color="auto" w:fill="auto"/>
                  <w:vAlign w:val="center"/>
                </w:tcPr>
                <w:p w14:paraId="0840BE1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HẢI QUAN (C</w:t>
                  </w:r>
                  <w:r w:rsidRPr="00F6163E">
                    <w:rPr>
                      <w:rFonts w:ascii="Arial" w:hAnsi="Arial" w:cs="Arial"/>
                      <w:b/>
                      <w:sz w:val="20"/>
                      <w:szCs w:val="20"/>
                      <w:lang w:val="en-US"/>
                    </w:rPr>
                    <w:t>U</w:t>
                  </w:r>
                  <w:r w:rsidRPr="00F6163E">
                    <w:rPr>
                      <w:rFonts w:ascii="Arial" w:hAnsi="Arial" w:cs="Arial"/>
                      <w:b/>
                      <w:sz w:val="20"/>
                      <w:szCs w:val="20"/>
                    </w:rPr>
                    <w:t>STOMS)</w:t>
                  </w:r>
                </w:p>
              </w:tc>
              <w:tc>
                <w:tcPr>
                  <w:tcW w:w="2287" w:type="pct"/>
                  <w:gridSpan w:val="2"/>
                  <w:shd w:val="clear" w:color="auto" w:fill="auto"/>
                  <w:vAlign w:val="center"/>
                </w:tcPr>
                <w:p w14:paraId="36C9602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BIÊN PHÒNG </w:t>
                  </w:r>
                  <w:r w:rsidRPr="00F6163E">
                    <w:rPr>
                      <w:rFonts w:ascii="Arial" w:hAnsi="Arial" w:cs="Arial"/>
                      <w:b/>
                      <w:sz w:val="20"/>
                      <w:szCs w:val="20"/>
                      <w:lang w:val="en-US"/>
                    </w:rPr>
                    <w:br/>
                  </w:r>
                  <w:r w:rsidRPr="00F6163E">
                    <w:rPr>
                      <w:rFonts w:ascii="Arial" w:hAnsi="Arial" w:cs="Arial"/>
                      <w:b/>
                      <w:sz w:val="20"/>
                      <w:szCs w:val="20"/>
                    </w:rPr>
                    <w:t>(BORDER</w:t>
                  </w:r>
                  <w:r w:rsidRPr="00F6163E">
                    <w:rPr>
                      <w:rFonts w:ascii="Arial" w:hAnsi="Arial" w:cs="Arial"/>
                      <w:b/>
                      <w:sz w:val="20"/>
                      <w:szCs w:val="20"/>
                      <w:lang w:val="en-US"/>
                    </w:rPr>
                    <w:t xml:space="preserve"> </w:t>
                  </w:r>
                  <w:r w:rsidRPr="00F6163E">
                    <w:rPr>
                      <w:rFonts w:ascii="Arial" w:hAnsi="Arial" w:cs="Arial"/>
                      <w:b/>
                      <w:sz w:val="20"/>
                      <w:szCs w:val="20"/>
                    </w:rPr>
                    <w:t>GUARDS)</w:t>
                  </w:r>
                </w:p>
              </w:tc>
            </w:tr>
            <w:tr w:rsidR="00F6163E" w:rsidRPr="00F6163E" w14:paraId="11524BDC" w14:textId="77777777" w:rsidTr="00F6163E">
              <w:trPr>
                <w:trHeight w:hRule="exact" w:val="831"/>
              </w:trPr>
              <w:tc>
                <w:tcPr>
                  <w:tcW w:w="1439" w:type="pct"/>
                  <w:shd w:val="clear" w:color="auto" w:fill="auto"/>
                </w:tcPr>
                <w:p w14:paraId="680BEFC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1274" w:type="pct"/>
                  <w:shd w:val="clear" w:color="auto" w:fill="auto"/>
                </w:tcPr>
                <w:p w14:paraId="2CFB2C4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c>
                <w:tcPr>
                  <w:tcW w:w="1365" w:type="pct"/>
                  <w:shd w:val="clear" w:color="auto" w:fill="auto"/>
                </w:tcPr>
                <w:p w14:paraId="3ADF022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922" w:type="pct"/>
                  <w:shd w:val="clear" w:color="auto" w:fill="auto"/>
                </w:tcPr>
                <w:p w14:paraId="186261E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r>
            <w:tr w:rsidR="00F6163E" w:rsidRPr="00F6163E" w14:paraId="5249DF97" w14:textId="77777777" w:rsidTr="00F6163E">
              <w:trPr>
                <w:trHeight w:hRule="exact" w:val="4412"/>
              </w:trPr>
              <w:tc>
                <w:tcPr>
                  <w:tcW w:w="1439" w:type="pct"/>
                  <w:shd w:val="clear" w:color="auto" w:fill="auto"/>
                </w:tcPr>
                <w:p w14:paraId="1D34FD35" w14:textId="77777777" w:rsidR="00F6163E" w:rsidRPr="00F6163E" w:rsidRDefault="00F6163E" w:rsidP="00F6163E">
                  <w:pPr>
                    <w:jc w:val="center"/>
                    <w:rPr>
                      <w:rFonts w:ascii="Arial" w:hAnsi="Arial" w:cs="Arial"/>
                      <w:sz w:val="20"/>
                      <w:szCs w:val="20"/>
                    </w:rPr>
                  </w:pPr>
                </w:p>
              </w:tc>
              <w:tc>
                <w:tcPr>
                  <w:tcW w:w="1274" w:type="pct"/>
                  <w:shd w:val="clear" w:color="auto" w:fill="auto"/>
                </w:tcPr>
                <w:p w14:paraId="14E29C45" w14:textId="77777777" w:rsidR="00F6163E" w:rsidRPr="00F6163E" w:rsidRDefault="00F6163E" w:rsidP="00F6163E">
                  <w:pPr>
                    <w:jc w:val="center"/>
                    <w:rPr>
                      <w:rFonts w:ascii="Arial" w:hAnsi="Arial" w:cs="Arial"/>
                      <w:sz w:val="20"/>
                      <w:szCs w:val="20"/>
                    </w:rPr>
                  </w:pPr>
                </w:p>
              </w:tc>
              <w:tc>
                <w:tcPr>
                  <w:tcW w:w="1365" w:type="pct"/>
                  <w:shd w:val="clear" w:color="auto" w:fill="auto"/>
                </w:tcPr>
                <w:p w14:paraId="5491B784" w14:textId="77777777" w:rsidR="00F6163E" w:rsidRPr="00F6163E" w:rsidRDefault="00F6163E" w:rsidP="00F6163E">
                  <w:pPr>
                    <w:jc w:val="center"/>
                    <w:rPr>
                      <w:rFonts w:ascii="Arial" w:hAnsi="Arial" w:cs="Arial"/>
                      <w:sz w:val="20"/>
                      <w:szCs w:val="20"/>
                    </w:rPr>
                  </w:pPr>
                </w:p>
              </w:tc>
              <w:tc>
                <w:tcPr>
                  <w:tcW w:w="922" w:type="pct"/>
                  <w:shd w:val="clear" w:color="auto" w:fill="auto"/>
                </w:tcPr>
                <w:p w14:paraId="753A227C" w14:textId="77777777" w:rsidR="00F6163E" w:rsidRPr="00F6163E" w:rsidRDefault="00F6163E" w:rsidP="00F6163E">
                  <w:pPr>
                    <w:jc w:val="center"/>
                    <w:rPr>
                      <w:rFonts w:ascii="Arial" w:hAnsi="Arial" w:cs="Arial"/>
                      <w:sz w:val="20"/>
                      <w:szCs w:val="20"/>
                    </w:rPr>
                  </w:pPr>
                </w:p>
              </w:tc>
            </w:tr>
          </w:tbl>
          <w:p w14:paraId="77137719" w14:textId="77777777" w:rsidR="00F6163E" w:rsidRPr="00F6163E" w:rsidRDefault="00F6163E" w:rsidP="00F6163E">
            <w:pPr>
              <w:jc w:val="center"/>
              <w:rPr>
                <w:rFonts w:ascii="Arial" w:hAnsi="Arial" w:cs="Arial"/>
                <w:b/>
                <w:sz w:val="20"/>
                <w:szCs w:val="20"/>
              </w:rPr>
            </w:pPr>
          </w:p>
        </w:tc>
        <w:tc>
          <w:tcPr>
            <w:tcW w:w="224" w:type="pct"/>
            <w:tcBorders>
              <w:left w:val="single" w:sz="4" w:space="0" w:color="auto"/>
              <w:bottom w:val="nil"/>
              <w:right w:val="nil"/>
            </w:tcBorders>
            <w:shd w:val="clear" w:color="auto" w:fill="auto"/>
          </w:tcPr>
          <w:p w14:paraId="40CCF2B8" w14:textId="77777777" w:rsidR="00F6163E" w:rsidRPr="00F6163E" w:rsidRDefault="00F6163E" w:rsidP="00F6163E">
            <w:pPr>
              <w:jc w:val="center"/>
              <w:rPr>
                <w:rFonts w:ascii="Arial" w:hAnsi="Arial" w:cs="Arial"/>
                <w:sz w:val="20"/>
                <w:szCs w:val="20"/>
              </w:rPr>
            </w:pP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1188416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HẢI QUAN - BIÊN PHÒNG </w:t>
            </w:r>
            <w:r w:rsidRPr="00F6163E">
              <w:rPr>
                <w:rFonts w:ascii="Arial" w:hAnsi="Arial" w:cs="Arial"/>
                <w:b/>
                <w:sz w:val="20"/>
                <w:szCs w:val="20"/>
                <w:lang w:val="en-US"/>
              </w:rPr>
              <w:br/>
            </w:r>
            <w:r w:rsidRPr="00F6163E">
              <w:rPr>
                <w:rFonts w:ascii="Arial" w:hAnsi="Arial" w:cs="Arial"/>
                <w:b/>
                <w:sz w:val="20"/>
                <w:szCs w:val="20"/>
              </w:rPr>
              <w:t>FOR CUSTOMS - BORDER GUARDS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65"/>
              <w:gridCol w:w="1063"/>
              <w:gridCol w:w="1044"/>
              <w:gridCol w:w="957"/>
            </w:tblGrid>
            <w:tr w:rsidR="00F6163E" w:rsidRPr="00F6163E" w14:paraId="2F23AB6F" w14:textId="77777777" w:rsidTr="00F6163E">
              <w:trPr>
                <w:trHeight w:hRule="exact" w:val="813"/>
              </w:trPr>
              <w:tc>
                <w:tcPr>
                  <w:tcW w:w="2635" w:type="pct"/>
                  <w:gridSpan w:val="2"/>
                  <w:shd w:val="clear" w:color="auto" w:fill="auto"/>
                  <w:vAlign w:val="center"/>
                </w:tcPr>
                <w:p w14:paraId="3341EDF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HẢI QUAN (CUSTOMS)</w:t>
                  </w:r>
                </w:p>
              </w:tc>
              <w:tc>
                <w:tcPr>
                  <w:tcW w:w="2365" w:type="pct"/>
                  <w:gridSpan w:val="2"/>
                  <w:shd w:val="clear" w:color="auto" w:fill="auto"/>
                  <w:vAlign w:val="center"/>
                </w:tcPr>
                <w:p w14:paraId="0353565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BIÊN PHÒNG </w:t>
                  </w:r>
                  <w:r w:rsidRPr="00F6163E">
                    <w:rPr>
                      <w:rFonts w:ascii="Arial" w:hAnsi="Arial" w:cs="Arial"/>
                      <w:b/>
                      <w:sz w:val="20"/>
                      <w:szCs w:val="20"/>
                      <w:lang w:val="en-US"/>
                    </w:rPr>
                    <w:br/>
                  </w:r>
                  <w:r w:rsidRPr="00F6163E">
                    <w:rPr>
                      <w:rFonts w:ascii="Arial" w:hAnsi="Arial" w:cs="Arial"/>
                      <w:b/>
                      <w:sz w:val="20"/>
                      <w:szCs w:val="20"/>
                    </w:rPr>
                    <w:t>(BORDER GUARDS)</w:t>
                  </w:r>
                </w:p>
              </w:tc>
            </w:tr>
            <w:tr w:rsidR="00F6163E" w:rsidRPr="00F6163E" w14:paraId="3F393026" w14:textId="77777777" w:rsidTr="00F6163E">
              <w:trPr>
                <w:trHeight w:hRule="exact" w:val="831"/>
              </w:trPr>
              <w:tc>
                <w:tcPr>
                  <w:tcW w:w="1378" w:type="pct"/>
                  <w:shd w:val="clear" w:color="auto" w:fill="auto"/>
                </w:tcPr>
                <w:p w14:paraId="06748FC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1257" w:type="pct"/>
                  <w:shd w:val="clear" w:color="auto" w:fill="auto"/>
                </w:tcPr>
                <w:p w14:paraId="40BC969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c>
                <w:tcPr>
                  <w:tcW w:w="1234" w:type="pct"/>
                  <w:shd w:val="clear" w:color="auto" w:fill="auto"/>
                </w:tcPr>
                <w:p w14:paraId="1DE9FBC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đi </w:t>
                  </w:r>
                  <w:r w:rsidRPr="00F6163E">
                    <w:rPr>
                      <w:rFonts w:ascii="Arial" w:hAnsi="Arial" w:cs="Arial"/>
                      <w:b/>
                      <w:sz w:val="20"/>
                      <w:szCs w:val="20"/>
                      <w:lang w:val="en-US"/>
                    </w:rPr>
                    <w:br/>
                  </w:r>
                  <w:r w:rsidRPr="00F6163E">
                    <w:rPr>
                      <w:rFonts w:ascii="Arial" w:hAnsi="Arial" w:cs="Arial"/>
                      <w:b/>
                      <w:sz w:val="20"/>
                      <w:szCs w:val="20"/>
                    </w:rPr>
                    <w:t>Exit date</w:t>
                  </w:r>
                </w:p>
              </w:tc>
              <w:tc>
                <w:tcPr>
                  <w:tcW w:w="1131" w:type="pct"/>
                  <w:shd w:val="clear" w:color="auto" w:fill="auto"/>
                </w:tcPr>
                <w:p w14:paraId="346C710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Ngày về </w:t>
                  </w:r>
                  <w:r w:rsidRPr="00F6163E">
                    <w:rPr>
                      <w:rFonts w:ascii="Arial" w:hAnsi="Arial" w:cs="Arial"/>
                      <w:b/>
                      <w:sz w:val="20"/>
                      <w:szCs w:val="20"/>
                      <w:lang w:val="en-US"/>
                    </w:rPr>
                    <w:br/>
                  </w:r>
                  <w:r w:rsidRPr="00F6163E">
                    <w:rPr>
                      <w:rFonts w:ascii="Arial" w:hAnsi="Arial" w:cs="Arial"/>
                      <w:b/>
                      <w:sz w:val="20"/>
                      <w:szCs w:val="20"/>
                    </w:rPr>
                    <w:t>Re-entry date</w:t>
                  </w:r>
                </w:p>
              </w:tc>
            </w:tr>
            <w:tr w:rsidR="00F6163E" w:rsidRPr="00F6163E" w14:paraId="626333DA" w14:textId="77777777" w:rsidTr="00F6163E">
              <w:trPr>
                <w:trHeight w:hRule="exact" w:val="4409"/>
              </w:trPr>
              <w:tc>
                <w:tcPr>
                  <w:tcW w:w="1378" w:type="pct"/>
                  <w:shd w:val="clear" w:color="auto" w:fill="auto"/>
                </w:tcPr>
                <w:p w14:paraId="0FF8FF65" w14:textId="77777777" w:rsidR="00F6163E" w:rsidRPr="00F6163E" w:rsidRDefault="00F6163E" w:rsidP="00F6163E">
                  <w:pPr>
                    <w:jc w:val="center"/>
                    <w:rPr>
                      <w:rFonts w:ascii="Arial" w:hAnsi="Arial" w:cs="Arial"/>
                      <w:sz w:val="20"/>
                      <w:szCs w:val="20"/>
                    </w:rPr>
                  </w:pPr>
                </w:p>
              </w:tc>
              <w:tc>
                <w:tcPr>
                  <w:tcW w:w="1257" w:type="pct"/>
                  <w:shd w:val="clear" w:color="auto" w:fill="auto"/>
                </w:tcPr>
                <w:p w14:paraId="5E6A7425" w14:textId="77777777" w:rsidR="00F6163E" w:rsidRPr="00F6163E" w:rsidRDefault="00F6163E" w:rsidP="00F6163E">
                  <w:pPr>
                    <w:jc w:val="center"/>
                    <w:rPr>
                      <w:rFonts w:ascii="Arial" w:hAnsi="Arial" w:cs="Arial"/>
                      <w:sz w:val="20"/>
                      <w:szCs w:val="20"/>
                    </w:rPr>
                  </w:pPr>
                </w:p>
              </w:tc>
              <w:tc>
                <w:tcPr>
                  <w:tcW w:w="1234" w:type="pct"/>
                  <w:shd w:val="clear" w:color="auto" w:fill="auto"/>
                </w:tcPr>
                <w:p w14:paraId="34F6A0F5" w14:textId="77777777" w:rsidR="00F6163E" w:rsidRPr="00F6163E" w:rsidRDefault="00F6163E" w:rsidP="00F6163E">
                  <w:pPr>
                    <w:jc w:val="center"/>
                    <w:rPr>
                      <w:rFonts w:ascii="Arial" w:hAnsi="Arial" w:cs="Arial"/>
                      <w:sz w:val="20"/>
                      <w:szCs w:val="20"/>
                    </w:rPr>
                  </w:pPr>
                </w:p>
              </w:tc>
              <w:tc>
                <w:tcPr>
                  <w:tcW w:w="1131" w:type="pct"/>
                  <w:shd w:val="clear" w:color="auto" w:fill="auto"/>
                </w:tcPr>
                <w:p w14:paraId="7489B7F5" w14:textId="77777777" w:rsidR="00F6163E" w:rsidRPr="00F6163E" w:rsidRDefault="00F6163E" w:rsidP="00F6163E">
                  <w:pPr>
                    <w:jc w:val="center"/>
                    <w:rPr>
                      <w:rFonts w:ascii="Arial" w:hAnsi="Arial" w:cs="Arial"/>
                      <w:sz w:val="20"/>
                      <w:szCs w:val="20"/>
                    </w:rPr>
                  </w:pPr>
                </w:p>
              </w:tc>
            </w:tr>
          </w:tbl>
          <w:p w14:paraId="12C92A29" w14:textId="77777777" w:rsidR="00F6163E" w:rsidRPr="00F6163E" w:rsidRDefault="00F6163E" w:rsidP="00F6163E">
            <w:pPr>
              <w:jc w:val="center"/>
              <w:rPr>
                <w:rFonts w:ascii="Arial" w:hAnsi="Arial" w:cs="Arial"/>
                <w:b/>
                <w:sz w:val="20"/>
                <w:szCs w:val="20"/>
              </w:rPr>
            </w:pPr>
          </w:p>
        </w:tc>
      </w:tr>
    </w:tbl>
    <w:p w14:paraId="55DAECF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Hướng dẫn (Instruction)</w:t>
      </w:r>
    </w:p>
    <w:p w14:paraId="4AC2714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Sổ giấy phép này bao gồm 10 trang không bao gồm bìa.</w:t>
      </w:r>
    </w:p>
    <w:p w14:paraId="2080F36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This permit contains 10 pages excluding the covers.</w:t>
      </w:r>
    </w:p>
    <w:p w14:paraId="0E05C5B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Khi giấy phép bị mất hoặc không đọc được vì bất cứ nguyên nhân gì, người giữ giấy phép phải yêu cầu cấp giấy phép mới tại cơ quan có thẩm quyền cấp phép.</w:t>
      </w:r>
    </w:p>
    <w:p w14:paraId="0E7F433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When this permit get lost or illegible for any reasons, the holder should request the competent authority to re-issue.</w:t>
      </w:r>
    </w:p>
    <w:p w14:paraId="43427C3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Giấy phép này phải xuất trình cho cơ quan có thẩm quyền khi được yêu cầu.</w:t>
      </w:r>
    </w:p>
    <w:p w14:paraId="68A4C8C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This permit shall be presented to the competent authorities upon request.</w:t>
      </w:r>
    </w:p>
    <w:p w14:paraId="14B8A43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4. Giấy phép này chỉ sử dụng cho phương tiện đã được ghi trong giấy và phải được gia hạn trước ngày hết hạn một tháng.</w:t>
      </w:r>
    </w:p>
    <w:p w14:paraId="0A7F8A00" w14:textId="77777777" w:rsidR="00F6163E" w:rsidRPr="00F6163E" w:rsidRDefault="00F6163E" w:rsidP="00F6163E">
      <w:pPr>
        <w:spacing w:after="120"/>
        <w:ind w:firstLine="720"/>
        <w:jc w:val="both"/>
        <w:rPr>
          <w:rFonts w:ascii="Arial" w:hAnsi="Arial" w:cs="Arial"/>
          <w:sz w:val="20"/>
          <w:szCs w:val="20"/>
          <w:lang w:val="en-US"/>
        </w:rPr>
      </w:pPr>
      <w:r w:rsidRPr="00F6163E">
        <w:rPr>
          <w:rFonts w:ascii="Arial" w:hAnsi="Arial" w:cs="Arial"/>
          <w:sz w:val="20"/>
          <w:szCs w:val="20"/>
        </w:rPr>
        <w:t>This permit shall be used for the spec</w:t>
      </w:r>
      <w:r w:rsidRPr="00F6163E">
        <w:rPr>
          <w:rFonts w:ascii="Arial" w:hAnsi="Arial" w:cs="Arial"/>
          <w:sz w:val="20"/>
          <w:szCs w:val="20"/>
          <w:lang w:val="en-US"/>
        </w:rPr>
        <w:t>if</w:t>
      </w:r>
      <w:r w:rsidRPr="00F6163E">
        <w:rPr>
          <w:rFonts w:ascii="Arial" w:hAnsi="Arial" w:cs="Arial"/>
          <w:sz w:val="20"/>
          <w:szCs w:val="20"/>
        </w:rPr>
        <w:t>ied vehicle only and shall be extended one month be</w:t>
      </w:r>
      <w:r w:rsidRPr="00F6163E">
        <w:rPr>
          <w:rFonts w:ascii="Arial" w:hAnsi="Arial" w:cs="Arial"/>
          <w:sz w:val="20"/>
          <w:szCs w:val="20"/>
          <w:lang w:val="en-US"/>
        </w:rPr>
        <w:t>f</w:t>
      </w:r>
      <w:r w:rsidRPr="00F6163E">
        <w:rPr>
          <w:rFonts w:ascii="Arial" w:hAnsi="Arial" w:cs="Arial"/>
          <w:sz w:val="20"/>
          <w:szCs w:val="20"/>
        </w:rPr>
        <w:t>ore the expiry date.</w:t>
      </w:r>
    </w:p>
    <w:p w14:paraId="59DDDD31" w14:textId="77777777" w:rsidR="00F6163E" w:rsidRPr="00F6163E" w:rsidRDefault="00F6163E" w:rsidP="00F6163E">
      <w:pPr>
        <w:spacing w:after="120"/>
        <w:ind w:firstLine="720"/>
        <w:jc w:val="both"/>
        <w:rPr>
          <w:rFonts w:ascii="Arial" w:hAnsi="Arial" w:cs="Arial"/>
          <w:sz w:val="20"/>
          <w:szCs w:val="20"/>
          <w:lang w:val="en-US"/>
        </w:rPr>
      </w:pPr>
    </w:p>
    <w:tbl>
      <w:tblPr>
        <w:tblW w:w="5000" w:type="pct"/>
        <w:tblCellMar>
          <w:left w:w="0" w:type="dxa"/>
          <w:right w:w="0" w:type="dxa"/>
        </w:tblCellMar>
        <w:tblLook w:val="0000" w:firstRow="0" w:lastRow="0" w:firstColumn="0" w:lastColumn="0" w:noHBand="0" w:noVBand="0"/>
      </w:tblPr>
      <w:tblGrid>
        <w:gridCol w:w="4369"/>
        <w:gridCol w:w="404"/>
        <w:gridCol w:w="4247"/>
      </w:tblGrid>
      <w:tr w:rsidR="00F6163E" w:rsidRPr="00F6163E" w14:paraId="37B4FCA9" w14:textId="77777777" w:rsidTr="00F6163E">
        <w:tc>
          <w:tcPr>
            <w:tcW w:w="2422" w:type="pct"/>
            <w:tcBorders>
              <w:top w:val="single" w:sz="2" w:space="0" w:color="auto"/>
              <w:left w:val="single" w:sz="2" w:space="0" w:color="auto"/>
              <w:bottom w:val="single" w:sz="2" w:space="0" w:color="auto"/>
              <w:right w:val="single" w:sz="2" w:space="0" w:color="auto"/>
            </w:tcBorders>
            <w:shd w:val="clear" w:color="auto" w:fill="auto"/>
            <w:vAlign w:val="center"/>
          </w:tcPr>
          <w:p w14:paraId="2F7B8DA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Hướng dẫn (Instruction)</w:t>
            </w:r>
          </w:p>
          <w:p w14:paraId="31F6D667" w14:textId="77777777" w:rsidR="00F6163E" w:rsidRPr="00F6163E" w:rsidRDefault="00F6163E" w:rsidP="00F6163E">
            <w:pPr>
              <w:rPr>
                <w:rFonts w:ascii="Arial" w:hAnsi="Arial" w:cs="Arial"/>
                <w:sz w:val="20"/>
                <w:szCs w:val="20"/>
              </w:rPr>
            </w:pPr>
            <w:r w:rsidRPr="00F6163E">
              <w:rPr>
                <w:rFonts w:ascii="Arial" w:hAnsi="Arial" w:cs="Arial"/>
                <w:sz w:val="20"/>
                <w:szCs w:val="20"/>
              </w:rPr>
              <w:t>1. S</w:t>
            </w:r>
            <w:r w:rsidRPr="00F6163E">
              <w:rPr>
                <w:rFonts w:ascii="Arial" w:hAnsi="Arial" w:cs="Arial"/>
                <w:sz w:val="20"/>
                <w:szCs w:val="20"/>
                <w:lang w:val="en-US"/>
              </w:rPr>
              <w:t>ổ</w:t>
            </w:r>
            <w:r w:rsidRPr="00F6163E">
              <w:rPr>
                <w:rFonts w:ascii="Arial" w:hAnsi="Arial" w:cs="Arial"/>
                <w:sz w:val="20"/>
                <w:szCs w:val="20"/>
              </w:rPr>
              <w:t xml:space="preserve"> giấy phép này bao gồm 10 trang không bao gồm bìa</w:t>
            </w:r>
          </w:p>
          <w:p w14:paraId="658BFBDE" w14:textId="77777777" w:rsidR="00F6163E" w:rsidRPr="00F6163E" w:rsidRDefault="00F6163E" w:rsidP="00F6163E">
            <w:pPr>
              <w:rPr>
                <w:rFonts w:ascii="Arial" w:hAnsi="Arial" w:cs="Arial"/>
                <w:sz w:val="20"/>
                <w:szCs w:val="20"/>
              </w:rPr>
            </w:pPr>
            <w:r w:rsidRPr="00F6163E">
              <w:rPr>
                <w:rFonts w:ascii="Arial" w:hAnsi="Arial" w:cs="Arial"/>
                <w:sz w:val="20"/>
                <w:szCs w:val="20"/>
              </w:rPr>
              <w:t>This permit contains 10 pages excluding the covers.</w:t>
            </w:r>
          </w:p>
          <w:p w14:paraId="464A544E" w14:textId="77777777" w:rsidR="00F6163E" w:rsidRPr="00F6163E" w:rsidRDefault="00F6163E" w:rsidP="00F6163E">
            <w:pPr>
              <w:rPr>
                <w:rFonts w:ascii="Arial" w:hAnsi="Arial" w:cs="Arial"/>
                <w:sz w:val="20"/>
                <w:szCs w:val="20"/>
              </w:rPr>
            </w:pPr>
            <w:r w:rsidRPr="00F6163E">
              <w:rPr>
                <w:rFonts w:ascii="Arial" w:hAnsi="Arial" w:cs="Arial"/>
                <w:sz w:val="20"/>
                <w:szCs w:val="20"/>
              </w:rPr>
              <w:t>2. Khi giấy phép bị mất hoặc không đọc được vì bất cứ nguyên nhân gì, người giữ giấy phép phải yêu cầu cấp giấy phép mới tại cơ quan có thẩm quyền cấp phép.</w:t>
            </w:r>
          </w:p>
          <w:p w14:paraId="2C911A51" w14:textId="77777777" w:rsidR="00F6163E" w:rsidRPr="00F6163E" w:rsidRDefault="00F6163E" w:rsidP="00F6163E">
            <w:pPr>
              <w:rPr>
                <w:rFonts w:ascii="Arial" w:hAnsi="Arial" w:cs="Arial"/>
                <w:sz w:val="20"/>
                <w:szCs w:val="20"/>
              </w:rPr>
            </w:pPr>
            <w:r w:rsidRPr="00F6163E">
              <w:rPr>
                <w:rFonts w:ascii="Arial" w:hAnsi="Arial" w:cs="Arial"/>
                <w:sz w:val="20"/>
                <w:szCs w:val="20"/>
              </w:rPr>
              <w:t>When this permit get lost or il</w:t>
            </w:r>
            <w:r w:rsidRPr="00F6163E">
              <w:rPr>
                <w:rFonts w:ascii="Arial" w:hAnsi="Arial" w:cs="Arial"/>
                <w:sz w:val="20"/>
                <w:szCs w:val="20"/>
                <w:lang w:val="en-US"/>
              </w:rPr>
              <w:t>l</w:t>
            </w:r>
            <w:r w:rsidRPr="00F6163E">
              <w:rPr>
                <w:rFonts w:ascii="Arial" w:hAnsi="Arial" w:cs="Arial"/>
                <w:sz w:val="20"/>
                <w:szCs w:val="20"/>
              </w:rPr>
              <w:t>egible for any reasons, the holder should request the competent authority to re-issue.</w:t>
            </w:r>
          </w:p>
          <w:p w14:paraId="55AB5111"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3. Giấy phép này phải xuất trình cho cơ quan có </w:t>
            </w:r>
            <w:r w:rsidRPr="00F6163E">
              <w:rPr>
                <w:rFonts w:ascii="Arial" w:hAnsi="Arial" w:cs="Arial"/>
                <w:sz w:val="20"/>
                <w:szCs w:val="20"/>
              </w:rPr>
              <w:lastRenderedPageBreak/>
              <w:t>thẩm quyền khi được yêu cầu.</w:t>
            </w:r>
          </w:p>
          <w:p w14:paraId="2851E97F" w14:textId="77777777" w:rsidR="00F6163E" w:rsidRPr="00F6163E" w:rsidRDefault="00F6163E" w:rsidP="00F6163E">
            <w:pPr>
              <w:rPr>
                <w:rFonts w:ascii="Arial" w:hAnsi="Arial" w:cs="Arial"/>
                <w:sz w:val="20"/>
                <w:szCs w:val="20"/>
              </w:rPr>
            </w:pPr>
            <w:r w:rsidRPr="00F6163E">
              <w:rPr>
                <w:rFonts w:ascii="Arial" w:hAnsi="Arial" w:cs="Arial"/>
                <w:sz w:val="20"/>
                <w:szCs w:val="20"/>
              </w:rPr>
              <w:t>This permit shall be presented to the competent authorities upon request.</w:t>
            </w:r>
          </w:p>
          <w:p w14:paraId="69776B53" w14:textId="77777777" w:rsidR="00F6163E" w:rsidRPr="00F6163E" w:rsidRDefault="00F6163E" w:rsidP="00F6163E">
            <w:pPr>
              <w:rPr>
                <w:rFonts w:ascii="Arial" w:hAnsi="Arial" w:cs="Arial"/>
                <w:sz w:val="20"/>
                <w:szCs w:val="20"/>
              </w:rPr>
            </w:pPr>
            <w:r w:rsidRPr="00F6163E">
              <w:rPr>
                <w:rFonts w:ascii="Arial" w:hAnsi="Arial" w:cs="Arial"/>
                <w:sz w:val="20"/>
                <w:szCs w:val="20"/>
              </w:rPr>
              <w:t>4. Giấy phép này chỉ sử dụng cho phương tiện đã được ghi trong giấy.</w:t>
            </w:r>
          </w:p>
          <w:p w14:paraId="255D4637"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This permit shall be used for the speci</w:t>
            </w:r>
            <w:r w:rsidRPr="00F6163E">
              <w:rPr>
                <w:rFonts w:ascii="Arial" w:hAnsi="Arial" w:cs="Arial"/>
                <w:sz w:val="20"/>
                <w:szCs w:val="20"/>
                <w:lang w:val="en-US"/>
              </w:rPr>
              <w:t>f</w:t>
            </w:r>
            <w:r w:rsidRPr="00F6163E">
              <w:rPr>
                <w:rFonts w:ascii="Arial" w:hAnsi="Arial" w:cs="Arial"/>
                <w:sz w:val="20"/>
                <w:szCs w:val="20"/>
              </w:rPr>
              <w:t>ied vehicle only.</w:t>
            </w:r>
          </w:p>
        </w:tc>
        <w:tc>
          <w:tcPr>
            <w:tcW w:w="224" w:type="pct"/>
            <w:tcBorders>
              <w:left w:val="single" w:sz="2" w:space="0" w:color="auto"/>
              <w:bottom w:val="nil"/>
              <w:right w:val="single" w:sz="2" w:space="0" w:color="auto"/>
            </w:tcBorders>
            <w:shd w:val="clear" w:color="auto" w:fill="auto"/>
          </w:tcPr>
          <w:p w14:paraId="065B7783" w14:textId="77777777" w:rsidR="00F6163E" w:rsidRPr="00F6163E" w:rsidRDefault="00F6163E" w:rsidP="00F6163E">
            <w:pPr>
              <w:rPr>
                <w:rFonts w:ascii="Arial" w:hAnsi="Arial" w:cs="Arial"/>
                <w:sz w:val="20"/>
                <w:szCs w:val="20"/>
              </w:rPr>
            </w:pPr>
          </w:p>
        </w:tc>
        <w:tc>
          <w:tcPr>
            <w:tcW w:w="2354" w:type="pct"/>
            <w:tcBorders>
              <w:top w:val="single" w:sz="2" w:space="0" w:color="auto"/>
              <w:left w:val="single" w:sz="2" w:space="0" w:color="auto"/>
              <w:bottom w:val="single" w:sz="2" w:space="0" w:color="auto"/>
              <w:right w:val="single" w:sz="2" w:space="0" w:color="auto"/>
            </w:tcBorders>
            <w:shd w:val="clear" w:color="auto" w:fill="auto"/>
          </w:tcPr>
          <w:p w14:paraId="7E0493A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Ghi chú (Notices):</w:t>
            </w:r>
          </w:p>
          <w:p w14:paraId="10A1A7A5"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Khổ giấy rộng: 105 mm, dài 150 mm </w:t>
            </w:r>
          </w:p>
          <w:p w14:paraId="24A91220"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Page size: 105 mm x 150 mm </w:t>
            </w:r>
          </w:p>
          <w:p w14:paraId="05291D69"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Loại bìa màu hồng cấp cho xe phi thương mại </w:t>
            </w:r>
          </w:p>
          <w:p w14:paraId="1559F913" w14:textId="77777777" w:rsidR="00F6163E" w:rsidRPr="00F6163E" w:rsidRDefault="00F6163E" w:rsidP="00F6163E">
            <w:pPr>
              <w:rPr>
                <w:rFonts w:ascii="Arial" w:hAnsi="Arial" w:cs="Arial"/>
                <w:b/>
                <w:sz w:val="20"/>
                <w:szCs w:val="20"/>
              </w:rPr>
            </w:pPr>
            <w:r w:rsidRPr="00F6163E">
              <w:rPr>
                <w:rFonts w:ascii="Arial" w:hAnsi="Arial" w:cs="Arial"/>
                <w:sz w:val="20"/>
                <w:szCs w:val="20"/>
              </w:rPr>
              <w:t>Pink cover used for non-commercial vehicle</w:t>
            </w:r>
          </w:p>
        </w:tc>
      </w:tr>
    </w:tbl>
    <w:p w14:paraId="354DA00F" w14:textId="77777777" w:rsidR="00F6163E" w:rsidRPr="00F6163E" w:rsidRDefault="00F6163E" w:rsidP="00F6163E">
      <w:pPr>
        <w:spacing w:after="120"/>
        <w:ind w:firstLine="720"/>
        <w:jc w:val="both"/>
        <w:rPr>
          <w:rFonts w:ascii="Arial" w:hAnsi="Arial" w:cs="Arial"/>
          <w:sz w:val="20"/>
          <w:szCs w:val="20"/>
          <w:lang w:val="en-US"/>
        </w:rPr>
      </w:pPr>
    </w:p>
    <w:p w14:paraId="7E022FEB"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34F54DB9"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phù hiệu liên vận giữa Việt Nam và Campuchia</w:t>
      </w:r>
    </w:p>
    <w:tbl>
      <w:tblPr>
        <w:tblStyle w:val="TableGrid"/>
        <w:tblW w:w="5000" w:type="pct"/>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012"/>
        <w:gridCol w:w="4008"/>
      </w:tblGrid>
      <w:tr w:rsidR="00F6163E" w:rsidRPr="00F6163E" w14:paraId="552F1AE1" w14:textId="77777777" w:rsidTr="00F6163E">
        <w:tc>
          <w:tcPr>
            <w:tcW w:w="5000" w:type="pct"/>
            <w:gridSpan w:val="2"/>
          </w:tcPr>
          <w:p w14:paraId="41B375B8"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 xml:space="preserve">Số/Number: </w:t>
            </w:r>
            <w:r w:rsidRPr="00F6163E">
              <w:rPr>
                <w:rFonts w:ascii="Arial" w:hAnsi="Arial" w:cs="Arial"/>
                <w:sz w:val="20"/>
                <w:szCs w:val="20"/>
                <w:lang w:val="en-US"/>
              </w:rPr>
              <w:t>.........</w:t>
            </w:r>
          </w:p>
          <w:p w14:paraId="1CB7E09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GI</w:t>
            </w:r>
            <w:r w:rsidRPr="00F6163E">
              <w:rPr>
                <w:rFonts w:ascii="Arial" w:hAnsi="Arial" w:cs="Arial"/>
                <w:b/>
                <w:sz w:val="20"/>
                <w:szCs w:val="20"/>
                <w:lang w:val="en-US"/>
              </w:rPr>
              <w:t>Ấ</w:t>
            </w:r>
            <w:r w:rsidRPr="00F6163E">
              <w:rPr>
                <w:rFonts w:ascii="Arial" w:hAnsi="Arial" w:cs="Arial"/>
                <w:b/>
                <w:sz w:val="20"/>
                <w:szCs w:val="20"/>
              </w:rPr>
              <w:t>Y PHÉP LIÊN VẬN GIỮA VIỆT NAM VÀ CAMPUCHIA</w:t>
            </w:r>
            <w:r w:rsidRPr="00F6163E">
              <w:rPr>
                <w:rFonts w:ascii="Arial" w:hAnsi="Arial" w:cs="Arial"/>
                <w:b/>
                <w:sz w:val="20"/>
                <w:szCs w:val="20"/>
                <w:lang w:val="en-US"/>
              </w:rPr>
              <w:br/>
            </w:r>
            <w:r w:rsidRPr="00F6163E">
              <w:rPr>
                <w:rFonts w:ascii="Arial" w:hAnsi="Arial" w:cs="Arial"/>
                <w:b/>
                <w:sz w:val="20"/>
                <w:szCs w:val="20"/>
              </w:rPr>
              <w:t>STICKER</w:t>
            </w:r>
            <w:r w:rsidRPr="00F6163E">
              <w:rPr>
                <w:rFonts w:ascii="Arial" w:hAnsi="Arial" w:cs="Arial"/>
                <w:b/>
                <w:sz w:val="20"/>
                <w:szCs w:val="20"/>
                <w:lang w:val="en-US"/>
              </w:rPr>
              <w:br/>
            </w:r>
            <w:r w:rsidRPr="00F6163E">
              <w:rPr>
                <w:rFonts w:ascii="Arial" w:hAnsi="Arial" w:cs="Arial"/>
                <w:b/>
                <w:sz w:val="20"/>
                <w:szCs w:val="20"/>
              </w:rPr>
              <w:t>VIET NAM - CAMBODIA VEHICLE CROSS - BORDER TRANSPORT PERMIT</w:t>
            </w:r>
          </w:p>
        </w:tc>
      </w:tr>
      <w:tr w:rsidR="00F6163E" w:rsidRPr="00F6163E" w14:paraId="221FD2DE" w14:textId="77777777" w:rsidTr="00F6163E">
        <w:tc>
          <w:tcPr>
            <w:tcW w:w="2778" w:type="pct"/>
          </w:tcPr>
          <w:p w14:paraId="0B26FB6A"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Đơn vị kinh doanh vận tải/Transport Operator Name:</w:t>
            </w:r>
            <w:r w:rsidRPr="00F6163E">
              <w:rPr>
                <w:rFonts w:ascii="Arial" w:hAnsi="Arial" w:cs="Arial"/>
                <w:sz w:val="20"/>
                <w:szCs w:val="20"/>
                <w:lang w:val="en-US"/>
              </w:rPr>
              <w:t xml:space="preserve"> ....................................................</w:t>
            </w:r>
          </w:p>
          <w:p w14:paraId="7187C488" w14:textId="77777777" w:rsidR="00F6163E" w:rsidRPr="00F6163E" w:rsidRDefault="00F6163E" w:rsidP="00F6163E">
            <w:pPr>
              <w:rPr>
                <w:rFonts w:ascii="Arial" w:hAnsi="Arial" w:cs="Arial"/>
                <w:sz w:val="20"/>
                <w:szCs w:val="20"/>
              </w:rPr>
            </w:pPr>
            <w:r w:rsidRPr="00F6163E">
              <w:rPr>
                <w:rFonts w:ascii="Arial" w:hAnsi="Arial" w:cs="Arial"/>
                <w:sz w:val="20"/>
                <w:szCs w:val="20"/>
              </w:rPr>
              <w:t>Số đăng ký/Registration Number:</w:t>
            </w:r>
            <w:r w:rsidRPr="00F6163E">
              <w:rPr>
                <w:rFonts w:ascii="Arial" w:hAnsi="Arial" w:cs="Arial"/>
                <w:sz w:val="20"/>
                <w:szCs w:val="20"/>
                <w:lang w:val="en-US"/>
              </w:rPr>
              <w:t xml:space="preserve"> ....................................................</w:t>
            </w:r>
          </w:p>
          <w:p w14:paraId="008B8A00"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Thời hạn/Period of Validity: từ/from </w:t>
            </w:r>
            <w:r w:rsidRPr="00F6163E">
              <w:rPr>
                <w:rFonts w:ascii="Arial" w:hAnsi="Arial" w:cs="Arial"/>
                <w:sz w:val="20"/>
                <w:szCs w:val="20"/>
                <w:lang w:val="en-US"/>
              </w:rPr>
              <w:t xml:space="preserve">..... </w:t>
            </w:r>
            <w:r w:rsidRPr="00F6163E">
              <w:rPr>
                <w:rFonts w:ascii="Arial" w:hAnsi="Arial" w:cs="Arial"/>
                <w:sz w:val="20"/>
                <w:szCs w:val="20"/>
              </w:rPr>
              <w:t>đến/until</w:t>
            </w:r>
            <w:r w:rsidRPr="00F6163E">
              <w:rPr>
                <w:rFonts w:ascii="Arial" w:hAnsi="Arial" w:cs="Arial"/>
                <w:sz w:val="20"/>
                <w:szCs w:val="20"/>
                <w:lang w:val="en-US"/>
              </w:rPr>
              <w:t xml:space="preserve"> ........</w:t>
            </w:r>
          </w:p>
          <w:p w14:paraId="0439C765"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 xml:space="preserve">Cửa khẩu vào/Entry point: </w:t>
            </w:r>
            <w:r w:rsidRPr="00F6163E">
              <w:rPr>
                <w:rFonts w:ascii="Arial" w:hAnsi="Arial" w:cs="Arial"/>
                <w:sz w:val="20"/>
                <w:szCs w:val="20"/>
                <w:lang w:val="en-US"/>
              </w:rPr>
              <w:t>........................................</w:t>
            </w:r>
          </w:p>
          <w:p w14:paraId="37A3134F"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Cửa khẩu ra/Exit point: </w:t>
            </w:r>
            <w:r w:rsidRPr="00F6163E">
              <w:rPr>
                <w:rFonts w:ascii="Arial" w:hAnsi="Arial" w:cs="Arial"/>
                <w:sz w:val="20"/>
                <w:szCs w:val="20"/>
                <w:lang w:val="fr-FR"/>
              </w:rPr>
              <w:t>.............................................</w:t>
            </w:r>
          </w:p>
          <w:p w14:paraId="062883B8"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Tuyến đường/Route:</w:t>
            </w:r>
            <w:r w:rsidRPr="00F6163E">
              <w:rPr>
                <w:rFonts w:ascii="Arial" w:hAnsi="Arial" w:cs="Arial"/>
                <w:sz w:val="20"/>
                <w:szCs w:val="20"/>
                <w:lang w:val="en-US"/>
              </w:rPr>
              <w:t xml:space="preserve"> ...................................................................................</w:t>
            </w:r>
          </w:p>
        </w:tc>
        <w:tc>
          <w:tcPr>
            <w:tcW w:w="2222" w:type="pct"/>
          </w:tcPr>
          <w:p w14:paraId="5B51DF0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Cơ quan cấp/Issuing authority</w:t>
            </w:r>
            <w:r w:rsidRPr="00F6163E">
              <w:rPr>
                <w:rFonts w:ascii="Arial" w:hAnsi="Arial" w:cs="Arial"/>
                <w:sz w:val="20"/>
                <w:szCs w:val="20"/>
                <w:lang w:val="en-US"/>
              </w:rPr>
              <w:br/>
            </w:r>
            <w:r w:rsidRPr="00F6163E">
              <w:rPr>
                <w:rFonts w:ascii="Arial" w:hAnsi="Arial" w:cs="Arial"/>
                <w:sz w:val="20"/>
                <w:szCs w:val="20"/>
              </w:rPr>
              <w:t>(Ký tên, đóng dấu/Signature, Stamp)</w:t>
            </w:r>
          </w:p>
          <w:p w14:paraId="6EE6817C" w14:textId="77777777" w:rsidR="00F6163E" w:rsidRPr="00F6163E" w:rsidRDefault="00F6163E" w:rsidP="00F6163E">
            <w:pPr>
              <w:jc w:val="center"/>
              <w:rPr>
                <w:rFonts w:ascii="Arial" w:hAnsi="Arial" w:cs="Arial"/>
                <w:sz w:val="20"/>
                <w:szCs w:val="20"/>
                <w:lang w:val="en-US"/>
              </w:rPr>
            </w:pPr>
          </w:p>
          <w:p w14:paraId="1C025FBF" w14:textId="77777777" w:rsidR="00F6163E" w:rsidRPr="00F6163E" w:rsidRDefault="00F6163E" w:rsidP="00F6163E">
            <w:pPr>
              <w:jc w:val="center"/>
              <w:rPr>
                <w:rFonts w:ascii="Arial" w:hAnsi="Arial" w:cs="Arial"/>
                <w:b/>
                <w:sz w:val="20"/>
                <w:szCs w:val="20"/>
              </w:rPr>
            </w:pPr>
          </w:p>
        </w:tc>
      </w:tr>
    </w:tbl>
    <w:p w14:paraId="39E95621"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i/>
          <w:sz w:val="20"/>
          <w:szCs w:val="20"/>
        </w:rPr>
        <w:t>Ghi chú:</w:t>
      </w:r>
      <w:r w:rsidRPr="00F6163E">
        <w:rPr>
          <w:rFonts w:ascii="Arial" w:hAnsi="Arial" w:cs="Arial"/>
          <w:sz w:val="20"/>
          <w:szCs w:val="20"/>
        </w:rPr>
        <w:t xml:space="preserve"> Kích thước 115 mm x 210 mm, nền trắng chữ đỏ, khung viền màu đỏ.</w:t>
      </w:r>
    </w:p>
    <w:p w14:paraId="479A14C4" w14:textId="77777777" w:rsidR="00F6163E" w:rsidRPr="00F6163E" w:rsidRDefault="00F6163E" w:rsidP="00F6163E">
      <w:pPr>
        <w:spacing w:after="120"/>
        <w:ind w:firstLine="720"/>
        <w:jc w:val="both"/>
        <w:rPr>
          <w:rFonts w:ascii="Arial" w:hAnsi="Arial" w:cs="Arial"/>
          <w:sz w:val="20"/>
          <w:szCs w:val="20"/>
        </w:rPr>
      </w:pPr>
    </w:p>
    <w:p w14:paraId="7D1B88CD"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245C2C5E"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Ký hiệu phân biệt quốc gia</w:t>
      </w:r>
    </w:p>
    <w:p w14:paraId="7F1ECA6B"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5273A4DD" wp14:editId="3988962A">
            <wp:extent cx="4282440" cy="2697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2440" cy="2697480"/>
                    </a:xfrm>
                    <a:prstGeom prst="rect">
                      <a:avLst/>
                    </a:prstGeom>
                    <a:noFill/>
                    <a:ln>
                      <a:noFill/>
                    </a:ln>
                  </pic:spPr>
                </pic:pic>
              </a:graphicData>
            </a:graphic>
          </wp:inline>
        </w:drawing>
      </w:r>
    </w:p>
    <w:p w14:paraId="5B48548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i/>
          <w:sz w:val="20"/>
          <w:szCs w:val="20"/>
        </w:rPr>
        <w:t>Ghi chú:</w:t>
      </w:r>
      <w:r w:rsidRPr="00F6163E">
        <w:rPr>
          <w:rFonts w:ascii="Arial" w:hAnsi="Arial" w:cs="Arial"/>
          <w:sz w:val="20"/>
          <w:szCs w:val="20"/>
          <w:lang w:val="en-US"/>
        </w:rPr>
        <w:t xml:space="preserve"> </w:t>
      </w:r>
      <w:r w:rsidRPr="00F6163E">
        <w:rPr>
          <w:rFonts w:ascii="Arial" w:hAnsi="Arial" w:cs="Arial"/>
          <w:sz w:val="20"/>
          <w:szCs w:val="20"/>
        </w:rPr>
        <w:t xml:space="preserve">Chữ hoa La-tinh, chữ có chiều cao 80 </w:t>
      </w:r>
      <w:r w:rsidRPr="00F6163E">
        <w:rPr>
          <w:rFonts w:ascii="Arial" w:hAnsi="Arial" w:cs="Arial"/>
          <w:sz w:val="20"/>
          <w:szCs w:val="20"/>
          <w:lang w:val="en-US"/>
        </w:rPr>
        <w:t>m</w:t>
      </w:r>
      <w:r w:rsidRPr="00F6163E">
        <w:rPr>
          <w:rFonts w:ascii="Arial" w:hAnsi="Arial" w:cs="Arial"/>
          <w:sz w:val="20"/>
          <w:szCs w:val="20"/>
        </w:rPr>
        <w:t>m, nét chữ có bề rộng 10 mm, các chữ có màu đen trên một biển nền trắng có dạng hình e-líp với trục chính nằm ngang.</w:t>
      </w:r>
    </w:p>
    <w:p w14:paraId="00DF50A8" w14:textId="77777777" w:rsidR="00F6163E" w:rsidRPr="00F6163E" w:rsidRDefault="00F6163E" w:rsidP="00F6163E">
      <w:pPr>
        <w:spacing w:after="120"/>
        <w:ind w:firstLine="720"/>
        <w:jc w:val="both"/>
        <w:rPr>
          <w:rFonts w:ascii="Arial" w:hAnsi="Arial" w:cs="Arial"/>
          <w:sz w:val="20"/>
          <w:szCs w:val="20"/>
        </w:rPr>
      </w:pPr>
    </w:p>
    <w:p w14:paraId="1225E472"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52B9B1B8"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08. Giấy đề nghị gia hạn thời gian lưu hành của phương tiện tại Việt Nam</w:t>
      </w:r>
    </w:p>
    <w:p w14:paraId="38E3D00D"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lang w:val="en-US"/>
        </w:rPr>
        <w:br/>
      </w:r>
      <w:r w:rsidRPr="00F6163E">
        <w:rPr>
          <w:rFonts w:ascii="Arial" w:hAnsi="Arial" w:cs="Arial"/>
          <w:sz w:val="20"/>
          <w:szCs w:val="20"/>
        </w:rPr>
        <w:t>SOCIALIST REP</w:t>
      </w:r>
      <w:r w:rsidRPr="00F6163E">
        <w:rPr>
          <w:rFonts w:ascii="Arial" w:hAnsi="Arial" w:cs="Arial"/>
          <w:sz w:val="20"/>
          <w:szCs w:val="20"/>
          <w:lang w:val="en-US"/>
        </w:rPr>
        <w:t>U</w:t>
      </w:r>
      <w:r w:rsidRPr="00F6163E">
        <w:rPr>
          <w:rFonts w:ascii="Arial" w:hAnsi="Arial" w:cs="Arial"/>
          <w:sz w:val="20"/>
          <w:szCs w:val="20"/>
        </w:rPr>
        <w:t>BLIC OF VIET NAM</w:t>
      </w:r>
      <w:r w:rsidRPr="00F6163E">
        <w:rPr>
          <w:rFonts w:ascii="Arial" w:hAnsi="Arial" w:cs="Arial"/>
          <w:b/>
          <w:sz w:val="20"/>
          <w:szCs w:val="20"/>
        </w:rPr>
        <w:br/>
        <w:t xml:space="preserve">Độc lập - Tự do - Hạnh phúc </w:t>
      </w:r>
      <w:r w:rsidRPr="00F6163E">
        <w:rPr>
          <w:rFonts w:ascii="Arial" w:hAnsi="Arial" w:cs="Arial"/>
          <w:b/>
          <w:sz w:val="20"/>
          <w:szCs w:val="20"/>
          <w:lang w:val="en-US"/>
        </w:rPr>
        <w:br/>
      </w:r>
      <w:r w:rsidRPr="00F6163E">
        <w:rPr>
          <w:rFonts w:ascii="Arial" w:hAnsi="Arial" w:cs="Arial"/>
          <w:sz w:val="20"/>
          <w:szCs w:val="20"/>
        </w:rPr>
        <w:t>Independence - Freedom - Happiness</w:t>
      </w:r>
      <w:r w:rsidRPr="00F6163E">
        <w:rPr>
          <w:rFonts w:ascii="Arial" w:hAnsi="Arial" w:cs="Arial"/>
          <w:b/>
          <w:sz w:val="20"/>
          <w:szCs w:val="20"/>
        </w:rPr>
        <w:br/>
      </w:r>
      <w:r w:rsidRPr="00F6163E">
        <w:rPr>
          <w:rFonts w:ascii="Arial" w:hAnsi="Arial" w:cs="Arial"/>
          <w:sz w:val="20"/>
          <w:szCs w:val="20"/>
          <w:vertAlign w:val="superscript"/>
          <w:lang w:val="en-US"/>
        </w:rPr>
        <w:t>_________________________</w:t>
      </w:r>
    </w:p>
    <w:p w14:paraId="16B1499C" w14:textId="77777777" w:rsidR="00F6163E" w:rsidRPr="00F6163E" w:rsidRDefault="00F6163E" w:rsidP="00F6163E">
      <w:pPr>
        <w:jc w:val="center"/>
        <w:rPr>
          <w:rFonts w:ascii="Arial" w:hAnsi="Arial" w:cs="Arial"/>
          <w:b/>
          <w:sz w:val="20"/>
          <w:szCs w:val="20"/>
        </w:rPr>
      </w:pPr>
    </w:p>
    <w:p w14:paraId="2A6192B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GIẤY Đ</w:t>
      </w:r>
      <w:r w:rsidRPr="00F6163E">
        <w:rPr>
          <w:rFonts w:ascii="Arial" w:hAnsi="Arial" w:cs="Arial"/>
          <w:b/>
          <w:sz w:val="20"/>
          <w:szCs w:val="20"/>
          <w:lang w:val="en-US"/>
        </w:rPr>
        <w:t>Ề</w:t>
      </w:r>
      <w:r w:rsidRPr="00F6163E">
        <w:rPr>
          <w:rFonts w:ascii="Arial" w:hAnsi="Arial" w:cs="Arial"/>
          <w:b/>
          <w:sz w:val="20"/>
          <w:szCs w:val="20"/>
        </w:rPr>
        <w:t xml:space="preserve"> NGHỊ GIA HẠN THỜI GIAN LƯU HÀNH </w:t>
      </w:r>
      <w:r w:rsidRPr="00F6163E">
        <w:rPr>
          <w:rFonts w:ascii="Arial" w:hAnsi="Arial" w:cs="Arial"/>
          <w:b/>
          <w:sz w:val="20"/>
          <w:szCs w:val="20"/>
          <w:lang w:val="en-US"/>
        </w:rPr>
        <w:br/>
      </w:r>
      <w:r w:rsidRPr="00F6163E">
        <w:rPr>
          <w:rFonts w:ascii="Arial" w:hAnsi="Arial" w:cs="Arial"/>
          <w:b/>
          <w:sz w:val="20"/>
          <w:szCs w:val="20"/>
        </w:rPr>
        <w:t xml:space="preserve">CỦA PHƯƠNG TIỆN TẠI VIỆT NAM </w:t>
      </w:r>
      <w:r w:rsidRPr="00F6163E">
        <w:rPr>
          <w:rFonts w:ascii="Arial" w:hAnsi="Arial" w:cs="Arial"/>
          <w:b/>
          <w:sz w:val="20"/>
          <w:szCs w:val="20"/>
          <w:lang w:val="en-US"/>
        </w:rPr>
        <w:br/>
      </w:r>
      <w:r w:rsidRPr="00F6163E">
        <w:rPr>
          <w:rFonts w:ascii="Arial" w:hAnsi="Arial" w:cs="Arial"/>
          <w:b/>
          <w:sz w:val="20"/>
          <w:szCs w:val="20"/>
        </w:rPr>
        <w:t>REQ</w:t>
      </w:r>
      <w:r w:rsidRPr="00F6163E">
        <w:rPr>
          <w:rFonts w:ascii="Arial" w:hAnsi="Arial" w:cs="Arial"/>
          <w:b/>
          <w:sz w:val="20"/>
          <w:szCs w:val="20"/>
          <w:lang w:val="en-US"/>
        </w:rPr>
        <w:t>U</w:t>
      </w:r>
      <w:r w:rsidRPr="00F6163E">
        <w:rPr>
          <w:rFonts w:ascii="Arial" w:hAnsi="Arial" w:cs="Arial"/>
          <w:b/>
          <w:sz w:val="20"/>
          <w:szCs w:val="20"/>
        </w:rPr>
        <w:t>EST FOR EXTENSI</w:t>
      </w:r>
      <w:r w:rsidRPr="00F6163E">
        <w:rPr>
          <w:rFonts w:ascii="Arial" w:hAnsi="Arial" w:cs="Arial"/>
          <w:b/>
          <w:sz w:val="20"/>
          <w:szCs w:val="20"/>
          <w:lang w:val="en-US"/>
        </w:rPr>
        <w:t>O</w:t>
      </w:r>
      <w:r w:rsidRPr="00F6163E">
        <w:rPr>
          <w:rFonts w:ascii="Arial" w:hAnsi="Arial" w:cs="Arial"/>
          <w:b/>
          <w:sz w:val="20"/>
          <w:szCs w:val="20"/>
        </w:rPr>
        <w:t xml:space="preserve">N OF VEHICLE </w:t>
      </w:r>
      <w:r w:rsidRPr="00F6163E">
        <w:rPr>
          <w:rFonts w:ascii="Arial" w:hAnsi="Arial" w:cs="Arial"/>
          <w:b/>
          <w:sz w:val="20"/>
          <w:szCs w:val="20"/>
          <w:lang w:val="en-US"/>
        </w:rPr>
        <w:br/>
      </w:r>
      <w:r w:rsidRPr="00F6163E">
        <w:rPr>
          <w:rFonts w:ascii="Arial" w:hAnsi="Arial" w:cs="Arial"/>
          <w:b/>
          <w:sz w:val="20"/>
          <w:szCs w:val="20"/>
        </w:rPr>
        <w:t>OPERATION PERIOD IN VIET NAM</w:t>
      </w:r>
    </w:p>
    <w:p w14:paraId="7C45E398" w14:textId="77777777" w:rsidR="00F6163E" w:rsidRPr="00F6163E" w:rsidRDefault="00F6163E" w:rsidP="00F6163E">
      <w:pPr>
        <w:jc w:val="center"/>
        <w:rPr>
          <w:rFonts w:ascii="Arial" w:hAnsi="Arial" w:cs="Arial"/>
          <w:sz w:val="20"/>
          <w:szCs w:val="20"/>
        </w:rPr>
      </w:pPr>
    </w:p>
    <w:p w14:paraId="2039471D"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Kính gửi: Sở Giao thông vận tải ...................</w:t>
      </w:r>
      <w:r w:rsidRPr="00F6163E">
        <w:rPr>
          <w:rFonts w:ascii="Arial" w:hAnsi="Arial" w:cs="Arial"/>
          <w:sz w:val="20"/>
          <w:szCs w:val="20"/>
        </w:rPr>
        <w:br/>
        <w:t>To: Department of Transport of</w:t>
      </w:r>
      <w:r w:rsidRPr="00F6163E">
        <w:rPr>
          <w:rFonts w:ascii="Arial" w:hAnsi="Arial" w:cs="Arial"/>
          <w:sz w:val="20"/>
          <w:szCs w:val="20"/>
          <w:lang w:val="en-US"/>
        </w:rPr>
        <w:t xml:space="preserve"> ...................</w:t>
      </w:r>
    </w:p>
    <w:p w14:paraId="5069F7FB" w14:textId="77777777" w:rsidR="00F6163E" w:rsidRPr="00F6163E" w:rsidRDefault="00F6163E" w:rsidP="00F6163E">
      <w:pPr>
        <w:jc w:val="center"/>
        <w:rPr>
          <w:rFonts w:ascii="Arial" w:hAnsi="Arial" w:cs="Arial"/>
          <w:sz w:val="20"/>
          <w:szCs w:val="20"/>
          <w:lang w:val="en-US"/>
        </w:rPr>
      </w:pPr>
    </w:p>
    <w:p w14:paraId="0C5B26D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1. Người xin gia hạn (Applicant Name): </w:t>
      </w:r>
      <w:r w:rsidRPr="00F6163E">
        <w:rPr>
          <w:rFonts w:ascii="Arial" w:hAnsi="Arial" w:cs="Arial"/>
          <w:sz w:val="20"/>
          <w:szCs w:val="20"/>
          <w:lang w:val="en-US"/>
        </w:rPr>
        <w:t>............................................................................</w:t>
      </w:r>
    </w:p>
    <w:p w14:paraId="1FEE952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2. Địa chỉ (Address): </w:t>
      </w:r>
      <w:r w:rsidRPr="00F6163E">
        <w:rPr>
          <w:rFonts w:ascii="Arial" w:hAnsi="Arial" w:cs="Arial"/>
          <w:sz w:val="20"/>
          <w:szCs w:val="20"/>
          <w:lang w:val="en-US"/>
        </w:rPr>
        <w:t>..................................................................................................................</w:t>
      </w:r>
    </w:p>
    <w:p w14:paraId="1EDB9FE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Số điện thoại (Telephone number): </w:t>
      </w:r>
      <w:r w:rsidRPr="00F6163E">
        <w:rPr>
          <w:rFonts w:ascii="Arial" w:hAnsi="Arial" w:cs="Arial"/>
          <w:sz w:val="20"/>
          <w:szCs w:val="20"/>
          <w:lang w:val="en-US"/>
        </w:rPr>
        <w:t xml:space="preserve">.............................. </w:t>
      </w:r>
      <w:r w:rsidRPr="00F6163E">
        <w:rPr>
          <w:rFonts w:ascii="Arial" w:hAnsi="Arial" w:cs="Arial"/>
          <w:sz w:val="20"/>
          <w:szCs w:val="20"/>
        </w:rPr>
        <w:t xml:space="preserve">số Fax (Fax number) </w:t>
      </w:r>
      <w:r w:rsidRPr="00F6163E">
        <w:rPr>
          <w:rFonts w:ascii="Arial" w:hAnsi="Arial" w:cs="Arial"/>
          <w:sz w:val="20"/>
          <w:szCs w:val="20"/>
          <w:lang w:val="en-US"/>
        </w:rPr>
        <w:t>...................</w:t>
      </w:r>
    </w:p>
    <w:p w14:paraId="6A91378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4. Địa chỉ Email (Email address): </w:t>
      </w:r>
      <w:r w:rsidRPr="00F6163E">
        <w:rPr>
          <w:rFonts w:ascii="Arial" w:hAnsi="Arial" w:cs="Arial"/>
          <w:sz w:val="20"/>
          <w:szCs w:val="20"/>
          <w:lang w:val="en-US"/>
        </w:rPr>
        <w:t>...............................................................................................</w:t>
      </w:r>
    </w:p>
    <w:p w14:paraId="600B359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Giấy phép liên vận giữa Việt Nam và Campuchia số (Cambodia - Viet Nam</w:t>
      </w:r>
      <w:r w:rsidRPr="00F6163E">
        <w:rPr>
          <w:rFonts w:ascii="Arial" w:hAnsi="Arial" w:cs="Arial"/>
          <w:sz w:val="20"/>
          <w:szCs w:val="20"/>
          <w:lang w:val="en-US"/>
        </w:rPr>
        <w:t xml:space="preserve"> </w:t>
      </w:r>
      <w:r w:rsidRPr="00F6163E">
        <w:rPr>
          <w:rFonts w:ascii="Arial" w:hAnsi="Arial" w:cs="Arial"/>
          <w:sz w:val="20"/>
          <w:szCs w:val="20"/>
        </w:rPr>
        <w:t xml:space="preserve">vehicle cross-border transport permit No.): </w:t>
      </w:r>
      <w:r w:rsidRPr="00F6163E">
        <w:rPr>
          <w:rFonts w:ascii="Arial" w:hAnsi="Arial" w:cs="Arial"/>
          <w:sz w:val="20"/>
          <w:szCs w:val="20"/>
          <w:lang w:val="en-US"/>
        </w:rPr>
        <w:t xml:space="preserve">................... </w:t>
      </w:r>
      <w:r w:rsidRPr="00F6163E">
        <w:rPr>
          <w:rFonts w:ascii="Arial" w:hAnsi="Arial" w:cs="Arial"/>
          <w:sz w:val="20"/>
          <w:szCs w:val="20"/>
        </w:rPr>
        <w:t xml:space="preserve">ngày (the date of) </w:t>
      </w:r>
      <w:r w:rsidRPr="00F6163E">
        <w:rPr>
          <w:rFonts w:ascii="Arial" w:hAnsi="Arial" w:cs="Arial"/>
          <w:sz w:val="20"/>
          <w:szCs w:val="20"/>
          <w:lang w:val="en-US"/>
        </w:rPr>
        <w:t>...................</w:t>
      </w:r>
    </w:p>
    <w:p w14:paraId="2914BB8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6. Ngày hết hạn của Giấy phép liên vận (Expiry date of transport permit): </w:t>
      </w:r>
      <w:r w:rsidRPr="00F6163E">
        <w:rPr>
          <w:rFonts w:ascii="Arial" w:hAnsi="Arial" w:cs="Arial"/>
          <w:sz w:val="20"/>
          <w:szCs w:val="20"/>
          <w:lang w:val="en-US"/>
        </w:rPr>
        <w:t>...................</w:t>
      </w:r>
    </w:p>
    <w:p w14:paraId="1B69F3D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7. Lý do xin gia hạn: (mô tả lý do không thể về nước theo quy định) (Reason for extension: describe the reason of unability to timely retu</w:t>
      </w:r>
      <w:r w:rsidRPr="00F6163E">
        <w:rPr>
          <w:rFonts w:ascii="Arial" w:hAnsi="Arial" w:cs="Arial"/>
          <w:sz w:val="20"/>
          <w:szCs w:val="20"/>
          <w:lang w:val="en-US"/>
        </w:rPr>
        <w:t>rn</w:t>
      </w:r>
      <w:r w:rsidRPr="00F6163E">
        <w:rPr>
          <w:rFonts w:ascii="Arial" w:hAnsi="Arial" w:cs="Arial"/>
          <w:sz w:val="20"/>
          <w:szCs w:val="20"/>
        </w:rPr>
        <w:t xml:space="preserve"> to its Home Country)</w:t>
      </w:r>
      <w:r w:rsidRPr="00F6163E">
        <w:rPr>
          <w:rFonts w:ascii="Arial" w:hAnsi="Arial" w:cs="Arial"/>
          <w:sz w:val="20"/>
          <w:szCs w:val="20"/>
          <w:lang w:val="en-US"/>
        </w:rPr>
        <w:t xml:space="preserve"> ...................</w:t>
      </w:r>
    </w:p>
    <w:p w14:paraId="4ABB7C5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8. Đề nghị gia hạn thời gian lưu hành tại Việt Nam trong thời gian ................... ngày, từ ngày ................... đến ngày ...................</w:t>
      </w:r>
    </w:p>
    <w:p w14:paraId="159E8A5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Request for extension of vehicle operation period in Viet Nam in ...day(s), from </w:t>
      </w:r>
      <w:r w:rsidRPr="00F6163E">
        <w:rPr>
          <w:rFonts w:ascii="Arial" w:hAnsi="Arial" w:cs="Arial"/>
          <w:sz w:val="20"/>
          <w:szCs w:val="20"/>
          <w:lang w:val="en-US"/>
        </w:rPr>
        <w:t>...................</w:t>
      </w:r>
      <w:r w:rsidRPr="00F6163E">
        <w:rPr>
          <w:rFonts w:ascii="Arial" w:hAnsi="Arial" w:cs="Arial"/>
          <w:sz w:val="20"/>
          <w:szCs w:val="20"/>
        </w:rPr>
        <w:t xml:space="preserve">until </w:t>
      </w:r>
      <w:r w:rsidRPr="00F6163E">
        <w:rPr>
          <w:rFonts w:ascii="Arial" w:hAnsi="Arial" w:cs="Arial"/>
          <w:sz w:val="20"/>
          <w:szCs w:val="20"/>
          <w:lang w:val="en-US"/>
        </w:rPr>
        <w:t>...................</w:t>
      </w:r>
    </w:p>
    <w:p w14:paraId="7E2D4EC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9. Chúng tôi xin cam kết </w:t>
      </w:r>
      <w:r w:rsidRPr="00F6163E">
        <w:rPr>
          <w:rFonts w:ascii="Arial" w:hAnsi="Arial" w:cs="Arial"/>
          <w:i/>
          <w:sz w:val="20"/>
          <w:szCs w:val="20"/>
        </w:rPr>
        <w:t>(We commit):</w:t>
      </w:r>
    </w:p>
    <w:p w14:paraId="2B33B362" w14:textId="77777777" w:rsidR="00F6163E" w:rsidRPr="00F6163E" w:rsidRDefault="00F6163E" w:rsidP="00F6163E">
      <w:pPr>
        <w:spacing w:after="120"/>
        <w:ind w:firstLine="720"/>
        <w:jc w:val="both"/>
        <w:rPr>
          <w:rFonts w:ascii="Arial" w:hAnsi="Arial" w:cs="Arial"/>
          <w:i/>
          <w:sz w:val="20"/>
          <w:szCs w:val="20"/>
        </w:rPr>
      </w:pPr>
      <w:r w:rsidRPr="00F6163E">
        <w:rPr>
          <w:rFonts w:ascii="Arial" w:hAnsi="Arial" w:cs="Arial"/>
          <w:sz w:val="20"/>
          <w:szCs w:val="20"/>
        </w:rPr>
        <w:t xml:space="preserve">a) Chịu </w:t>
      </w:r>
      <w:r w:rsidRPr="00F6163E">
        <w:rPr>
          <w:rFonts w:ascii="Arial" w:hAnsi="Arial" w:cs="Arial"/>
          <w:sz w:val="20"/>
          <w:szCs w:val="20"/>
          <w:lang w:val="en-US"/>
        </w:rPr>
        <w:t>tr</w:t>
      </w:r>
      <w:r w:rsidRPr="00F6163E">
        <w:rPr>
          <w:rFonts w:ascii="Arial" w:hAnsi="Arial" w:cs="Arial"/>
          <w:sz w:val="20"/>
          <w:szCs w:val="20"/>
        </w:rPr>
        <w:t xml:space="preserve">ách nhiệm hoàn toàn về sự trung thực và sự chính xác của nội dung giấy đề nghị gia hạn thời gian lưu hành của phương tiện tại Việt Nam và các văn bản kèm theo </w:t>
      </w:r>
      <w:r w:rsidRPr="00F6163E">
        <w:rPr>
          <w:rFonts w:ascii="Arial" w:hAnsi="Arial" w:cs="Arial"/>
          <w:i/>
          <w:sz w:val="20"/>
          <w:szCs w:val="20"/>
        </w:rPr>
        <w:t>(To take full responsibility for the truth</w:t>
      </w:r>
      <w:r w:rsidRPr="00F6163E">
        <w:rPr>
          <w:rFonts w:ascii="Arial" w:hAnsi="Arial" w:cs="Arial"/>
          <w:i/>
          <w:sz w:val="20"/>
          <w:szCs w:val="20"/>
          <w:lang w:val="en-US"/>
        </w:rPr>
        <w:t>f</w:t>
      </w:r>
      <w:r w:rsidRPr="00F6163E">
        <w:rPr>
          <w:rFonts w:ascii="Arial" w:hAnsi="Arial" w:cs="Arial"/>
          <w:i/>
          <w:sz w:val="20"/>
          <w:szCs w:val="20"/>
        </w:rPr>
        <w:t>ulness and accuracy of the request for extension of vehic</w:t>
      </w:r>
      <w:r w:rsidRPr="00F6163E">
        <w:rPr>
          <w:rFonts w:ascii="Arial" w:hAnsi="Arial" w:cs="Arial"/>
          <w:i/>
          <w:sz w:val="20"/>
          <w:szCs w:val="20"/>
          <w:lang w:val="en-US"/>
        </w:rPr>
        <w:t>l</w:t>
      </w:r>
      <w:r w:rsidRPr="00F6163E">
        <w:rPr>
          <w:rFonts w:ascii="Arial" w:hAnsi="Arial" w:cs="Arial"/>
          <w:i/>
          <w:sz w:val="20"/>
          <w:szCs w:val="20"/>
        </w:rPr>
        <w:t>e operation period in Viet Nam and the attached documents).</w:t>
      </w:r>
    </w:p>
    <w:p w14:paraId="79758BF1" w14:textId="77777777" w:rsidR="00F6163E" w:rsidRPr="00F6163E" w:rsidRDefault="00F6163E" w:rsidP="00F6163E">
      <w:pPr>
        <w:ind w:firstLine="720"/>
        <w:jc w:val="both"/>
        <w:rPr>
          <w:rFonts w:ascii="Arial" w:hAnsi="Arial" w:cs="Arial"/>
          <w:i/>
          <w:sz w:val="20"/>
          <w:szCs w:val="20"/>
          <w:lang w:val="en-US"/>
        </w:rPr>
      </w:pPr>
      <w:r w:rsidRPr="00F6163E">
        <w:rPr>
          <w:rFonts w:ascii="Arial" w:hAnsi="Arial" w:cs="Arial"/>
          <w:sz w:val="20"/>
          <w:szCs w:val="20"/>
        </w:rPr>
        <w:t xml:space="preserve">b) Chấp hành nghiêm chỉnh mọi quy định của pháp luật Việt Nam cũng như những quy định ghi trong các điều ước quốc tế về vận tải qua biên giới giữa Việt Nam và Campuchia </w:t>
      </w:r>
      <w:r w:rsidRPr="00F6163E">
        <w:rPr>
          <w:rFonts w:ascii="Arial" w:hAnsi="Arial" w:cs="Arial"/>
          <w:i/>
          <w:sz w:val="20"/>
          <w:szCs w:val="20"/>
        </w:rPr>
        <w:t>(To comply strictly with all provisions of Viet Nam ’s Laws as we</w:t>
      </w:r>
      <w:r w:rsidRPr="00F6163E">
        <w:rPr>
          <w:rFonts w:ascii="Arial" w:hAnsi="Arial" w:cs="Arial"/>
          <w:i/>
          <w:sz w:val="20"/>
          <w:szCs w:val="20"/>
          <w:lang w:val="en-US"/>
        </w:rPr>
        <w:t>ll</w:t>
      </w:r>
      <w:r w:rsidRPr="00F6163E">
        <w:rPr>
          <w:rFonts w:ascii="Arial" w:hAnsi="Arial" w:cs="Arial"/>
          <w:i/>
          <w:sz w:val="20"/>
          <w:szCs w:val="20"/>
        </w:rPr>
        <w:t xml:space="preserve"> as the provisions of international treaties between Viet Nam and Cambodia on cross-border transport).</w:t>
      </w:r>
    </w:p>
    <w:p w14:paraId="2D86987C" w14:textId="77777777" w:rsidR="00F6163E" w:rsidRPr="00F6163E" w:rsidRDefault="00F6163E" w:rsidP="00F6163E">
      <w:pPr>
        <w:ind w:firstLine="720"/>
        <w:jc w:val="both"/>
        <w:rPr>
          <w:rFonts w:ascii="Arial" w:hAnsi="Arial" w:cs="Arial"/>
          <w:i/>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43E70B98" w14:textId="77777777" w:rsidTr="00F6163E">
        <w:trPr>
          <w:trHeight w:val="20"/>
        </w:trPr>
        <w:tc>
          <w:tcPr>
            <w:tcW w:w="2504" w:type="pct"/>
          </w:tcPr>
          <w:p w14:paraId="1F94914F" w14:textId="77777777" w:rsidR="00F6163E" w:rsidRPr="00F6163E" w:rsidRDefault="00F6163E" w:rsidP="00F6163E">
            <w:pPr>
              <w:jc w:val="center"/>
              <w:rPr>
                <w:rFonts w:ascii="Arial" w:hAnsi="Arial" w:cs="Arial"/>
                <w:sz w:val="20"/>
                <w:szCs w:val="20"/>
              </w:rPr>
            </w:pPr>
          </w:p>
        </w:tc>
        <w:tc>
          <w:tcPr>
            <w:tcW w:w="2496" w:type="pct"/>
          </w:tcPr>
          <w:p w14:paraId="21974962" w14:textId="77777777" w:rsidR="00F6163E" w:rsidRPr="00F6163E" w:rsidRDefault="00F6163E" w:rsidP="00F6163E">
            <w:pPr>
              <w:jc w:val="center"/>
              <w:rPr>
                <w:rFonts w:ascii="Arial" w:hAnsi="Arial" w:cs="Arial"/>
                <w:i/>
                <w:sz w:val="20"/>
                <w:szCs w:val="20"/>
                <w:lang w:val="en-US"/>
              </w:rPr>
            </w:pPr>
            <w:r w:rsidRPr="00F6163E">
              <w:rPr>
                <w:rFonts w:ascii="Arial" w:hAnsi="Arial" w:cs="Arial"/>
                <w:i/>
                <w:sz w:val="20"/>
                <w:szCs w:val="20"/>
              </w:rPr>
              <w:t>..., ngày ... tháng ... năm ...</w:t>
            </w:r>
            <w:r w:rsidRPr="00F6163E">
              <w:rPr>
                <w:rFonts w:ascii="Arial" w:hAnsi="Arial" w:cs="Arial"/>
                <w:sz w:val="20"/>
                <w:szCs w:val="20"/>
                <w:lang w:val="en-US"/>
              </w:rPr>
              <w:br/>
            </w:r>
            <w:r w:rsidRPr="00F6163E">
              <w:rPr>
                <w:rFonts w:ascii="Arial" w:hAnsi="Arial" w:cs="Arial"/>
                <w:i/>
                <w:sz w:val="20"/>
                <w:szCs w:val="20"/>
              </w:rPr>
              <w:t>P</w:t>
            </w:r>
            <w:r w:rsidRPr="00F6163E">
              <w:rPr>
                <w:rFonts w:ascii="Arial" w:hAnsi="Arial" w:cs="Arial"/>
                <w:i/>
                <w:sz w:val="20"/>
                <w:szCs w:val="20"/>
                <w:lang w:val="en-US"/>
              </w:rPr>
              <w:t>l</w:t>
            </w:r>
            <w:r w:rsidRPr="00F6163E">
              <w:rPr>
                <w:rFonts w:ascii="Arial" w:hAnsi="Arial" w:cs="Arial"/>
                <w:i/>
                <w:sz w:val="20"/>
                <w:szCs w:val="20"/>
              </w:rPr>
              <w:t xml:space="preserve">ace, </w:t>
            </w:r>
            <w:r w:rsidRPr="00F6163E">
              <w:rPr>
                <w:rFonts w:ascii="Arial" w:hAnsi="Arial" w:cs="Arial"/>
                <w:i/>
                <w:sz w:val="20"/>
                <w:szCs w:val="20"/>
                <w:lang w:val="en-US"/>
              </w:rPr>
              <w:t xml:space="preserve">............ </w:t>
            </w:r>
            <w:r w:rsidRPr="00F6163E">
              <w:rPr>
                <w:rFonts w:ascii="Arial" w:hAnsi="Arial" w:cs="Arial"/>
                <w:i/>
                <w:sz w:val="20"/>
                <w:szCs w:val="20"/>
              </w:rPr>
              <w:t>(dd/mm/yyyy)</w:t>
            </w:r>
            <w:r w:rsidRPr="00F6163E">
              <w:rPr>
                <w:rFonts w:ascii="Arial" w:hAnsi="Arial" w:cs="Arial"/>
                <w:i/>
                <w:sz w:val="20"/>
                <w:szCs w:val="20"/>
                <w:lang w:val="en-US"/>
              </w:rPr>
              <w:br/>
            </w:r>
            <w:r w:rsidRPr="00F6163E">
              <w:rPr>
                <w:rFonts w:ascii="Arial" w:hAnsi="Arial" w:cs="Arial"/>
                <w:b/>
                <w:sz w:val="20"/>
                <w:szCs w:val="20"/>
              </w:rPr>
              <w:t xml:space="preserve">Người xin gia hạn </w:t>
            </w:r>
            <w:r w:rsidRPr="00F6163E">
              <w:rPr>
                <w:rFonts w:ascii="Arial" w:hAnsi="Arial" w:cs="Arial"/>
                <w:b/>
                <w:sz w:val="20"/>
                <w:szCs w:val="20"/>
                <w:lang w:val="en-US"/>
              </w:rPr>
              <w:br/>
            </w:r>
            <w:r w:rsidRPr="00F6163E">
              <w:rPr>
                <w:rFonts w:ascii="Arial" w:hAnsi="Arial" w:cs="Arial"/>
                <w:b/>
                <w:sz w:val="20"/>
                <w:szCs w:val="20"/>
              </w:rPr>
              <w:t>(Appl</w:t>
            </w:r>
            <w:r w:rsidRPr="00F6163E">
              <w:rPr>
                <w:rFonts w:ascii="Arial" w:hAnsi="Arial" w:cs="Arial"/>
                <w:b/>
                <w:sz w:val="20"/>
                <w:szCs w:val="20"/>
                <w:lang w:val="en-US"/>
              </w:rPr>
              <w:t>i</w:t>
            </w:r>
            <w:r w:rsidRPr="00F6163E">
              <w:rPr>
                <w:rFonts w:ascii="Arial" w:hAnsi="Arial" w:cs="Arial"/>
                <w:b/>
                <w:sz w:val="20"/>
                <w:szCs w:val="20"/>
              </w:rPr>
              <w:t>cant Name)</w:t>
            </w:r>
            <w:r w:rsidRPr="00F6163E">
              <w:rPr>
                <w:rFonts w:ascii="Arial" w:hAnsi="Arial" w:cs="Arial"/>
                <w:b/>
                <w:sz w:val="20"/>
                <w:szCs w:val="20"/>
                <w:lang w:val="en-US"/>
              </w:rPr>
              <w:br/>
            </w:r>
            <w:r w:rsidRPr="00F6163E">
              <w:rPr>
                <w:rFonts w:ascii="Arial" w:hAnsi="Arial" w:cs="Arial"/>
                <w:i/>
                <w:sz w:val="20"/>
                <w:szCs w:val="20"/>
              </w:rPr>
              <w:t>(K</w:t>
            </w:r>
            <w:r w:rsidRPr="00F6163E">
              <w:rPr>
                <w:rFonts w:ascii="Arial" w:hAnsi="Arial" w:cs="Arial"/>
                <w:i/>
                <w:sz w:val="20"/>
                <w:szCs w:val="20"/>
                <w:lang w:val="en-US"/>
              </w:rPr>
              <w:t>ý</w:t>
            </w:r>
            <w:r w:rsidRPr="00F6163E">
              <w:rPr>
                <w:rFonts w:ascii="Arial" w:hAnsi="Arial" w:cs="Arial"/>
                <w:i/>
                <w:sz w:val="20"/>
                <w:szCs w:val="20"/>
              </w:rPr>
              <w:t>, ghi rõ họ và tên)</w:t>
            </w:r>
            <w:r w:rsidRPr="00F6163E">
              <w:rPr>
                <w:rFonts w:ascii="Arial" w:hAnsi="Arial" w:cs="Arial"/>
                <w:i/>
                <w:sz w:val="20"/>
                <w:szCs w:val="20"/>
                <w:lang w:val="en-US"/>
              </w:rPr>
              <w:br/>
            </w:r>
            <w:r w:rsidRPr="00F6163E">
              <w:rPr>
                <w:rFonts w:ascii="Arial" w:hAnsi="Arial" w:cs="Arial"/>
                <w:i/>
                <w:sz w:val="20"/>
                <w:szCs w:val="20"/>
              </w:rPr>
              <w:t>(Signature and full name)</w:t>
            </w:r>
            <w:r w:rsidRPr="00F6163E">
              <w:rPr>
                <w:rFonts w:ascii="Arial" w:hAnsi="Arial" w:cs="Arial"/>
                <w:i/>
                <w:sz w:val="20"/>
                <w:szCs w:val="20"/>
                <w:lang w:val="en-US"/>
              </w:rPr>
              <w:br/>
            </w:r>
            <w:r w:rsidRPr="00F6163E">
              <w:rPr>
                <w:rFonts w:ascii="Arial" w:hAnsi="Arial" w:cs="Arial"/>
                <w:i/>
                <w:sz w:val="20"/>
                <w:szCs w:val="20"/>
                <w:lang w:val="en-US"/>
              </w:rPr>
              <w:br/>
            </w:r>
          </w:p>
        </w:tc>
      </w:tr>
    </w:tbl>
    <w:p w14:paraId="11B49BA4" w14:textId="77777777" w:rsidR="00F6163E" w:rsidRPr="00F6163E" w:rsidRDefault="00F6163E" w:rsidP="00F6163E">
      <w:pPr>
        <w:spacing w:after="120"/>
        <w:ind w:firstLine="720"/>
        <w:jc w:val="both"/>
        <w:rPr>
          <w:rFonts w:ascii="Arial" w:hAnsi="Arial" w:cs="Arial"/>
          <w:b/>
          <w:sz w:val="20"/>
          <w:szCs w:val="20"/>
          <w:lang w:val="en-US"/>
        </w:rPr>
      </w:pPr>
    </w:p>
    <w:p w14:paraId="58C398C0"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62C7E41A"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09. Giấy đăng ký/bổ sung/thay thế phương tiện khai thác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760"/>
        <w:gridCol w:w="5266"/>
      </w:tblGrid>
      <w:tr w:rsidR="00F6163E" w:rsidRPr="00F6163E" w14:paraId="2D09152D" w14:textId="77777777" w:rsidTr="00F6163E">
        <w:trPr>
          <w:trHeight w:val="920"/>
        </w:trPr>
        <w:tc>
          <w:tcPr>
            <w:tcW w:w="2083" w:type="pct"/>
          </w:tcPr>
          <w:p w14:paraId="298697E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TÊN ĐƠN VỊ KINH DOANH VẬN TẢI</w:t>
            </w:r>
            <w:r w:rsidRPr="00F6163E">
              <w:rPr>
                <w:rFonts w:ascii="Arial" w:hAnsi="Arial" w:cs="Arial"/>
                <w:b/>
                <w:sz w:val="20"/>
                <w:szCs w:val="20"/>
              </w:rPr>
              <w:br/>
            </w:r>
            <w:r w:rsidRPr="00F6163E">
              <w:rPr>
                <w:rFonts w:ascii="Arial" w:hAnsi="Arial" w:cs="Arial"/>
                <w:sz w:val="20"/>
                <w:szCs w:val="20"/>
                <w:vertAlign w:val="superscript"/>
              </w:rPr>
              <w:t>____________</w:t>
            </w:r>
          </w:p>
          <w:p w14:paraId="2B7F612D"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rPr>
              <w:t xml:space="preserve">Số: </w:t>
            </w:r>
            <w:r w:rsidRPr="00F6163E">
              <w:rPr>
                <w:rFonts w:ascii="Arial" w:hAnsi="Arial" w:cs="Arial"/>
                <w:sz w:val="20"/>
                <w:szCs w:val="20"/>
                <w:lang w:val="en-US"/>
              </w:rPr>
              <w:t>...../.....</w:t>
            </w:r>
          </w:p>
        </w:tc>
        <w:tc>
          <w:tcPr>
            <w:tcW w:w="2917" w:type="pct"/>
          </w:tcPr>
          <w:p w14:paraId="50BFBB69"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lang w:val="en-US"/>
              </w:rPr>
              <w:t>_______________________</w:t>
            </w:r>
          </w:p>
          <w:p w14:paraId="66859098" w14:textId="77777777" w:rsidR="00F6163E" w:rsidRPr="00F6163E" w:rsidRDefault="00F6163E" w:rsidP="00F6163E">
            <w:pPr>
              <w:jc w:val="center"/>
              <w:rPr>
                <w:rFonts w:ascii="Arial" w:hAnsi="Arial" w:cs="Arial"/>
                <w:sz w:val="20"/>
                <w:szCs w:val="20"/>
                <w:lang w:val="en-US"/>
              </w:rPr>
            </w:pPr>
            <w:r w:rsidRPr="00F6163E">
              <w:rPr>
                <w:rFonts w:ascii="Arial" w:hAnsi="Arial" w:cs="Arial"/>
                <w:i/>
                <w:sz w:val="20"/>
                <w:szCs w:val="20"/>
                <w:lang w:val="en-US"/>
              </w:rPr>
              <w:t>.......</w:t>
            </w:r>
            <w:r w:rsidRPr="00F6163E">
              <w:rPr>
                <w:rFonts w:ascii="Arial" w:hAnsi="Arial" w:cs="Arial"/>
                <w:i/>
                <w:sz w:val="20"/>
                <w:szCs w:val="20"/>
              </w:rPr>
              <w:t xml:space="preserve">, ngày </w:t>
            </w:r>
            <w:r w:rsidRPr="00F6163E">
              <w:rPr>
                <w:rFonts w:ascii="Arial" w:hAnsi="Arial" w:cs="Arial"/>
                <w:i/>
                <w:sz w:val="20"/>
                <w:szCs w:val="20"/>
                <w:lang w:val="en-US"/>
              </w:rPr>
              <w:t>.......</w:t>
            </w:r>
            <w:r w:rsidRPr="00F6163E">
              <w:rPr>
                <w:rFonts w:ascii="Arial" w:hAnsi="Arial" w:cs="Arial"/>
                <w:i/>
                <w:sz w:val="20"/>
                <w:szCs w:val="20"/>
              </w:rPr>
              <w:t xml:space="preserve"> tháng </w:t>
            </w:r>
            <w:r w:rsidRPr="00F6163E">
              <w:rPr>
                <w:rFonts w:ascii="Arial" w:hAnsi="Arial" w:cs="Arial"/>
                <w:i/>
                <w:sz w:val="20"/>
                <w:szCs w:val="20"/>
                <w:lang w:val="en-US"/>
              </w:rPr>
              <w:t>.......</w:t>
            </w:r>
            <w:r w:rsidRPr="00F6163E">
              <w:rPr>
                <w:rFonts w:ascii="Arial" w:hAnsi="Arial" w:cs="Arial"/>
                <w:i/>
                <w:sz w:val="20"/>
                <w:szCs w:val="20"/>
              </w:rPr>
              <w:t xml:space="preserve"> năm </w:t>
            </w:r>
            <w:r w:rsidRPr="00F6163E">
              <w:rPr>
                <w:rFonts w:ascii="Arial" w:hAnsi="Arial" w:cs="Arial"/>
                <w:i/>
                <w:sz w:val="20"/>
                <w:szCs w:val="20"/>
                <w:lang w:val="en-US"/>
              </w:rPr>
              <w:t>.......</w:t>
            </w:r>
          </w:p>
        </w:tc>
      </w:tr>
    </w:tbl>
    <w:p w14:paraId="507E1FC9" w14:textId="77777777" w:rsidR="00F6163E" w:rsidRPr="00F6163E" w:rsidRDefault="00F6163E" w:rsidP="00F6163E">
      <w:pPr>
        <w:jc w:val="center"/>
        <w:rPr>
          <w:rFonts w:ascii="Arial" w:hAnsi="Arial" w:cs="Arial"/>
          <w:b/>
          <w:sz w:val="20"/>
          <w:szCs w:val="20"/>
          <w:lang w:val="en-US"/>
        </w:rPr>
      </w:pPr>
    </w:p>
    <w:p w14:paraId="119643F4" w14:textId="77777777" w:rsidR="00F6163E" w:rsidRPr="00F6163E" w:rsidRDefault="00F6163E" w:rsidP="00F6163E">
      <w:pPr>
        <w:jc w:val="center"/>
        <w:rPr>
          <w:rFonts w:ascii="Arial" w:hAnsi="Arial" w:cs="Arial"/>
          <w:b/>
          <w:sz w:val="20"/>
          <w:szCs w:val="20"/>
          <w:lang w:val="en-US"/>
        </w:rPr>
      </w:pPr>
    </w:p>
    <w:p w14:paraId="4CB9AAA0"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GI</w:t>
      </w:r>
      <w:r w:rsidRPr="00F6163E">
        <w:rPr>
          <w:rFonts w:ascii="Arial" w:hAnsi="Arial" w:cs="Arial"/>
          <w:b/>
          <w:sz w:val="20"/>
          <w:szCs w:val="20"/>
          <w:lang w:val="en-US"/>
        </w:rPr>
        <w:t>Ấ</w:t>
      </w:r>
      <w:r w:rsidRPr="00F6163E">
        <w:rPr>
          <w:rFonts w:ascii="Arial" w:hAnsi="Arial" w:cs="Arial"/>
          <w:b/>
          <w:sz w:val="20"/>
          <w:szCs w:val="20"/>
        </w:rPr>
        <w:t>Y ĐĂNG KÝ/B</w:t>
      </w:r>
      <w:r w:rsidRPr="00F6163E">
        <w:rPr>
          <w:rFonts w:ascii="Arial" w:hAnsi="Arial" w:cs="Arial"/>
          <w:b/>
          <w:sz w:val="20"/>
          <w:szCs w:val="20"/>
          <w:lang w:val="en-US"/>
        </w:rPr>
        <w:t>Ổ</w:t>
      </w:r>
      <w:r w:rsidRPr="00F6163E">
        <w:rPr>
          <w:rFonts w:ascii="Arial" w:hAnsi="Arial" w:cs="Arial"/>
          <w:b/>
          <w:sz w:val="20"/>
          <w:szCs w:val="20"/>
        </w:rPr>
        <w:t xml:space="preserve"> SUNG/THAY TH</w:t>
      </w:r>
      <w:r w:rsidRPr="00F6163E">
        <w:rPr>
          <w:rFonts w:ascii="Arial" w:hAnsi="Arial" w:cs="Arial"/>
          <w:b/>
          <w:sz w:val="20"/>
          <w:szCs w:val="20"/>
          <w:lang w:val="en-US"/>
        </w:rPr>
        <w:t>Ế</w:t>
      </w:r>
      <w:r w:rsidRPr="00F6163E">
        <w:rPr>
          <w:rFonts w:ascii="Arial" w:hAnsi="Arial" w:cs="Arial"/>
          <w:b/>
          <w:sz w:val="20"/>
          <w:szCs w:val="20"/>
        </w:rPr>
        <w:t xml:space="preserve"> PHƯƠNG TIỆN </w:t>
      </w:r>
      <w:r w:rsidRPr="00F6163E">
        <w:rPr>
          <w:rFonts w:ascii="Arial" w:hAnsi="Arial" w:cs="Arial"/>
          <w:b/>
          <w:sz w:val="20"/>
          <w:szCs w:val="20"/>
          <w:lang w:val="en-US"/>
        </w:rPr>
        <w:br/>
      </w:r>
      <w:r w:rsidRPr="00F6163E">
        <w:rPr>
          <w:rFonts w:ascii="Arial" w:hAnsi="Arial" w:cs="Arial"/>
          <w:b/>
          <w:sz w:val="20"/>
          <w:szCs w:val="20"/>
        </w:rPr>
        <w:t>KHAI THÁC TUY</w:t>
      </w:r>
      <w:r w:rsidRPr="00F6163E">
        <w:rPr>
          <w:rFonts w:ascii="Arial" w:hAnsi="Arial" w:cs="Arial"/>
          <w:b/>
          <w:sz w:val="20"/>
          <w:szCs w:val="20"/>
          <w:lang w:val="en-US"/>
        </w:rPr>
        <w:t>Ế</w:t>
      </w:r>
      <w:r w:rsidRPr="00F6163E">
        <w:rPr>
          <w:rFonts w:ascii="Arial" w:hAnsi="Arial" w:cs="Arial"/>
          <w:b/>
          <w:sz w:val="20"/>
          <w:szCs w:val="20"/>
        </w:rPr>
        <w:t xml:space="preserve">N VẬN TẢI HÀNH KHÁCH </w:t>
      </w:r>
      <w:r w:rsidRPr="00F6163E">
        <w:rPr>
          <w:rFonts w:ascii="Arial" w:hAnsi="Arial" w:cs="Arial"/>
          <w:b/>
          <w:sz w:val="20"/>
          <w:szCs w:val="20"/>
          <w:lang w:val="en-US"/>
        </w:rPr>
        <w:br/>
      </w:r>
      <w:r w:rsidRPr="00F6163E">
        <w:rPr>
          <w:rFonts w:ascii="Arial" w:hAnsi="Arial" w:cs="Arial"/>
          <w:b/>
          <w:sz w:val="20"/>
          <w:szCs w:val="20"/>
        </w:rPr>
        <w:t>C</w:t>
      </w:r>
      <w:r w:rsidRPr="00F6163E">
        <w:rPr>
          <w:rFonts w:ascii="Arial" w:hAnsi="Arial" w:cs="Arial"/>
          <w:b/>
          <w:sz w:val="20"/>
          <w:szCs w:val="20"/>
          <w:lang w:val="en-US"/>
        </w:rPr>
        <w:t>Ố</w:t>
      </w:r>
      <w:r w:rsidRPr="00F6163E">
        <w:rPr>
          <w:rFonts w:ascii="Arial" w:hAnsi="Arial" w:cs="Arial"/>
          <w:b/>
          <w:sz w:val="20"/>
          <w:szCs w:val="20"/>
        </w:rPr>
        <w:t xml:space="preserve"> ĐỊNH GIỮA VIỆT NAM VÀ CAMPUCHIA</w:t>
      </w:r>
    </w:p>
    <w:p w14:paraId="09D3A4CE" w14:textId="77777777" w:rsidR="00F6163E" w:rsidRPr="00F6163E" w:rsidRDefault="00F6163E" w:rsidP="00F6163E">
      <w:pPr>
        <w:jc w:val="center"/>
        <w:rPr>
          <w:rFonts w:ascii="Arial" w:hAnsi="Arial" w:cs="Arial"/>
          <w:sz w:val="20"/>
          <w:szCs w:val="20"/>
          <w:vertAlign w:val="superscript"/>
          <w:lang w:val="en-US"/>
        </w:rPr>
      </w:pPr>
      <w:r w:rsidRPr="00F6163E">
        <w:rPr>
          <w:rFonts w:ascii="Arial" w:hAnsi="Arial" w:cs="Arial"/>
          <w:sz w:val="20"/>
          <w:szCs w:val="20"/>
          <w:vertAlign w:val="superscript"/>
          <w:lang w:val="en-US"/>
        </w:rPr>
        <w:t>______________</w:t>
      </w:r>
    </w:p>
    <w:p w14:paraId="17661CCC" w14:textId="77777777" w:rsidR="00F6163E" w:rsidRPr="00F6163E" w:rsidRDefault="00F6163E" w:rsidP="00F6163E">
      <w:pPr>
        <w:jc w:val="center"/>
        <w:rPr>
          <w:rFonts w:ascii="Arial" w:hAnsi="Arial" w:cs="Arial"/>
          <w:sz w:val="20"/>
          <w:szCs w:val="20"/>
        </w:rPr>
      </w:pPr>
    </w:p>
    <w:p w14:paraId="436B8D29"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Kính gửi:</w:t>
      </w:r>
      <w:r w:rsidRPr="00F6163E">
        <w:rPr>
          <w:rFonts w:ascii="Arial" w:hAnsi="Arial" w:cs="Arial"/>
          <w:sz w:val="20"/>
          <w:szCs w:val="20"/>
          <w:lang w:val="en-US"/>
        </w:rPr>
        <w:t xml:space="preserve"> .......................................................</w:t>
      </w:r>
    </w:p>
    <w:p w14:paraId="10132993" w14:textId="77777777" w:rsidR="00F6163E" w:rsidRPr="00F6163E" w:rsidRDefault="00F6163E" w:rsidP="00F6163E">
      <w:pPr>
        <w:jc w:val="center"/>
        <w:rPr>
          <w:rFonts w:ascii="Arial" w:hAnsi="Arial" w:cs="Arial"/>
          <w:sz w:val="20"/>
          <w:szCs w:val="20"/>
          <w:lang w:val="en-US"/>
        </w:rPr>
      </w:pPr>
    </w:p>
    <w:p w14:paraId="4A2EB16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1. Tên đơn vị kinh doanh vận tải: </w:t>
      </w:r>
      <w:r w:rsidRPr="00F6163E">
        <w:rPr>
          <w:rFonts w:ascii="Arial" w:hAnsi="Arial" w:cs="Arial"/>
          <w:sz w:val="20"/>
          <w:szCs w:val="20"/>
          <w:lang w:val="en-US"/>
        </w:rPr>
        <w:t>....................................................................................</w:t>
      </w:r>
    </w:p>
    <w:p w14:paraId="7C58EE2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Địa chỉ: ..............................................................................................................................</w:t>
      </w:r>
    </w:p>
    <w:p w14:paraId="7AB4FBF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Số điện thoại: ............................ Số Fax/Địa chỉ email: </w:t>
      </w:r>
      <w:r w:rsidRPr="00F6163E">
        <w:rPr>
          <w:rFonts w:ascii="Arial" w:hAnsi="Arial" w:cs="Arial"/>
          <w:sz w:val="20"/>
          <w:szCs w:val="20"/>
          <w:lang w:val="fr-FR"/>
        </w:rPr>
        <w:t>........................................................</w:t>
      </w:r>
    </w:p>
    <w:p w14:paraId="0C32728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4. Giấy phép vận tải đường bộ quốc tế giữa Việt Nam và Campuchia số: ................. ngày cấp: ..............</w:t>
      </w:r>
    </w:p>
    <w:p w14:paraId="066018A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Đăng ký/thay thế/bổ sung phương tiện khai thác tuyến vận tải hành khách cố định giữa Việt Nam và Campuchia như sau:</w:t>
      </w:r>
    </w:p>
    <w:p w14:paraId="2F9FA62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Tỉnh/thành phố đi: ............................ Tỉnh/thành phố đến: ............................</w:t>
      </w:r>
    </w:p>
    <w:p w14:paraId="1AB6D37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Bến đi: ............................ Bến đến (Nơi đón trả khách): ............................</w:t>
      </w:r>
    </w:p>
    <w:p w14:paraId="72DAF17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Cự ly vận chuyển: ............................km</w:t>
      </w:r>
    </w:p>
    <w:p w14:paraId="546D4FE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Hành trình chạy xe: ............................cửa khẩu đi/cửa khẩu đến ............................</w:t>
      </w:r>
    </w:p>
    <w:p w14:paraId="009EE7E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6. Danh sách xe: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66"/>
        <w:gridCol w:w="1753"/>
        <w:gridCol w:w="2060"/>
        <w:gridCol w:w="707"/>
        <w:gridCol w:w="877"/>
        <w:gridCol w:w="1138"/>
        <w:gridCol w:w="1919"/>
      </w:tblGrid>
      <w:tr w:rsidR="00F6163E" w:rsidRPr="00F6163E" w14:paraId="5A2A9128" w14:textId="77777777" w:rsidTr="00F6163E">
        <w:tc>
          <w:tcPr>
            <w:tcW w:w="313" w:type="pct"/>
            <w:shd w:val="clear" w:color="auto" w:fill="auto"/>
            <w:vAlign w:val="center"/>
          </w:tcPr>
          <w:p w14:paraId="6B34198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TT</w:t>
            </w:r>
          </w:p>
        </w:tc>
        <w:tc>
          <w:tcPr>
            <w:tcW w:w="972" w:type="pct"/>
            <w:shd w:val="clear" w:color="auto" w:fill="auto"/>
            <w:vAlign w:val="center"/>
          </w:tcPr>
          <w:p w14:paraId="48C362B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Biển kiểm soát xe</w:t>
            </w:r>
          </w:p>
        </w:tc>
        <w:tc>
          <w:tcPr>
            <w:tcW w:w="1142" w:type="pct"/>
            <w:shd w:val="clear" w:color="auto" w:fill="auto"/>
            <w:vAlign w:val="center"/>
          </w:tcPr>
          <w:p w14:paraId="0AAF382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Tên đăng ký sở hữu xe</w:t>
            </w:r>
          </w:p>
        </w:tc>
        <w:tc>
          <w:tcPr>
            <w:tcW w:w="392" w:type="pct"/>
            <w:shd w:val="clear" w:color="auto" w:fill="auto"/>
            <w:vAlign w:val="center"/>
          </w:tcPr>
          <w:p w14:paraId="7F0963E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Loại xe</w:t>
            </w:r>
          </w:p>
        </w:tc>
        <w:tc>
          <w:tcPr>
            <w:tcW w:w="486" w:type="pct"/>
            <w:shd w:val="clear" w:color="auto" w:fill="auto"/>
            <w:vAlign w:val="center"/>
          </w:tcPr>
          <w:p w14:paraId="2649FF1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ghế</w:t>
            </w:r>
          </w:p>
        </w:tc>
        <w:tc>
          <w:tcPr>
            <w:tcW w:w="631" w:type="pct"/>
            <w:shd w:val="clear" w:color="auto" w:fill="auto"/>
            <w:vAlign w:val="center"/>
          </w:tcPr>
          <w:p w14:paraId="7FCCDAE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Năm sản xuất</w:t>
            </w:r>
          </w:p>
        </w:tc>
        <w:tc>
          <w:tcPr>
            <w:tcW w:w="1064" w:type="pct"/>
            <w:shd w:val="clear" w:color="auto" w:fill="auto"/>
            <w:vAlign w:val="center"/>
          </w:tcPr>
          <w:p w14:paraId="70F74BF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Cửa khẩu xuất - nhập</w:t>
            </w:r>
          </w:p>
        </w:tc>
      </w:tr>
      <w:tr w:rsidR="00F6163E" w:rsidRPr="00F6163E" w14:paraId="27185697" w14:textId="77777777" w:rsidTr="00F6163E">
        <w:tc>
          <w:tcPr>
            <w:tcW w:w="313" w:type="pct"/>
            <w:shd w:val="clear" w:color="auto" w:fill="auto"/>
            <w:vAlign w:val="center"/>
          </w:tcPr>
          <w:p w14:paraId="2E0F958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972" w:type="pct"/>
            <w:shd w:val="clear" w:color="auto" w:fill="auto"/>
            <w:vAlign w:val="center"/>
          </w:tcPr>
          <w:p w14:paraId="26E94340" w14:textId="77777777" w:rsidR="00F6163E" w:rsidRPr="00F6163E" w:rsidRDefault="00F6163E" w:rsidP="00F6163E">
            <w:pPr>
              <w:jc w:val="center"/>
              <w:rPr>
                <w:rFonts w:ascii="Arial" w:hAnsi="Arial" w:cs="Arial"/>
                <w:sz w:val="20"/>
                <w:szCs w:val="20"/>
              </w:rPr>
            </w:pPr>
          </w:p>
        </w:tc>
        <w:tc>
          <w:tcPr>
            <w:tcW w:w="1142" w:type="pct"/>
            <w:shd w:val="clear" w:color="auto" w:fill="auto"/>
            <w:vAlign w:val="center"/>
          </w:tcPr>
          <w:p w14:paraId="5DC5BFD8" w14:textId="77777777" w:rsidR="00F6163E" w:rsidRPr="00F6163E" w:rsidRDefault="00F6163E" w:rsidP="00F6163E">
            <w:pPr>
              <w:jc w:val="center"/>
              <w:rPr>
                <w:rFonts w:ascii="Arial" w:hAnsi="Arial" w:cs="Arial"/>
                <w:sz w:val="20"/>
                <w:szCs w:val="20"/>
              </w:rPr>
            </w:pPr>
          </w:p>
        </w:tc>
        <w:tc>
          <w:tcPr>
            <w:tcW w:w="392" w:type="pct"/>
            <w:shd w:val="clear" w:color="auto" w:fill="auto"/>
            <w:vAlign w:val="center"/>
          </w:tcPr>
          <w:p w14:paraId="065DBA42" w14:textId="77777777" w:rsidR="00F6163E" w:rsidRPr="00F6163E" w:rsidRDefault="00F6163E" w:rsidP="00F6163E">
            <w:pPr>
              <w:jc w:val="center"/>
              <w:rPr>
                <w:rFonts w:ascii="Arial" w:hAnsi="Arial" w:cs="Arial"/>
                <w:sz w:val="20"/>
                <w:szCs w:val="20"/>
              </w:rPr>
            </w:pPr>
          </w:p>
        </w:tc>
        <w:tc>
          <w:tcPr>
            <w:tcW w:w="486" w:type="pct"/>
            <w:shd w:val="clear" w:color="auto" w:fill="auto"/>
            <w:vAlign w:val="center"/>
          </w:tcPr>
          <w:p w14:paraId="54BF21F5" w14:textId="77777777" w:rsidR="00F6163E" w:rsidRPr="00F6163E" w:rsidRDefault="00F6163E" w:rsidP="00F6163E">
            <w:pPr>
              <w:jc w:val="center"/>
              <w:rPr>
                <w:rFonts w:ascii="Arial" w:hAnsi="Arial" w:cs="Arial"/>
                <w:sz w:val="20"/>
                <w:szCs w:val="20"/>
              </w:rPr>
            </w:pPr>
          </w:p>
        </w:tc>
        <w:tc>
          <w:tcPr>
            <w:tcW w:w="631" w:type="pct"/>
            <w:shd w:val="clear" w:color="auto" w:fill="auto"/>
            <w:vAlign w:val="center"/>
          </w:tcPr>
          <w:p w14:paraId="4386A5BF" w14:textId="77777777" w:rsidR="00F6163E" w:rsidRPr="00F6163E" w:rsidRDefault="00F6163E" w:rsidP="00F6163E">
            <w:pPr>
              <w:jc w:val="center"/>
              <w:rPr>
                <w:rFonts w:ascii="Arial" w:hAnsi="Arial" w:cs="Arial"/>
                <w:sz w:val="20"/>
                <w:szCs w:val="20"/>
              </w:rPr>
            </w:pPr>
          </w:p>
        </w:tc>
        <w:tc>
          <w:tcPr>
            <w:tcW w:w="1064" w:type="pct"/>
            <w:shd w:val="clear" w:color="auto" w:fill="auto"/>
            <w:vAlign w:val="center"/>
          </w:tcPr>
          <w:p w14:paraId="1F915FE3" w14:textId="77777777" w:rsidR="00F6163E" w:rsidRPr="00F6163E" w:rsidRDefault="00F6163E" w:rsidP="00F6163E">
            <w:pPr>
              <w:jc w:val="center"/>
              <w:rPr>
                <w:rFonts w:ascii="Arial" w:hAnsi="Arial" w:cs="Arial"/>
                <w:sz w:val="20"/>
                <w:szCs w:val="20"/>
              </w:rPr>
            </w:pPr>
          </w:p>
        </w:tc>
      </w:tr>
      <w:tr w:rsidR="00F6163E" w:rsidRPr="00F6163E" w14:paraId="517FEF34" w14:textId="77777777" w:rsidTr="00F6163E">
        <w:tc>
          <w:tcPr>
            <w:tcW w:w="313" w:type="pct"/>
            <w:shd w:val="clear" w:color="auto" w:fill="auto"/>
            <w:vAlign w:val="center"/>
          </w:tcPr>
          <w:p w14:paraId="6BBEB18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972" w:type="pct"/>
            <w:shd w:val="clear" w:color="auto" w:fill="auto"/>
            <w:vAlign w:val="center"/>
          </w:tcPr>
          <w:p w14:paraId="0DAC62C1" w14:textId="77777777" w:rsidR="00F6163E" w:rsidRPr="00F6163E" w:rsidRDefault="00F6163E" w:rsidP="00F6163E">
            <w:pPr>
              <w:jc w:val="center"/>
              <w:rPr>
                <w:rFonts w:ascii="Arial" w:hAnsi="Arial" w:cs="Arial"/>
                <w:sz w:val="20"/>
                <w:szCs w:val="20"/>
              </w:rPr>
            </w:pPr>
          </w:p>
        </w:tc>
        <w:tc>
          <w:tcPr>
            <w:tcW w:w="1142" w:type="pct"/>
            <w:shd w:val="clear" w:color="auto" w:fill="auto"/>
            <w:vAlign w:val="center"/>
          </w:tcPr>
          <w:p w14:paraId="29554548" w14:textId="77777777" w:rsidR="00F6163E" w:rsidRPr="00F6163E" w:rsidRDefault="00F6163E" w:rsidP="00F6163E">
            <w:pPr>
              <w:jc w:val="center"/>
              <w:rPr>
                <w:rFonts w:ascii="Arial" w:hAnsi="Arial" w:cs="Arial"/>
                <w:sz w:val="20"/>
                <w:szCs w:val="20"/>
              </w:rPr>
            </w:pPr>
          </w:p>
        </w:tc>
        <w:tc>
          <w:tcPr>
            <w:tcW w:w="392" w:type="pct"/>
            <w:shd w:val="clear" w:color="auto" w:fill="auto"/>
            <w:vAlign w:val="center"/>
          </w:tcPr>
          <w:p w14:paraId="474F935A" w14:textId="77777777" w:rsidR="00F6163E" w:rsidRPr="00F6163E" w:rsidRDefault="00F6163E" w:rsidP="00F6163E">
            <w:pPr>
              <w:jc w:val="center"/>
              <w:rPr>
                <w:rFonts w:ascii="Arial" w:hAnsi="Arial" w:cs="Arial"/>
                <w:sz w:val="20"/>
                <w:szCs w:val="20"/>
              </w:rPr>
            </w:pPr>
          </w:p>
        </w:tc>
        <w:tc>
          <w:tcPr>
            <w:tcW w:w="486" w:type="pct"/>
            <w:shd w:val="clear" w:color="auto" w:fill="auto"/>
            <w:vAlign w:val="center"/>
          </w:tcPr>
          <w:p w14:paraId="52D4C660" w14:textId="77777777" w:rsidR="00F6163E" w:rsidRPr="00F6163E" w:rsidRDefault="00F6163E" w:rsidP="00F6163E">
            <w:pPr>
              <w:jc w:val="center"/>
              <w:rPr>
                <w:rFonts w:ascii="Arial" w:hAnsi="Arial" w:cs="Arial"/>
                <w:sz w:val="20"/>
                <w:szCs w:val="20"/>
              </w:rPr>
            </w:pPr>
          </w:p>
        </w:tc>
        <w:tc>
          <w:tcPr>
            <w:tcW w:w="631" w:type="pct"/>
            <w:shd w:val="clear" w:color="auto" w:fill="auto"/>
            <w:vAlign w:val="center"/>
          </w:tcPr>
          <w:p w14:paraId="47CB332E" w14:textId="77777777" w:rsidR="00F6163E" w:rsidRPr="00F6163E" w:rsidRDefault="00F6163E" w:rsidP="00F6163E">
            <w:pPr>
              <w:jc w:val="center"/>
              <w:rPr>
                <w:rFonts w:ascii="Arial" w:hAnsi="Arial" w:cs="Arial"/>
                <w:sz w:val="20"/>
                <w:szCs w:val="20"/>
              </w:rPr>
            </w:pPr>
          </w:p>
        </w:tc>
        <w:tc>
          <w:tcPr>
            <w:tcW w:w="1064" w:type="pct"/>
            <w:shd w:val="clear" w:color="auto" w:fill="auto"/>
            <w:vAlign w:val="center"/>
          </w:tcPr>
          <w:p w14:paraId="5977518A" w14:textId="77777777" w:rsidR="00F6163E" w:rsidRPr="00F6163E" w:rsidRDefault="00F6163E" w:rsidP="00F6163E">
            <w:pPr>
              <w:jc w:val="center"/>
              <w:rPr>
                <w:rFonts w:ascii="Arial" w:hAnsi="Arial" w:cs="Arial"/>
                <w:sz w:val="20"/>
                <w:szCs w:val="20"/>
              </w:rPr>
            </w:pPr>
          </w:p>
        </w:tc>
      </w:tr>
      <w:tr w:rsidR="00F6163E" w:rsidRPr="00F6163E" w14:paraId="2A6E6EFF" w14:textId="77777777" w:rsidTr="00F6163E">
        <w:tc>
          <w:tcPr>
            <w:tcW w:w="313" w:type="pct"/>
            <w:shd w:val="clear" w:color="auto" w:fill="auto"/>
            <w:vAlign w:val="center"/>
          </w:tcPr>
          <w:p w14:paraId="34087017"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lang w:val="en-US"/>
              </w:rPr>
              <w:t>...</w:t>
            </w:r>
          </w:p>
        </w:tc>
        <w:tc>
          <w:tcPr>
            <w:tcW w:w="972" w:type="pct"/>
            <w:shd w:val="clear" w:color="auto" w:fill="auto"/>
            <w:vAlign w:val="center"/>
          </w:tcPr>
          <w:p w14:paraId="42C0DFCC" w14:textId="77777777" w:rsidR="00F6163E" w:rsidRPr="00F6163E" w:rsidRDefault="00F6163E" w:rsidP="00F6163E">
            <w:pPr>
              <w:jc w:val="center"/>
              <w:rPr>
                <w:rFonts w:ascii="Arial" w:hAnsi="Arial" w:cs="Arial"/>
                <w:sz w:val="20"/>
                <w:szCs w:val="20"/>
              </w:rPr>
            </w:pPr>
          </w:p>
        </w:tc>
        <w:tc>
          <w:tcPr>
            <w:tcW w:w="1142" w:type="pct"/>
            <w:shd w:val="clear" w:color="auto" w:fill="auto"/>
            <w:vAlign w:val="center"/>
          </w:tcPr>
          <w:p w14:paraId="7C566CD9" w14:textId="77777777" w:rsidR="00F6163E" w:rsidRPr="00F6163E" w:rsidRDefault="00F6163E" w:rsidP="00F6163E">
            <w:pPr>
              <w:jc w:val="center"/>
              <w:rPr>
                <w:rFonts w:ascii="Arial" w:hAnsi="Arial" w:cs="Arial"/>
                <w:sz w:val="20"/>
                <w:szCs w:val="20"/>
              </w:rPr>
            </w:pPr>
          </w:p>
        </w:tc>
        <w:tc>
          <w:tcPr>
            <w:tcW w:w="392" w:type="pct"/>
            <w:shd w:val="clear" w:color="auto" w:fill="auto"/>
            <w:vAlign w:val="center"/>
          </w:tcPr>
          <w:p w14:paraId="1A9AB593" w14:textId="77777777" w:rsidR="00F6163E" w:rsidRPr="00F6163E" w:rsidRDefault="00F6163E" w:rsidP="00F6163E">
            <w:pPr>
              <w:jc w:val="center"/>
              <w:rPr>
                <w:rFonts w:ascii="Arial" w:hAnsi="Arial" w:cs="Arial"/>
                <w:sz w:val="20"/>
                <w:szCs w:val="20"/>
              </w:rPr>
            </w:pPr>
          </w:p>
        </w:tc>
        <w:tc>
          <w:tcPr>
            <w:tcW w:w="486" w:type="pct"/>
            <w:shd w:val="clear" w:color="auto" w:fill="auto"/>
            <w:vAlign w:val="center"/>
          </w:tcPr>
          <w:p w14:paraId="3C347BE1" w14:textId="77777777" w:rsidR="00F6163E" w:rsidRPr="00F6163E" w:rsidRDefault="00F6163E" w:rsidP="00F6163E">
            <w:pPr>
              <w:jc w:val="center"/>
              <w:rPr>
                <w:rFonts w:ascii="Arial" w:hAnsi="Arial" w:cs="Arial"/>
                <w:sz w:val="20"/>
                <w:szCs w:val="20"/>
              </w:rPr>
            </w:pPr>
          </w:p>
        </w:tc>
        <w:tc>
          <w:tcPr>
            <w:tcW w:w="631" w:type="pct"/>
            <w:shd w:val="clear" w:color="auto" w:fill="auto"/>
            <w:vAlign w:val="center"/>
          </w:tcPr>
          <w:p w14:paraId="44813869" w14:textId="77777777" w:rsidR="00F6163E" w:rsidRPr="00F6163E" w:rsidRDefault="00F6163E" w:rsidP="00F6163E">
            <w:pPr>
              <w:jc w:val="center"/>
              <w:rPr>
                <w:rFonts w:ascii="Arial" w:hAnsi="Arial" w:cs="Arial"/>
                <w:sz w:val="20"/>
                <w:szCs w:val="20"/>
              </w:rPr>
            </w:pPr>
          </w:p>
        </w:tc>
        <w:tc>
          <w:tcPr>
            <w:tcW w:w="1064" w:type="pct"/>
            <w:shd w:val="clear" w:color="auto" w:fill="auto"/>
            <w:vAlign w:val="center"/>
          </w:tcPr>
          <w:p w14:paraId="2C5DED89" w14:textId="77777777" w:rsidR="00F6163E" w:rsidRPr="00F6163E" w:rsidRDefault="00F6163E" w:rsidP="00F6163E">
            <w:pPr>
              <w:jc w:val="center"/>
              <w:rPr>
                <w:rFonts w:ascii="Arial" w:hAnsi="Arial" w:cs="Arial"/>
                <w:sz w:val="20"/>
                <w:szCs w:val="20"/>
              </w:rPr>
            </w:pPr>
          </w:p>
        </w:tc>
      </w:tr>
    </w:tbl>
    <w:p w14:paraId="69A4F86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7. Phương án khai thác tuyến (kèm theo).</w:t>
      </w:r>
    </w:p>
    <w:p w14:paraId="78D9E04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8. Đơn vị kinh doanh vận tải cam kết:</w:t>
      </w:r>
    </w:p>
    <w:p w14:paraId="597EF13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Chịu trách nhiệm hoàn toàn về sự trung thực và sự chính xác của nội dung Giấy đăng ký khai thác tuyến vận tải hành khách cố định giữa Việt Nam và Campuchia;</w:t>
      </w:r>
    </w:p>
    <w:p w14:paraId="75F8C5EF"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b) Chấp hành nghiêm chỉnh mọi quy định của pháp luật Việt Nam cũng như những quy định ghi trong các điều ước quốc tế về vận tải qua biên giới giữa Việt Nam và Campuchia.</w:t>
      </w:r>
    </w:p>
    <w:p w14:paraId="63CE64CC"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1F973564" w14:textId="77777777" w:rsidTr="00F6163E">
        <w:tc>
          <w:tcPr>
            <w:tcW w:w="2504" w:type="pct"/>
          </w:tcPr>
          <w:p w14:paraId="7FFDD36D" w14:textId="77777777" w:rsidR="00F6163E" w:rsidRPr="00F6163E" w:rsidRDefault="00F6163E" w:rsidP="00F6163E">
            <w:pPr>
              <w:jc w:val="center"/>
              <w:rPr>
                <w:rFonts w:ascii="Arial" w:hAnsi="Arial" w:cs="Arial"/>
                <w:sz w:val="20"/>
                <w:szCs w:val="20"/>
              </w:rPr>
            </w:pPr>
          </w:p>
        </w:tc>
        <w:tc>
          <w:tcPr>
            <w:tcW w:w="2496" w:type="pct"/>
          </w:tcPr>
          <w:p w14:paraId="47A4FD53"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Đơn vị kinh doanh vận tải</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06E807D0" w14:textId="77777777" w:rsidR="00F6163E" w:rsidRPr="00F6163E" w:rsidRDefault="00F6163E" w:rsidP="00F6163E">
      <w:pPr>
        <w:spacing w:after="120"/>
        <w:ind w:firstLine="720"/>
        <w:jc w:val="both"/>
        <w:rPr>
          <w:rFonts w:ascii="Arial" w:hAnsi="Arial" w:cs="Arial"/>
          <w:b/>
          <w:sz w:val="20"/>
          <w:szCs w:val="20"/>
        </w:rPr>
      </w:pPr>
    </w:p>
    <w:p w14:paraId="0E8058CF"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6CDBB10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10. Phương án khai thác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636"/>
        <w:gridCol w:w="5390"/>
      </w:tblGrid>
      <w:tr w:rsidR="00F6163E" w:rsidRPr="00F6163E" w14:paraId="639647DD" w14:textId="77777777" w:rsidTr="00F6163E">
        <w:tc>
          <w:tcPr>
            <w:tcW w:w="2014" w:type="pct"/>
          </w:tcPr>
          <w:p w14:paraId="43240DD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TÊN ĐƠN VỊ KINH DOANH VẬN TẢI</w:t>
            </w:r>
            <w:r w:rsidRPr="00F6163E">
              <w:rPr>
                <w:rFonts w:ascii="Arial" w:hAnsi="Arial" w:cs="Arial"/>
                <w:b/>
                <w:sz w:val="20"/>
                <w:szCs w:val="20"/>
              </w:rPr>
              <w:br/>
            </w:r>
            <w:r w:rsidRPr="00F6163E">
              <w:rPr>
                <w:rFonts w:ascii="Arial" w:hAnsi="Arial" w:cs="Arial"/>
                <w:sz w:val="20"/>
                <w:szCs w:val="20"/>
                <w:vertAlign w:val="superscript"/>
              </w:rPr>
              <w:t>__________</w:t>
            </w:r>
          </w:p>
        </w:tc>
        <w:tc>
          <w:tcPr>
            <w:tcW w:w="2986" w:type="pct"/>
          </w:tcPr>
          <w:p w14:paraId="59350F3C"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rPr>
              <w:t>________________________</w:t>
            </w:r>
          </w:p>
        </w:tc>
      </w:tr>
    </w:tbl>
    <w:p w14:paraId="174FC5AD" w14:textId="77777777" w:rsidR="00F6163E" w:rsidRPr="00F6163E" w:rsidRDefault="00F6163E" w:rsidP="00F6163E">
      <w:pPr>
        <w:jc w:val="center"/>
        <w:rPr>
          <w:rFonts w:ascii="Arial" w:hAnsi="Arial" w:cs="Arial"/>
          <w:b/>
          <w:sz w:val="20"/>
          <w:szCs w:val="20"/>
        </w:rPr>
      </w:pPr>
    </w:p>
    <w:p w14:paraId="6A5F2FE6" w14:textId="77777777" w:rsidR="00F6163E" w:rsidRPr="00F6163E" w:rsidRDefault="00F6163E" w:rsidP="00F6163E">
      <w:pPr>
        <w:jc w:val="center"/>
        <w:rPr>
          <w:rFonts w:ascii="Arial" w:hAnsi="Arial" w:cs="Arial"/>
          <w:b/>
          <w:sz w:val="20"/>
          <w:szCs w:val="20"/>
        </w:rPr>
      </w:pPr>
    </w:p>
    <w:p w14:paraId="60BD714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PHƯƠNG ÁN KHAI THÁC TUYẾN VẬN TẢI </w:t>
      </w:r>
      <w:r w:rsidRPr="00F6163E">
        <w:rPr>
          <w:rFonts w:ascii="Arial" w:hAnsi="Arial" w:cs="Arial"/>
          <w:b/>
          <w:sz w:val="20"/>
          <w:szCs w:val="20"/>
        </w:rPr>
        <w:br/>
        <w:t>HÀNH KHÁCH CỐ ĐỊNH GIỮA VIỆT NAM VA CAMPUCHIA</w:t>
      </w:r>
    </w:p>
    <w:p w14:paraId="5EAFB21E"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1551165F" w14:textId="77777777" w:rsidR="00F6163E" w:rsidRPr="00F6163E" w:rsidRDefault="00F6163E" w:rsidP="00F6163E">
      <w:pPr>
        <w:jc w:val="center"/>
        <w:rPr>
          <w:rFonts w:ascii="Arial" w:hAnsi="Arial" w:cs="Arial"/>
          <w:b/>
          <w:sz w:val="20"/>
          <w:szCs w:val="20"/>
        </w:rPr>
      </w:pPr>
    </w:p>
    <w:p w14:paraId="62D3FC72"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1. Đặc điểm tuyến</w:t>
      </w:r>
    </w:p>
    <w:p w14:paraId="79889B9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Tên tuyến: ............................................ đi ...................................... và ngược lại.</w:t>
      </w:r>
    </w:p>
    <w:p w14:paraId="08C7066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Bến đi: ..................................................................................................................</w:t>
      </w:r>
    </w:p>
    <w:p w14:paraId="564E00D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Bến đến: ..................................................................................................................</w:t>
      </w:r>
    </w:p>
    <w:p w14:paraId="0982833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Cự ly vận chuyển: ............................................................................km.</w:t>
      </w:r>
    </w:p>
    <w:p w14:paraId="6EF058F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Hành trình: ...................................... cửa khẩu đi/cửa khẩu đến ......................................</w:t>
      </w:r>
    </w:p>
    <w:p w14:paraId="1591542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2. Biểu đồ chạy xe</w:t>
      </w:r>
    </w:p>
    <w:p w14:paraId="0356D31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Số chuyến trong .... ngày/tuần/tháng.</w:t>
      </w:r>
    </w:p>
    <w:p w14:paraId="34EBAD5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Tại bến lượt đi: bến xe: .........................................................</w:t>
      </w:r>
    </w:p>
    <w:p w14:paraId="5065694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Hàng ngày có ................... chuyến xuất bến như sau:</w:t>
      </w:r>
    </w:p>
    <w:p w14:paraId="5D8482A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Chuyến 1 xuất bến lúc ................... giờ</w:t>
      </w:r>
    </w:p>
    <w:p w14:paraId="3F9489B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Chuyến 2 xuất bến lúc ................... giờ</w:t>
      </w:r>
    </w:p>
    <w:p w14:paraId="407538C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w:t>
      </w:r>
    </w:p>
    <w:p w14:paraId="6C0F322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Tại bến lượt về: bến xe: .........................................................</w:t>
      </w:r>
    </w:p>
    <w:p w14:paraId="1E05086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Hàng ngày có ................... chuyến xuất bến như sau:</w:t>
      </w:r>
    </w:p>
    <w:p w14:paraId="421FE3E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Chuyến 1 xuất bến lúc ...................giờ</w:t>
      </w:r>
    </w:p>
    <w:p w14:paraId="5C78081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Chuyến 2 xuất bến lúc ...................giờ</w:t>
      </w:r>
    </w:p>
    <w:p w14:paraId="03DC148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w:t>
      </w:r>
    </w:p>
    <w:p w14:paraId="2D0C70A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 Thời gian thực hiện một hành trình chạy xe ...................giờ.</w:t>
      </w:r>
    </w:p>
    <w:p w14:paraId="5149DEC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d) Tốc độ lữ hành: ...................km/giờ.</w:t>
      </w:r>
    </w:p>
    <w:p w14:paraId="19F44FA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đ) Thời gian dừng nghỉ dọc đường: ...................phút.</w:t>
      </w:r>
    </w:p>
    <w:p w14:paraId="4CA0D84A"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3. Các điểm dừng nghỉ trên đường</w:t>
      </w:r>
    </w:p>
    <w:p w14:paraId="51967D2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Lượt đi từ Bến xe: ...................................... đến Bến xe: ......................................</w:t>
      </w:r>
    </w:p>
    <w:p w14:paraId="154D0F93" w14:textId="77777777" w:rsidR="00F6163E" w:rsidRPr="00F6163E" w:rsidRDefault="00F6163E" w:rsidP="00F6163E">
      <w:pPr>
        <w:spacing w:after="120"/>
        <w:ind w:firstLine="720"/>
        <w:jc w:val="both"/>
        <w:rPr>
          <w:rFonts w:ascii="Arial" w:hAnsi="Arial" w:cs="Arial"/>
          <w:i/>
          <w:sz w:val="20"/>
          <w:szCs w:val="20"/>
        </w:rPr>
      </w:pPr>
      <w:r w:rsidRPr="00F6163E">
        <w:rPr>
          <w:rFonts w:ascii="Arial" w:hAnsi="Arial" w:cs="Arial"/>
          <w:i/>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485B474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Điểm dừng thứ nhất: .........................................................</w:t>
      </w:r>
    </w:p>
    <w:p w14:paraId="70CA569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Điểm dừng thứ hai: .........................................................</w:t>
      </w:r>
    </w:p>
    <w:p w14:paraId="1D67E87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 Điểm dừng thứ ba: ......................................................... </w:t>
      </w:r>
    </w:p>
    <w:p w14:paraId="364E1DB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Lượt về từ Bến xe: ...................................... đến Bến xe: .........................................................</w:t>
      </w:r>
    </w:p>
    <w:p w14:paraId="6DD77C7A" w14:textId="77777777" w:rsidR="00F6163E" w:rsidRPr="00F6163E" w:rsidRDefault="00F6163E" w:rsidP="00F6163E">
      <w:pPr>
        <w:spacing w:after="120"/>
        <w:ind w:firstLine="720"/>
        <w:jc w:val="both"/>
        <w:rPr>
          <w:rFonts w:ascii="Arial" w:hAnsi="Arial" w:cs="Arial"/>
          <w:i/>
          <w:sz w:val="20"/>
          <w:szCs w:val="20"/>
        </w:rPr>
      </w:pPr>
      <w:r w:rsidRPr="00F6163E">
        <w:rPr>
          <w:rFonts w:ascii="Arial" w:hAnsi="Arial" w:cs="Arial"/>
          <w:i/>
          <w:sz w:val="20"/>
          <w:szCs w:val="20"/>
        </w:rPr>
        <w:t>(Yêu cầu ghi rõ lý trình các chuyến xe sẽ dừng, nghỉ tại các trạm dừng nghỉ hoặc các nhà hàng được quy định trên tuyến quốc lộ và tỉnh lộ theo đúng quy định pháp luật của nước sở tại).</w:t>
      </w:r>
    </w:p>
    <w:p w14:paraId="7ECF439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Điểm dừng thứ nhất: .........................................................</w:t>
      </w:r>
    </w:p>
    <w:p w14:paraId="7060C7A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Điểm dừng thứ hai: .........................................................</w:t>
      </w:r>
    </w:p>
    <w:p w14:paraId="4BD83CB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lastRenderedPageBreak/>
        <w:t>- Điểm dừng thứ ba: .........................................................</w:t>
      </w:r>
    </w:p>
    <w:p w14:paraId="419F0E3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 Thời gian dừng, nghỉ từ ................... đến ................... phút/điểm.</w:t>
      </w:r>
    </w:p>
    <w:p w14:paraId="0DF1B2A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4. Phương tiện bố trí trên tuyến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76"/>
        <w:gridCol w:w="1993"/>
        <w:gridCol w:w="1609"/>
        <w:gridCol w:w="1335"/>
        <w:gridCol w:w="1346"/>
        <w:gridCol w:w="1961"/>
      </w:tblGrid>
      <w:tr w:rsidR="00F6163E" w:rsidRPr="00F6163E" w14:paraId="526D5E4B" w14:textId="77777777" w:rsidTr="00F6163E">
        <w:tc>
          <w:tcPr>
            <w:tcW w:w="430" w:type="pct"/>
            <w:shd w:val="clear" w:color="auto" w:fill="auto"/>
            <w:vAlign w:val="center"/>
          </w:tcPr>
          <w:p w14:paraId="0C601DA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Số TT</w:t>
            </w:r>
          </w:p>
        </w:tc>
        <w:tc>
          <w:tcPr>
            <w:tcW w:w="1105" w:type="pct"/>
            <w:shd w:val="clear" w:color="auto" w:fill="auto"/>
            <w:vAlign w:val="center"/>
          </w:tcPr>
          <w:p w14:paraId="5E5EF0E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Biển số xe</w:t>
            </w:r>
          </w:p>
        </w:tc>
        <w:tc>
          <w:tcPr>
            <w:tcW w:w="892" w:type="pct"/>
            <w:shd w:val="clear" w:color="auto" w:fill="auto"/>
            <w:vAlign w:val="center"/>
          </w:tcPr>
          <w:p w14:paraId="7B4CA83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Trọng tải (Ghế)</w:t>
            </w:r>
          </w:p>
        </w:tc>
        <w:tc>
          <w:tcPr>
            <w:tcW w:w="740" w:type="pct"/>
            <w:shd w:val="clear" w:color="auto" w:fill="auto"/>
            <w:vAlign w:val="center"/>
          </w:tcPr>
          <w:p w14:paraId="46DDCE5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Năm sản xuất</w:t>
            </w:r>
          </w:p>
        </w:tc>
        <w:tc>
          <w:tcPr>
            <w:tcW w:w="746" w:type="pct"/>
            <w:shd w:val="clear" w:color="auto" w:fill="auto"/>
            <w:vAlign w:val="center"/>
          </w:tcPr>
          <w:p w14:paraId="4642F98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Nhãn hiệu</w:t>
            </w:r>
          </w:p>
        </w:tc>
        <w:tc>
          <w:tcPr>
            <w:tcW w:w="1088" w:type="pct"/>
            <w:shd w:val="clear" w:color="auto" w:fill="auto"/>
            <w:vAlign w:val="center"/>
          </w:tcPr>
          <w:p w14:paraId="126BF39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Ghi chú</w:t>
            </w:r>
          </w:p>
        </w:tc>
      </w:tr>
      <w:tr w:rsidR="00F6163E" w:rsidRPr="00F6163E" w14:paraId="559BC05E" w14:textId="77777777" w:rsidTr="00F6163E">
        <w:tc>
          <w:tcPr>
            <w:tcW w:w="430" w:type="pct"/>
            <w:shd w:val="clear" w:color="auto" w:fill="auto"/>
            <w:vAlign w:val="center"/>
          </w:tcPr>
          <w:p w14:paraId="48C74D0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1105" w:type="pct"/>
            <w:shd w:val="clear" w:color="auto" w:fill="auto"/>
            <w:vAlign w:val="center"/>
          </w:tcPr>
          <w:p w14:paraId="20E38B1F"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892" w:type="pct"/>
            <w:shd w:val="clear" w:color="auto" w:fill="auto"/>
            <w:vAlign w:val="center"/>
          </w:tcPr>
          <w:p w14:paraId="545CDBD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740" w:type="pct"/>
            <w:shd w:val="clear" w:color="auto" w:fill="auto"/>
            <w:vAlign w:val="center"/>
          </w:tcPr>
          <w:p w14:paraId="096B583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4</w:t>
            </w:r>
          </w:p>
        </w:tc>
        <w:tc>
          <w:tcPr>
            <w:tcW w:w="746" w:type="pct"/>
            <w:shd w:val="clear" w:color="auto" w:fill="auto"/>
            <w:vAlign w:val="center"/>
          </w:tcPr>
          <w:p w14:paraId="7624394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5</w:t>
            </w:r>
          </w:p>
        </w:tc>
        <w:tc>
          <w:tcPr>
            <w:tcW w:w="1088" w:type="pct"/>
            <w:shd w:val="clear" w:color="auto" w:fill="auto"/>
            <w:vAlign w:val="center"/>
          </w:tcPr>
          <w:p w14:paraId="66B5557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6</w:t>
            </w:r>
          </w:p>
        </w:tc>
      </w:tr>
      <w:tr w:rsidR="00F6163E" w:rsidRPr="00F6163E" w14:paraId="5586DDC8" w14:textId="77777777" w:rsidTr="00F6163E">
        <w:tc>
          <w:tcPr>
            <w:tcW w:w="430" w:type="pct"/>
            <w:shd w:val="clear" w:color="auto" w:fill="auto"/>
            <w:vAlign w:val="center"/>
          </w:tcPr>
          <w:p w14:paraId="532FBAB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1</w:t>
            </w:r>
          </w:p>
        </w:tc>
        <w:tc>
          <w:tcPr>
            <w:tcW w:w="1105" w:type="pct"/>
            <w:shd w:val="clear" w:color="auto" w:fill="auto"/>
            <w:vAlign w:val="center"/>
          </w:tcPr>
          <w:p w14:paraId="691A5C16" w14:textId="77777777" w:rsidR="00F6163E" w:rsidRPr="00F6163E" w:rsidRDefault="00F6163E" w:rsidP="00F6163E">
            <w:pPr>
              <w:jc w:val="center"/>
              <w:rPr>
                <w:rFonts w:ascii="Arial" w:hAnsi="Arial" w:cs="Arial"/>
                <w:sz w:val="20"/>
                <w:szCs w:val="20"/>
              </w:rPr>
            </w:pPr>
          </w:p>
        </w:tc>
        <w:tc>
          <w:tcPr>
            <w:tcW w:w="892" w:type="pct"/>
            <w:shd w:val="clear" w:color="auto" w:fill="auto"/>
            <w:vAlign w:val="center"/>
          </w:tcPr>
          <w:p w14:paraId="334BA9E2" w14:textId="77777777" w:rsidR="00F6163E" w:rsidRPr="00F6163E" w:rsidRDefault="00F6163E" w:rsidP="00F6163E">
            <w:pPr>
              <w:jc w:val="center"/>
              <w:rPr>
                <w:rFonts w:ascii="Arial" w:hAnsi="Arial" w:cs="Arial"/>
                <w:sz w:val="20"/>
                <w:szCs w:val="20"/>
              </w:rPr>
            </w:pPr>
          </w:p>
        </w:tc>
        <w:tc>
          <w:tcPr>
            <w:tcW w:w="740" w:type="pct"/>
            <w:shd w:val="clear" w:color="auto" w:fill="auto"/>
            <w:vAlign w:val="center"/>
          </w:tcPr>
          <w:p w14:paraId="78C12089" w14:textId="77777777" w:rsidR="00F6163E" w:rsidRPr="00F6163E" w:rsidRDefault="00F6163E" w:rsidP="00F6163E">
            <w:pPr>
              <w:jc w:val="center"/>
              <w:rPr>
                <w:rFonts w:ascii="Arial" w:hAnsi="Arial" w:cs="Arial"/>
                <w:sz w:val="20"/>
                <w:szCs w:val="20"/>
              </w:rPr>
            </w:pPr>
          </w:p>
        </w:tc>
        <w:tc>
          <w:tcPr>
            <w:tcW w:w="746" w:type="pct"/>
            <w:shd w:val="clear" w:color="auto" w:fill="auto"/>
            <w:vAlign w:val="center"/>
          </w:tcPr>
          <w:p w14:paraId="240A1504" w14:textId="77777777" w:rsidR="00F6163E" w:rsidRPr="00F6163E" w:rsidRDefault="00F6163E" w:rsidP="00F6163E">
            <w:pPr>
              <w:jc w:val="center"/>
              <w:rPr>
                <w:rFonts w:ascii="Arial" w:hAnsi="Arial" w:cs="Arial"/>
                <w:sz w:val="20"/>
                <w:szCs w:val="20"/>
              </w:rPr>
            </w:pPr>
          </w:p>
        </w:tc>
        <w:tc>
          <w:tcPr>
            <w:tcW w:w="1088" w:type="pct"/>
            <w:shd w:val="clear" w:color="auto" w:fill="auto"/>
            <w:vAlign w:val="center"/>
          </w:tcPr>
          <w:p w14:paraId="31D50E00" w14:textId="77777777" w:rsidR="00F6163E" w:rsidRPr="00F6163E" w:rsidRDefault="00F6163E" w:rsidP="00F6163E">
            <w:pPr>
              <w:jc w:val="center"/>
              <w:rPr>
                <w:rFonts w:ascii="Arial" w:hAnsi="Arial" w:cs="Arial"/>
                <w:sz w:val="20"/>
                <w:szCs w:val="20"/>
              </w:rPr>
            </w:pPr>
          </w:p>
        </w:tc>
      </w:tr>
      <w:tr w:rsidR="00F6163E" w:rsidRPr="00F6163E" w14:paraId="360FB8C7" w14:textId="77777777" w:rsidTr="00F6163E">
        <w:tc>
          <w:tcPr>
            <w:tcW w:w="430" w:type="pct"/>
            <w:shd w:val="clear" w:color="auto" w:fill="auto"/>
            <w:vAlign w:val="center"/>
          </w:tcPr>
          <w:p w14:paraId="31F71BF2"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2</w:t>
            </w:r>
          </w:p>
        </w:tc>
        <w:tc>
          <w:tcPr>
            <w:tcW w:w="1105" w:type="pct"/>
            <w:shd w:val="clear" w:color="auto" w:fill="auto"/>
            <w:vAlign w:val="center"/>
          </w:tcPr>
          <w:p w14:paraId="6FF7E808" w14:textId="77777777" w:rsidR="00F6163E" w:rsidRPr="00F6163E" w:rsidRDefault="00F6163E" w:rsidP="00F6163E">
            <w:pPr>
              <w:jc w:val="center"/>
              <w:rPr>
                <w:rFonts w:ascii="Arial" w:hAnsi="Arial" w:cs="Arial"/>
                <w:sz w:val="20"/>
                <w:szCs w:val="20"/>
              </w:rPr>
            </w:pPr>
          </w:p>
        </w:tc>
        <w:tc>
          <w:tcPr>
            <w:tcW w:w="892" w:type="pct"/>
            <w:shd w:val="clear" w:color="auto" w:fill="auto"/>
            <w:vAlign w:val="center"/>
          </w:tcPr>
          <w:p w14:paraId="148D61F0" w14:textId="77777777" w:rsidR="00F6163E" w:rsidRPr="00F6163E" w:rsidRDefault="00F6163E" w:rsidP="00F6163E">
            <w:pPr>
              <w:jc w:val="center"/>
              <w:rPr>
                <w:rFonts w:ascii="Arial" w:hAnsi="Arial" w:cs="Arial"/>
                <w:sz w:val="20"/>
                <w:szCs w:val="20"/>
              </w:rPr>
            </w:pPr>
          </w:p>
        </w:tc>
        <w:tc>
          <w:tcPr>
            <w:tcW w:w="740" w:type="pct"/>
            <w:shd w:val="clear" w:color="auto" w:fill="auto"/>
            <w:vAlign w:val="center"/>
          </w:tcPr>
          <w:p w14:paraId="0EF2DE60" w14:textId="77777777" w:rsidR="00F6163E" w:rsidRPr="00F6163E" w:rsidRDefault="00F6163E" w:rsidP="00F6163E">
            <w:pPr>
              <w:jc w:val="center"/>
              <w:rPr>
                <w:rFonts w:ascii="Arial" w:hAnsi="Arial" w:cs="Arial"/>
                <w:sz w:val="20"/>
                <w:szCs w:val="20"/>
              </w:rPr>
            </w:pPr>
          </w:p>
        </w:tc>
        <w:tc>
          <w:tcPr>
            <w:tcW w:w="746" w:type="pct"/>
            <w:shd w:val="clear" w:color="auto" w:fill="auto"/>
            <w:vAlign w:val="center"/>
          </w:tcPr>
          <w:p w14:paraId="1649C678" w14:textId="77777777" w:rsidR="00F6163E" w:rsidRPr="00F6163E" w:rsidRDefault="00F6163E" w:rsidP="00F6163E">
            <w:pPr>
              <w:jc w:val="center"/>
              <w:rPr>
                <w:rFonts w:ascii="Arial" w:hAnsi="Arial" w:cs="Arial"/>
                <w:sz w:val="20"/>
                <w:szCs w:val="20"/>
              </w:rPr>
            </w:pPr>
          </w:p>
        </w:tc>
        <w:tc>
          <w:tcPr>
            <w:tcW w:w="1088" w:type="pct"/>
            <w:shd w:val="clear" w:color="auto" w:fill="auto"/>
            <w:vAlign w:val="center"/>
          </w:tcPr>
          <w:p w14:paraId="274FA8E9" w14:textId="77777777" w:rsidR="00F6163E" w:rsidRPr="00F6163E" w:rsidRDefault="00F6163E" w:rsidP="00F6163E">
            <w:pPr>
              <w:jc w:val="center"/>
              <w:rPr>
                <w:rFonts w:ascii="Arial" w:hAnsi="Arial" w:cs="Arial"/>
                <w:sz w:val="20"/>
                <w:szCs w:val="20"/>
              </w:rPr>
            </w:pPr>
          </w:p>
        </w:tc>
      </w:tr>
      <w:tr w:rsidR="00F6163E" w:rsidRPr="00F6163E" w14:paraId="263B90CE" w14:textId="77777777" w:rsidTr="00F6163E">
        <w:tc>
          <w:tcPr>
            <w:tcW w:w="430" w:type="pct"/>
            <w:shd w:val="clear" w:color="auto" w:fill="auto"/>
            <w:vAlign w:val="center"/>
          </w:tcPr>
          <w:p w14:paraId="143084B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3</w:t>
            </w:r>
          </w:p>
        </w:tc>
        <w:tc>
          <w:tcPr>
            <w:tcW w:w="1105" w:type="pct"/>
            <w:shd w:val="clear" w:color="auto" w:fill="auto"/>
            <w:vAlign w:val="center"/>
          </w:tcPr>
          <w:p w14:paraId="2460DCFE" w14:textId="77777777" w:rsidR="00F6163E" w:rsidRPr="00F6163E" w:rsidRDefault="00F6163E" w:rsidP="00F6163E">
            <w:pPr>
              <w:jc w:val="center"/>
              <w:rPr>
                <w:rFonts w:ascii="Arial" w:hAnsi="Arial" w:cs="Arial"/>
                <w:sz w:val="20"/>
                <w:szCs w:val="20"/>
              </w:rPr>
            </w:pPr>
          </w:p>
        </w:tc>
        <w:tc>
          <w:tcPr>
            <w:tcW w:w="892" w:type="pct"/>
            <w:shd w:val="clear" w:color="auto" w:fill="auto"/>
            <w:vAlign w:val="center"/>
          </w:tcPr>
          <w:p w14:paraId="330AB4B2" w14:textId="77777777" w:rsidR="00F6163E" w:rsidRPr="00F6163E" w:rsidRDefault="00F6163E" w:rsidP="00F6163E">
            <w:pPr>
              <w:jc w:val="center"/>
              <w:rPr>
                <w:rFonts w:ascii="Arial" w:hAnsi="Arial" w:cs="Arial"/>
                <w:sz w:val="20"/>
                <w:szCs w:val="20"/>
              </w:rPr>
            </w:pPr>
          </w:p>
        </w:tc>
        <w:tc>
          <w:tcPr>
            <w:tcW w:w="740" w:type="pct"/>
            <w:shd w:val="clear" w:color="auto" w:fill="auto"/>
            <w:vAlign w:val="center"/>
          </w:tcPr>
          <w:p w14:paraId="3CC2E1E3" w14:textId="77777777" w:rsidR="00F6163E" w:rsidRPr="00F6163E" w:rsidRDefault="00F6163E" w:rsidP="00F6163E">
            <w:pPr>
              <w:jc w:val="center"/>
              <w:rPr>
                <w:rFonts w:ascii="Arial" w:hAnsi="Arial" w:cs="Arial"/>
                <w:sz w:val="20"/>
                <w:szCs w:val="20"/>
              </w:rPr>
            </w:pPr>
          </w:p>
        </w:tc>
        <w:tc>
          <w:tcPr>
            <w:tcW w:w="746" w:type="pct"/>
            <w:shd w:val="clear" w:color="auto" w:fill="auto"/>
            <w:vAlign w:val="center"/>
          </w:tcPr>
          <w:p w14:paraId="1B609769" w14:textId="77777777" w:rsidR="00F6163E" w:rsidRPr="00F6163E" w:rsidRDefault="00F6163E" w:rsidP="00F6163E">
            <w:pPr>
              <w:jc w:val="center"/>
              <w:rPr>
                <w:rFonts w:ascii="Arial" w:hAnsi="Arial" w:cs="Arial"/>
                <w:sz w:val="20"/>
                <w:szCs w:val="20"/>
              </w:rPr>
            </w:pPr>
          </w:p>
        </w:tc>
        <w:tc>
          <w:tcPr>
            <w:tcW w:w="1088" w:type="pct"/>
            <w:shd w:val="clear" w:color="auto" w:fill="auto"/>
            <w:vAlign w:val="center"/>
          </w:tcPr>
          <w:p w14:paraId="639D57BB" w14:textId="77777777" w:rsidR="00F6163E" w:rsidRPr="00F6163E" w:rsidRDefault="00F6163E" w:rsidP="00F6163E">
            <w:pPr>
              <w:jc w:val="center"/>
              <w:rPr>
                <w:rFonts w:ascii="Arial" w:hAnsi="Arial" w:cs="Arial"/>
                <w:sz w:val="20"/>
                <w:szCs w:val="20"/>
              </w:rPr>
            </w:pPr>
          </w:p>
        </w:tc>
      </w:tr>
    </w:tbl>
    <w:p w14:paraId="562EE994"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5. Lái xe, nhân viên phục vụ trên xe</w:t>
      </w:r>
    </w:p>
    <w:p w14:paraId="60C3BC3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Số lượng:</w:t>
      </w:r>
    </w:p>
    <w:p w14:paraId="50176D1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Điều kiện của lái xe:</w:t>
      </w:r>
    </w:p>
    <w:p w14:paraId="2DC08AD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Có bằng lái xe phù hợp với xe điều khiển.</w:t>
      </w:r>
    </w:p>
    <w:p w14:paraId="4E9ADCC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Có đủ điều kiện về sức khỏe, bảo đảm an toàn giao thông đường bộ.</w:t>
      </w:r>
    </w:p>
    <w:p w14:paraId="261592F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Có hợp đồng lao động bằng văn bản với đơn vị.</w:t>
      </w:r>
    </w:p>
    <w:p w14:paraId="24B4F10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Lái xe, nhân viên phục vụ trên xe mặc đồng phục, mang bảng tên</w:t>
      </w:r>
    </w:p>
    <w:p w14:paraId="4C8FF38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w:t>
      </w:r>
    </w:p>
    <w:p w14:paraId="497DAB2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 Điều kiện của nhân viên phục vụ trên xe</w:t>
      </w:r>
    </w:p>
    <w:p w14:paraId="751ACFD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w:t>
      </w:r>
    </w:p>
    <w:p w14:paraId="20A4C73F"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t>6. Các dịch vụ khác</w:t>
      </w:r>
    </w:p>
    <w:p w14:paraId="6C7C88D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Dịch vụ chung chạy xe trên tuyến: .............................................</w:t>
      </w:r>
    </w:p>
    <w:p w14:paraId="009A687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Dịch vụ đối với những xe chất lượng cao: .............................................</w:t>
      </w:r>
    </w:p>
    <w:p w14:paraId="3EA748DE" w14:textId="77777777" w:rsidR="00F6163E" w:rsidRPr="00F6163E" w:rsidRDefault="00F6163E" w:rsidP="00F6163E">
      <w:pPr>
        <w:spacing w:after="120"/>
        <w:ind w:firstLine="720"/>
        <w:jc w:val="both"/>
        <w:rPr>
          <w:rFonts w:ascii="Arial" w:hAnsi="Arial" w:cs="Arial"/>
          <w:b/>
          <w:sz w:val="20"/>
          <w:szCs w:val="20"/>
          <w:lang w:val="fr-FR"/>
        </w:rPr>
      </w:pPr>
      <w:r w:rsidRPr="00F6163E">
        <w:rPr>
          <w:rFonts w:ascii="Arial" w:hAnsi="Arial" w:cs="Arial"/>
          <w:b/>
          <w:sz w:val="20"/>
          <w:szCs w:val="20"/>
        </w:rPr>
        <w:t xml:space="preserve">7. Giá vé </w:t>
      </w:r>
    </w:p>
    <w:p w14:paraId="32A3551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Giá vé:</w:t>
      </w:r>
    </w:p>
    <w:p w14:paraId="3F048D5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Giá vé suốt tuyến: ..............................đồng/hành khách.</w:t>
      </w:r>
    </w:p>
    <w:p w14:paraId="2CAEA2E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Giá vé chặng (nếu có): ..............................đồng/hành khách.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815"/>
        <w:gridCol w:w="4205"/>
      </w:tblGrid>
      <w:tr w:rsidR="00F6163E" w:rsidRPr="00F6163E" w14:paraId="6843B0F0" w14:textId="77777777" w:rsidTr="00F6163E">
        <w:tc>
          <w:tcPr>
            <w:tcW w:w="2669" w:type="pct"/>
            <w:tcBorders>
              <w:bottom w:val="single" w:sz="2" w:space="0" w:color="auto"/>
            </w:tcBorders>
            <w:shd w:val="clear" w:color="auto" w:fill="auto"/>
            <w:vAlign w:val="center"/>
          </w:tcPr>
          <w:p w14:paraId="42ACA4DA"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Giá vé</w:t>
            </w:r>
          </w:p>
        </w:tc>
        <w:tc>
          <w:tcPr>
            <w:tcW w:w="2331" w:type="pct"/>
            <w:tcBorders>
              <w:bottom w:val="single" w:sz="2" w:space="0" w:color="auto"/>
            </w:tcBorders>
            <w:shd w:val="clear" w:color="auto" w:fill="auto"/>
            <w:vAlign w:val="center"/>
          </w:tcPr>
          <w:p w14:paraId="743D21B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đồng/hành khách</w:t>
            </w:r>
          </w:p>
        </w:tc>
      </w:tr>
      <w:tr w:rsidR="00F6163E" w:rsidRPr="00F6163E" w14:paraId="7656C8A1" w14:textId="77777777" w:rsidTr="00F6163E">
        <w:tc>
          <w:tcPr>
            <w:tcW w:w="2669" w:type="pct"/>
            <w:tcBorders>
              <w:bottom w:val="nil"/>
            </w:tcBorders>
            <w:shd w:val="clear" w:color="auto" w:fill="auto"/>
            <w:vAlign w:val="center"/>
          </w:tcPr>
          <w:p w14:paraId="07E7D569" w14:textId="77777777" w:rsidR="00F6163E" w:rsidRPr="00F6163E" w:rsidRDefault="00F6163E" w:rsidP="00F6163E">
            <w:pPr>
              <w:rPr>
                <w:rFonts w:ascii="Arial" w:hAnsi="Arial" w:cs="Arial"/>
                <w:sz w:val="20"/>
                <w:szCs w:val="20"/>
              </w:rPr>
            </w:pPr>
            <w:r w:rsidRPr="00F6163E">
              <w:rPr>
                <w:rFonts w:ascii="Arial" w:hAnsi="Arial" w:cs="Arial"/>
                <w:sz w:val="20"/>
                <w:szCs w:val="20"/>
              </w:rPr>
              <w:t>Trong đó:</w:t>
            </w:r>
          </w:p>
        </w:tc>
        <w:tc>
          <w:tcPr>
            <w:tcW w:w="2331" w:type="pct"/>
            <w:tcBorders>
              <w:bottom w:val="nil"/>
            </w:tcBorders>
            <w:shd w:val="clear" w:color="auto" w:fill="auto"/>
            <w:vAlign w:val="center"/>
          </w:tcPr>
          <w:p w14:paraId="63F2D809" w14:textId="77777777" w:rsidR="00F6163E" w:rsidRPr="00F6163E" w:rsidRDefault="00F6163E" w:rsidP="00F6163E">
            <w:pPr>
              <w:jc w:val="right"/>
              <w:rPr>
                <w:rFonts w:ascii="Arial" w:hAnsi="Arial" w:cs="Arial"/>
                <w:sz w:val="20"/>
                <w:szCs w:val="20"/>
              </w:rPr>
            </w:pPr>
          </w:p>
        </w:tc>
      </w:tr>
      <w:tr w:rsidR="00F6163E" w:rsidRPr="00F6163E" w14:paraId="4713E31D" w14:textId="77777777" w:rsidTr="00F6163E">
        <w:tc>
          <w:tcPr>
            <w:tcW w:w="2669" w:type="pct"/>
            <w:tcBorders>
              <w:top w:val="nil"/>
            </w:tcBorders>
            <w:shd w:val="clear" w:color="auto" w:fill="auto"/>
            <w:vAlign w:val="center"/>
          </w:tcPr>
          <w:p w14:paraId="7A5BAFE3" w14:textId="77777777" w:rsidR="00F6163E" w:rsidRPr="00F6163E" w:rsidRDefault="00F6163E" w:rsidP="00F6163E">
            <w:pPr>
              <w:rPr>
                <w:rFonts w:ascii="Arial" w:hAnsi="Arial" w:cs="Arial"/>
                <w:sz w:val="20"/>
                <w:szCs w:val="20"/>
              </w:rPr>
            </w:pPr>
            <w:r w:rsidRPr="00F6163E">
              <w:rPr>
                <w:rFonts w:ascii="Arial" w:hAnsi="Arial" w:cs="Arial"/>
                <w:sz w:val="20"/>
                <w:szCs w:val="20"/>
              </w:rPr>
              <w:t>- Giá vé (*)</w:t>
            </w:r>
          </w:p>
        </w:tc>
        <w:tc>
          <w:tcPr>
            <w:tcW w:w="2331" w:type="pct"/>
            <w:tcBorders>
              <w:top w:val="nil"/>
            </w:tcBorders>
            <w:shd w:val="clear" w:color="auto" w:fill="auto"/>
            <w:vAlign w:val="center"/>
          </w:tcPr>
          <w:p w14:paraId="2A778AC8" w14:textId="77777777" w:rsidR="00F6163E" w:rsidRPr="00F6163E" w:rsidRDefault="00F6163E" w:rsidP="00F6163E">
            <w:pPr>
              <w:jc w:val="right"/>
              <w:rPr>
                <w:rFonts w:ascii="Arial" w:hAnsi="Arial" w:cs="Arial"/>
                <w:sz w:val="20"/>
                <w:szCs w:val="20"/>
              </w:rPr>
            </w:pPr>
            <w:r w:rsidRPr="00F6163E">
              <w:rPr>
                <w:rFonts w:ascii="Arial" w:hAnsi="Arial" w:cs="Arial"/>
                <w:sz w:val="20"/>
                <w:szCs w:val="20"/>
              </w:rPr>
              <w:t>đ</w:t>
            </w:r>
            <w:r w:rsidRPr="00F6163E">
              <w:rPr>
                <w:rFonts w:ascii="Arial" w:hAnsi="Arial" w:cs="Arial"/>
                <w:sz w:val="20"/>
                <w:szCs w:val="20"/>
                <w:lang w:val="en-US"/>
              </w:rPr>
              <w:t>ồ</w:t>
            </w:r>
            <w:r w:rsidRPr="00F6163E">
              <w:rPr>
                <w:rFonts w:ascii="Arial" w:hAnsi="Arial" w:cs="Arial"/>
                <w:sz w:val="20"/>
                <w:szCs w:val="20"/>
              </w:rPr>
              <w:t>ng/hành khách</w:t>
            </w:r>
          </w:p>
        </w:tc>
      </w:tr>
      <w:tr w:rsidR="00F6163E" w:rsidRPr="00F6163E" w14:paraId="4C188B0A" w14:textId="77777777" w:rsidTr="00F6163E">
        <w:tc>
          <w:tcPr>
            <w:tcW w:w="2669" w:type="pct"/>
            <w:shd w:val="clear" w:color="auto" w:fill="auto"/>
            <w:vAlign w:val="center"/>
          </w:tcPr>
          <w:p w14:paraId="60FC9BCF" w14:textId="77777777" w:rsidR="00F6163E" w:rsidRPr="00F6163E" w:rsidRDefault="00F6163E" w:rsidP="00F6163E">
            <w:pPr>
              <w:rPr>
                <w:rFonts w:ascii="Arial" w:hAnsi="Arial" w:cs="Arial"/>
                <w:sz w:val="20"/>
                <w:szCs w:val="20"/>
              </w:rPr>
            </w:pPr>
            <w:r w:rsidRPr="00F6163E">
              <w:rPr>
                <w:rFonts w:ascii="Arial" w:hAnsi="Arial" w:cs="Arial"/>
                <w:sz w:val="20"/>
                <w:szCs w:val="20"/>
              </w:rPr>
              <w:t>- Chi phí các bữa ăn chính</w:t>
            </w:r>
          </w:p>
        </w:tc>
        <w:tc>
          <w:tcPr>
            <w:tcW w:w="2331" w:type="pct"/>
            <w:shd w:val="clear" w:color="auto" w:fill="auto"/>
            <w:vAlign w:val="center"/>
          </w:tcPr>
          <w:p w14:paraId="55F250F4" w14:textId="77777777" w:rsidR="00F6163E" w:rsidRPr="00F6163E" w:rsidRDefault="00F6163E" w:rsidP="00F6163E">
            <w:pPr>
              <w:jc w:val="right"/>
              <w:rPr>
                <w:rFonts w:ascii="Arial" w:hAnsi="Arial" w:cs="Arial"/>
                <w:sz w:val="20"/>
                <w:szCs w:val="20"/>
              </w:rPr>
            </w:pPr>
            <w:r w:rsidRPr="00F6163E">
              <w:rPr>
                <w:rFonts w:ascii="Arial" w:hAnsi="Arial" w:cs="Arial"/>
                <w:sz w:val="20"/>
                <w:szCs w:val="20"/>
              </w:rPr>
              <w:t>đồng/hành khách</w:t>
            </w:r>
          </w:p>
        </w:tc>
      </w:tr>
      <w:tr w:rsidR="00F6163E" w:rsidRPr="00F6163E" w14:paraId="0299F4D1" w14:textId="77777777" w:rsidTr="00F6163E">
        <w:tc>
          <w:tcPr>
            <w:tcW w:w="2669" w:type="pct"/>
            <w:shd w:val="clear" w:color="auto" w:fill="auto"/>
            <w:vAlign w:val="center"/>
          </w:tcPr>
          <w:p w14:paraId="649AD5C6" w14:textId="77777777" w:rsidR="00F6163E" w:rsidRPr="00F6163E" w:rsidRDefault="00F6163E" w:rsidP="00F6163E">
            <w:pPr>
              <w:rPr>
                <w:rFonts w:ascii="Arial" w:hAnsi="Arial" w:cs="Arial"/>
                <w:sz w:val="20"/>
                <w:szCs w:val="20"/>
              </w:rPr>
            </w:pPr>
            <w:r w:rsidRPr="00F6163E">
              <w:rPr>
                <w:rFonts w:ascii="Arial" w:hAnsi="Arial" w:cs="Arial"/>
                <w:sz w:val="20"/>
                <w:szCs w:val="20"/>
              </w:rPr>
              <w:t>- Chi phí các bữa ăn phụ</w:t>
            </w:r>
          </w:p>
        </w:tc>
        <w:tc>
          <w:tcPr>
            <w:tcW w:w="2331" w:type="pct"/>
            <w:shd w:val="clear" w:color="auto" w:fill="auto"/>
            <w:vAlign w:val="center"/>
          </w:tcPr>
          <w:p w14:paraId="2307F049" w14:textId="77777777" w:rsidR="00F6163E" w:rsidRPr="00F6163E" w:rsidRDefault="00F6163E" w:rsidP="00F6163E">
            <w:pPr>
              <w:jc w:val="right"/>
              <w:rPr>
                <w:rFonts w:ascii="Arial" w:hAnsi="Arial" w:cs="Arial"/>
                <w:sz w:val="20"/>
                <w:szCs w:val="20"/>
              </w:rPr>
            </w:pPr>
            <w:r w:rsidRPr="00F6163E">
              <w:rPr>
                <w:rFonts w:ascii="Arial" w:hAnsi="Arial" w:cs="Arial"/>
                <w:sz w:val="20"/>
                <w:szCs w:val="20"/>
              </w:rPr>
              <w:t>đồng/hành khách</w:t>
            </w:r>
          </w:p>
        </w:tc>
      </w:tr>
      <w:tr w:rsidR="00F6163E" w:rsidRPr="00F6163E" w14:paraId="648BE765" w14:textId="77777777" w:rsidTr="00F6163E">
        <w:tc>
          <w:tcPr>
            <w:tcW w:w="2669" w:type="pct"/>
            <w:shd w:val="clear" w:color="auto" w:fill="auto"/>
            <w:vAlign w:val="center"/>
          </w:tcPr>
          <w:p w14:paraId="6751B6A9" w14:textId="77777777" w:rsidR="00F6163E" w:rsidRPr="00F6163E" w:rsidRDefault="00F6163E" w:rsidP="00F6163E">
            <w:pPr>
              <w:rPr>
                <w:rFonts w:ascii="Arial" w:hAnsi="Arial" w:cs="Arial"/>
                <w:sz w:val="20"/>
                <w:szCs w:val="20"/>
              </w:rPr>
            </w:pPr>
            <w:r w:rsidRPr="00F6163E">
              <w:rPr>
                <w:rFonts w:ascii="Arial" w:hAnsi="Arial" w:cs="Arial"/>
                <w:sz w:val="20"/>
                <w:szCs w:val="20"/>
              </w:rPr>
              <w:t>- Phục vụ khác: khăn, nước ...</w:t>
            </w:r>
          </w:p>
        </w:tc>
        <w:tc>
          <w:tcPr>
            <w:tcW w:w="2331" w:type="pct"/>
            <w:shd w:val="clear" w:color="auto" w:fill="auto"/>
            <w:vAlign w:val="center"/>
          </w:tcPr>
          <w:p w14:paraId="44D96F34" w14:textId="77777777" w:rsidR="00F6163E" w:rsidRPr="00F6163E" w:rsidRDefault="00F6163E" w:rsidP="00F6163E">
            <w:pPr>
              <w:jc w:val="right"/>
              <w:rPr>
                <w:rFonts w:ascii="Arial" w:hAnsi="Arial" w:cs="Arial"/>
                <w:sz w:val="20"/>
                <w:szCs w:val="20"/>
              </w:rPr>
            </w:pPr>
            <w:r w:rsidRPr="00F6163E">
              <w:rPr>
                <w:rFonts w:ascii="Arial" w:hAnsi="Arial" w:cs="Arial"/>
                <w:sz w:val="20"/>
                <w:szCs w:val="20"/>
              </w:rPr>
              <w:t>đ</w:t>
            </w:r>
            <w:r w:rsidRPr="00F6163E">
              <w:rPr>
                <w:rFonts w:ascii="Arial" w:hAnsi="Arial" w:cs="Arial"/>
                <w:sz w:val="20"/>
                <w:szCs w:val="20"/>
                <w:lang w:val="en-US"/>
              </w:rPr>
              <w:t>ồ</w:t>
            </w:r>
            <w:r w:rsidRPr="00F6163E">
              <w:rPr>
                <w:rFonts w:ascii="Arial" w:hAnsi="Arial" w:cs="Arial"/>
                <w:sz w:val="20"/>
                <w:szCs w:val="20"/>
              </w:rPr>
              <w:t>ng/hành khách</w:t>
            </w:r>
          </w:p>
        </w:tc>
      </w:tr>
    </w:tbl>
    <w:p w14:paraId="6638EEC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 Giá vé đã bao gồm bảo hiểm hành khách, phí cầu phà và các dịch vụ bến bãi. </w:t>
      </w:r>
    </w:p>
    <w:p w14:paraId="312DF18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Hình thức bán vé</w:t>
      </w:r>
    </w:p>
    <w:p w14:paraId="4A97DE0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Bán vé tại quầy ở bến xe: .............................................</w:t>
      </w:r>
    </w:p>
    <w:p w14:paraId="3F2E64E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Bán vé tại đại lý: .............................. (ghi rõ tên đại lý, địa chỉ, điện thoại).</w:t>
      </w:r>
    </w:p>
    <w:p w14:paraId="71E2A78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Bán vé qua mạng: .............................. (địa chỉ trang Web).</w:t>
      </w:r>
    </w:p>
    <w:p w14:paraId="1F4187D7" w14:textId="77777777" w:rsidR="00F6163E" w:rsidRPr="00F6163E" w:rsidRDefault="00F6163E" w:rsidP="00F6163E">
      <w:pPr>
        <w:spacing w:after="120"/>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5BCCEC66" w14:textId="77777777" w:rsidTr="00F6163E">
        <w:tc>
          <w:tcPr>
            <w:tcW w:w="2504" w:type="pct"/>
          </w:tcPr>
          <w:p w14:paraId="3004F39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Xác nhận của Sở GTVT </w:t>
            </w:r>
            <w:r w:rsidRPr="00F6163E">
              <w:rPr>
                <w:rFonts w:ascii="Arial" w:hAnsi="Arial" w:cs="Arial"/>
                <w:b/>
                <w:sz w:val="20"/>
                <w:szCs w:val="20"/>
              </w:rPr>
              <w:br/>
              <w:t>(Đối với việc đăng ký khai thác tuyến hoặc bổ sung phương tiện)</w:t>
            </w:r>
          </w:p>
          <w:p w14:paraId="490188F9" w14:textId="77777777" w:rsidR="00F6163E" w:rsidRPr="00F6163E" w:rsidRDefault="00F6163E" w:rsidP="00F6163E">
            <w:pPr>
              <w:jc w:val="center"/>
              <w:rPr>
                <w:rFonts w:ascii="Arial" w:hAnsi="Arial" w:cs="Arial"/>
                <w:sz w:val="20"/>
                <w:szCs w:val="20"/>
              </w:rPr>
            </w:pPr>
          </w:p>
        </w:tc>
        <w:tc>
          <w:tcPr>
            <w:tcW w:w="2496" w:type="pct"/>
          </w:tcPr>
          <w:p w14:paraId="5AF09D3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Đơn vị kinh doanh vận tải </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b/>
                <w:sz w:val="20"/>
                <w:szCs w:val="20"/>
              </w:rPr>
              <w:br/>
            </w:r>
            <w:r w:rsidRPr="00F6163E">
              <w:rPr>
                <w:rFonts w:ascii="Arial" w:hAnsi="Arial" w:cs="Arial"/>
                <w:b/>
                <w:sz w:val="20"/>
                <w:szCs w:val="20"/>
              </w:rPr>
              <w:br/>
            </w:r>
          </w:p>
        </w:tc>
      </w:tr>
    </w:tbl>
    <w:p w14:paraId="5F95EA95" w14:textId="77777777" w:rsidR="00F6163E" w:rsidRPr="00F6163E" w:rsidRDefault="00F6163E" w:rsidP="00F6163E">
      <w:pPr>
        <w:spacing w:after="120"/>
        <w:ind w:firstLine="720"/>
        <w:jc w:val="both"/>
        <w:rPr>
          <w:rFonts w:ascii="Arial" w:hAnsi="Arial" w:cs="Arial"/>
          <w:b/>
          <w:sz w:val="20"/>
          <w:szCs w:val="20"/>
        </w:rPr>
      </w:pPr>
    </w:p>
    <w:p w14:paraId="155534B1"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00D3269F"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11. Thông báo khai thác/bổ sung/thay thế phương tiện khai thác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6163E" w:rsidRPr="00F6163E" w14:paraId="3626CA78" w14:textId="77777777" w:rsidTr="00F6163E">
        <w:trPr>
          <w:trHeight w:val="920"/>
        </w:trPr>
        <w:tc>
          <w:tcPr>
            <w:tcW w:w="1889" w:type="pct"/>
          </w:tcPr>
          <w:p w14:paraId="3F7D5DB4"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CƠ QUAN QUẢN LÝ TUYẾN</w:t>
            </w:r>
            <w:r w:rsidRPr="00F6163E">
              <w:rPr>
                <w:rFonts w:ascii="Arial" w:hAnsi="Arial" w:cs="Arial"/>
                <w:b/>
                <w:sz w:val="20"/>
                <w:szCs w:val="20"/>
              </w:rPr>
              <w:br/>
            </w:r>
            <w:r w:rsidRPr="00F6163E">
              <w:rPr>
                <w:rFonts w:ascii="Arial" w:hAnsi="Arial" w:cs="Arial"/>
                <w:sz w:val="20"/>
                <w:szCs w:val="20"/>
                <w:vertAlign w:val="superscript"/>
              </w:rPr>
              <w:t>__________</w:t>
            </w:r>
          </w:p>
          <w:p w14:paraId="4780A838"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rPr>
              <w:t xml:space="preserve">Số: </w:t>
            </w:r>
            <w:r w:rsidRPr="00F6163E">
              <w:rPr>
                <w:rFonts w:ascii="Arial" w:hAnsi="Arial" w:cs="Arial"/>
                <w:sz w:val="20"/>
                <w:szCs w:val="20"/>
                <w:lang w:val="en-US"/>
              </w:rPr>
              <w:t>..../....</w:t>
            </w:r>
          </w:p>
        </w:tc>
        <w:tc>
          <w:tcPr>
            <w:tcW w:w="3111" w:type="pct"/>
          </w:tcPr>
          <w:p w14:paraId="2DC24BE1"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lang w:val="en-US"/>
              </w:rPr>
              <w:t>________________________</w:t>
            </w:r>
          </w:p>
          <w:p w14:paraId="11E5C0EC" w14:textId="77777777" w:rsidR="00F6163E" w:rsidRPr="00F6163E" w:rsidRDefault="00F6163E" w:rsidP="00F6163E">
            <w:pPr>
              <w:jc w:val="center"/>
              <w:rPr>
                <w:rFonts w:ascii="Arial" w:hAnsi="Arial" w:cs="Arial"/>
                <w:sz w:val="20"/>
                <w:szCs w:val="20"/>
                <w:lang w:val="en-US"/>
              </w:rPr>
            </w:pPr>
            <w:r w:rsidRPr="00F6163E">
              <w:rPr>
                <w:rFonts w:ascii="Arial" w:hAnsi="Arial" w:cs="Arial"/>
                <w:i/>
                <w:sz w:val="20"/>
                <w:szCs w:val="20"/>
              </w:rPr>
              <w:t>Hà Nội, ngày ... tháng ... năm ...</w:t>
            </w:r>
          </w:p>
        </w:tc>
      </w:tr>
    </w:tbl>
    <w:p w14:paraId="093221EF" w14:textId="77777777" w:rsidR="00F6163E" w:rsidRPr="00F6163E" w:rsidRDefault="00F6163E" w:rsidP="00F6163E">
      <w:pPr>
        <w:jc w:val="center"/>
        <w:rPr>
          <w:rFonts w:ascii="Arial" w:hAnsi="Arial" w:cs="Arial"/>
          <w:b/>
          <w:sz w:val="20"/>
          <w:szCs w:val="20"/>
        </w:rPr>
      </w:pPr>
    </w:p>
    <w:p w14:paraId="634C741C" w14:textId="77777777" w:rsidR="00F6163E" w:rsidRPr="00F6163E" w:rsidRDefault="00F6163E" w:rsidP="00F6163E">
      <w:pPr>
        <w:jc w:val="center"/>
        <w:rPr>
          <w:rFonts w:ascii="Arial" w:hAnsi="Arial" w:cs="Arial"/>
          <w:b/>
          <w:sz w:val="20"/>
          <w:szCs w:val="20"/>
        </w:rPr>
      </w:pPr>
    </w:p>
    <w:p w14:paraId="070F4F69"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THÔNG BÁO</w:t>
      </w:r>
      <w:r w:rsidRPr="00F6163E">
        <w:rPr>
          <w:rFonts w:ascii="Arial" w:hAnsi="Arial" w:cs="Arial"/>
          <w:b/>
          <w:sz w:val="20"/>
          <w:szCs w:val="20"/>
        </w:rPr>
        <w:br/>
        <w:t>KHAI THÁC/BỔ SUNG/THAY THẾ PHƯƠNG TIỆN KHAI THÁC TUYẾN VẬN TẢI HÀNH KHÁCH CỐ ĐỊNH GIỮA VIỆT NAM VÀ CAMPUCHIA</w:t>
      </w:r>
      <w:r w:rsidRPr="00F6163E">
        <w:rPr>
          <w:rFonts w:ascii="Arial" w:hAnsi="Arial" w:cs="Arial"/>
          <w:b/>
          <w:sz w:val="20"/>
          <w:szCs w:val="20"/>
        </w:rPr>
        <w:br/>
        <w:t>Tuyến: ................. đi ................. và ngược lại</w:t>
      </w:r>
      <w:r w:rsidRPr="00F6163E">
        <w:rPr>
          <w:rFonts w:ascii="Arial" w:hAnsi="Arial" w:cs="Arial"/>
          <w:b/>
          <w:sz w:val="20"/>
          <w:szCs w:val="20"/>
        </w:rPr>
        <w:br/>
        <w:t xml:space="preserve">Giữa: Bến xe ................. và Bến xe ................. </w:t>
      </w:r>
    </w:p>
    <w:p w14:paraId="71661E92"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75AFC66A" w14:textId="77777777" w:rsidR="00F6163E" w:rsidRPr="00F6163E" w:rsidRDefault="00F6163E" w:rsidP="00F6163E">
      <w:pPr>
        <w:jc w:val="center"/>
        <w:rPr>
          <w:rFonts w:ascii="Arial" w:hAnsi="Arial" w:cs="Arial"/>
          <w:sz w:val="20"/>
          <w:szCs w:val="20"/>
        </w:rPr>
      </w:pPr>
    </w:p>
    <w:p w14:paraId="735BC89D"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 .................................................</w:t>
      </w:r>
    </w:p>
    <w:p w14:paraId="232C35D5" w14:textId="77777777" w:rsidR="00F6163E" w:rsidRPr="00F6163E" w:rsidRDefault="00F6163E" w:rsidP="00F6163E">
      <w:pPr>
        <w:jc w:val="center"/>
        <w:rPr>
          <w:rFonts w:ascii="Arial" w:hAnsi="Arial" w:cs="Arial"/>
          <w:sz w:val="20"/>
          <w:szCs w:val="20"/>
        </w:rPr>
      </w:pPr>
    </w:p>
    <w:p w14:paraId="7219FD8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Cục Đường bộ Việt Nam nhận được công văn số ............... ngày ... tháng ....năm... và hồ sơ kèm theo của về việc đăng ký khai thác/bổ sung/thay thế phương tiện khai thác tuyến vận tải hành khách cố định giữa Việt Nam và Campuchia;</w:t>
      </w:r>
    </w:p>
    <w:p w14:paraId="6A1FF30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Thực hiện Điều ... Nghị định số 158/2024/NĐ-CP ngày 24/12/2024 của Chính phủ quy định về hoạt động vận tải đường bộ, Cục Đường bộ Việt Nam thông báo như sau:</w:t>
      </w:r>
    </w:p>
    <w:p w14:paraId="66BACBA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Chấp thuận ............... được khai thác tuyến/bổ sung/thay thế phương tiện khai thác tuyến vận tải hành khách cố định giữa Việt Nam và Campuchia.</w:t>
      </w:r>
    </w:p>
    <w:p w14:paraId="272482E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Tên tuyến:</w:t>
      </w:r>
      <w:r w:rsidRPr="00F6163E">
        <w:rPr>
          <w:rFonts w:ascii="Arial" w:hAnsi="Arial" w:cs="Arial"/>
          <w:sz w:val="20"/>
          <w:szCs w:val="20"/>
        </w:rPr>
        <w:t xml:space="preserve"> ............... đi ............... và ngược lại.</w:t>
      </w:r>
    </w:p>
    <w:p w14:paraId="3EBF276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Bến đi:</w:t>
      </w:r>
      <w:r w:rsidRPr="00F6163E">
        <w:rPr>
          <w:rFonts w:ascii="Arial" w:hAnsi="Arial" w:cs="Arial"/>
          <w:sz w:val="20"/>
          <w:szCs w:val="20"/>
        </w:rPr>
        <w:t xml:space="preserve"> Bến xe ............... (tên tỉnh đi).</w:t>
      </w:r>
    </w:p>
    <w:p w14:paraId="4657261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Bến đến:</w:t>
      </w:r>
      <w:r w:rsidRPr="00F6163E">
        <w:rPr>
          <w:rFonts w:ascii="Arial" w:hAnsi="Arial" w:cs="Arial"/>
          <w:sz w:val="20"/>
          <w:szCs w:val="20"/>
        </w:rPr>
        <w:t xml:space="preserve"> Bến xe ............... (tên tỉnh đến).</w:t>
      </w:r>
    </w:p>
    <w:p w14:paraId="185DC08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Hành trình:</w:t>
      </w:r>
      <w:r w:rsidRPr="00F6163E">
        <w:rPr>
          <w:rFonts w:ascii="Arial" w:hAnsi="Arial" w:cs="Arial"/>
          <w:sz w:val="20"/>
          <w:szCs w:val="20"/>
        </w:rPr>
        <w:t xml:space="preserve"> ............................................. cửa khẩu đi/cửa khẩu đến</w:t>
      </w:r>
    </w:p>
    <w:p w14:paraId="5FB022B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Số xe tham gia khai thác:</w:t>
      </w:r>
      <w:r w:rsidRPr="00F6163E">
        <w:rPr>
          <w:rFonts w:ascii="Arial" w:hAnsi="Arial" w:cs="Arial"/>
          <w:sz w:val="20"/>
          <w:szCs w:val="20"/>
        </w:rPr>
        <w:t xml:space="preserve"> </w:t>
      </w:r>
      <w:r w:rsidRPr="00F6163E">
        <w:rPr>
          <w:rFonts w:ascii="Arial" w:hAnsi="Arial" w:cs="Arial"/>
          <w:sz w:val="20"/>
          <w:szCs w:val="20"/>
          <w:lang w:val="en-US"/>
        </w:rPr>
        <w:t xml:space="preserve">.............................. </w:t>
      </w:r>
      <w:r w:rsidRPr="00F6163E">
        <w:rPr>
          <w:rFonts w:ascii="Arial" w:hAnsi="Arial" w:cs="Arial"/>
          <w:sz w:val="20"/>
          <w:szCs w:val="20"/>
        </w:rPr>
        <w:t>(dành cho phương tiện đăng</w:t>
      </w:r>
      <w:r w:rsidRPr="00F6163E">
        <w:rPr>
          <w:rFonts w:ascii="Arial" w:hAnsi="Arial" w:cs="Arial"/>
          <w:sz w:val="20"/>
          <w:szCs w:val="20"/>
          <w:lang w:val="en-US"/>
        </w:rPr>
        <w:t xml:space="preserve"> </w:t>
      </w:r>
      <w:r w:rsidRPr="00F6163E">
        <w:rPr>
          <w:rFonts w:ascii="Arial" w:hAnsi="Arial" w:cs="Arial"/>
          <w:sz w:val="20"/>
          <w:szCs w:val="20"/>
        </w:rPr>
        <w:t>ký khai thác tuyến)</w:t>
      </w:r>
    </w:p>
    <w:p w14:paraId="03314D6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Số xe bổ sung khai thác tuyến:</w:t>
      </w:r>
      <w:r w:rsidRPr="00F6163E">
        <w:rPr>
          <w:rFonts w:ascii="Arial" w:hAnsi="Arial" w:cs="Arial"/>
          <w:sz w:val="20"/>
          <w:szCs w:val="20"/>
        </w:rPr>
        <w:t xml:space="preserve"> ............................................. (dành cho phương tiện bổ sung khai thác tuyến)</w:t>
      </w:r>
    </w:p>
    <w:p w14:paraId="157350B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b/>
          <w:sz w:val="20"/>
          <w:szCs w:val="20"/>
        </w:rPr>
        <w:t>Số xe thay thế:</w:t>
      </w:r>
      <w:r w:rsidRPr="00F6163E">
        <w:rPr>
          <w:rFonts w:ascii="Arial" w:hAnsi="Arial" w:cs="Arial"/>
          <w:sz w:val="20"/>
          <w:szCs w:val="20"/>
        </w:rPr>
        <w:t xml:space="preserve"> .............................. </w:t>
      </w:r>
      <w:r w:rsidRPr="00F6163E">
        <w:rPr>
          <w:rFonts w:ascii="Arial" w:hAnsi="Arial" w:cs="Arial"/>
          <w:b/>
          <w:sz w:val="20"/>
          <w:szCs w:val="20"/>
        </w:rPr>
        <w:t xml:space="preserve">Thay thế cho xe </w:t>
      </w:r>
      <w:r w:rsidRPr="00F6163E">
        <w:rPr>
          <w:rFonts w:ascii="Arial" w:hAnsi="Arial" w:cs="Arial"/>
          <w:sz w:val="20"/>
          <w:szCs w:val="20"/>
        </w:rPr>
        <w:t>............................................. (dành cho phương tiện thay thế khai thác tuyến)</w:t>
      </w:r>
    </w:p>
    <w:p w14:paraId="03EC76B2"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Trong thời gian 60 ngày, kể từ ngày ký văn bản này, ............................................. phải đưa phương tiện vào khai thác, phải ký hợp đồng khai thác với bến xe hai đầu tuyến, báo cáo về Cục Đường bộ Việt Nam và Sở Giao thông vận tải .............................. Quá thời hạn nêu trên, giấy thông báo không còn hiệu lực.</w:t>
      </w:r>
    </w:p>
    <w:p w14:paraId="21923899"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F6163E" w:rsidRPr="00F6163E" w14:paraId="3231634D" w14:textId="77777777" w:rsidTr="00F6163E">
        <w:tc>
          <w:tcPr>
            <w:tcW w:w="4428" w:type="dxa"/>
          </w:tcPr>
          <w:p w14:paraId="01920653" w14:textId="77777777" w:rsidR="00F6163E" w:rsidRPr="00F6163E" w:rsidRDefault="00F6163E" w:rsidP="00F6163E">
            <w:pPr>
              <w:rPr>
                <w:rFonts w:ascii="Arial" w:hAnsi="Arial" w:cs="Arial"/>
                <w:sz w:val="20"/>
                <w:szCs w:val="20"/>
              </w:rPr>
            </w:pPr>
            <w:r w:rsidRPr="00F6163E">
              <w:rPr>
                <w:rFonts w:ascii="Arial" w:hAnsi="Arial" w:cs="Arial"/>
                <w:b/>
                <w:i/>
                <w:sz w:val="20"/>
                <w:szCs w:val="20"/>
              </w:rPr>
              <w:t>Nơi nhận:</w:t>
            </w:r>
            <w:r w:rsidRPr="00F6163E">
              <w:rPr>
                <w:rFonts w:ascii="Arial" w:hAnsi="Arial" w:cs="Arial"/>
                <w:b/>
                <w:i/>
                <w:sz w:val="20"/>
                <w:szCs w:val="20"/>
              </w:rPr>
              <w:br/>
            </w:r>
            <w:r w:rsidRPr="00F6163E">
              <w:rPr>
                <w:rFonts w:ascii="Arial" w:hAnsi="Arial" w:cs="Arial"/>
                <w:sz w:val="20"/>
                <w:szCs w:val="20"/>
              </w:rPr>
              <w:t xml:space="preserve">- Như trên; </w:t>
            </w:r>
            <w:r w:rsidRPr="00F6163E">
              <w:rPr>
                <w:rFonts w:ascii="Arial" w:hAnsi="Arial" w:cs="Arial"/>
                <w:sz w:val="20"/>
                <w:szCs w:val="20"/>
              </w:rPr>
              <w:br/>
              <w:t>- ................</w:t>
            </w:r>
            <w:r w:rsidRPr="00F6163E">
              <w:rPr>
                <w:rFonts w:ascii="Arial" w:hAnsi="Arial" w:cs="Arial"/>
                <w:sz w:val="20"/>
                <w:szCs w:val="20"/>
              </w:rPr>
              <w:br/>
              <w:t>- Lưu:...</w:t>
            </w:r>
          </w:p>
        </w:tc>
        <w:tc>
          <w:tcPr>
            <w:tcW w:w="4428" w:type="dxa"/>
          </w:tcPr>
          <w:p w14:paraId="5A094F3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Thủ trưởng đơn vị</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2BBB5040" w14:textId="77777777" w:rsidR="00F6163E" w:rsidRPr="00F6163E" w:rsidRDefault="00F6163E" w:rsidP="00F6163E">
      <w:pPr>
        <w:spacing w:after="120"/>
        <w:ind w:firstLine="720"/>
        <w:jc w:val="both"/>
        <w:rPr>
          <w:rFonts w:ascii="Arial" w:hAnsi="Arial" w:cs="Arial"/>
          <w:b/>
          <w:sz w:val="20"/>
          <w:szCs w:val="20"/>
        </w:rPr>
      </w:pPr>
    </w:p>
    <w:p w14:paraId="4C026178"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1262179B"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12. Lệnh vận chuyển dùng cho phương tiện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6163E" w:rsidRPr="00F6163E" w14:paraId="21B29250" w14:textId="77777777" w:rsidTr="00F6163E">
        <w:trPr>
          <w:trHeight w:val="920"/>
        </w:trPr>
        <w:tc>
          <w:tcPr>
            <w:tcW w:w="1889" w:type="pct"/>
          </w:tcPr>
          <w:p w14:paraId="58305512" w14:textId="77777777" w:rsidR="00F6163E" w:rsidRPr="00F6163E" w:rsidRDefault="00F6163E" w:rsidP="00F6163E">
            <w:pPr>
              <w:jc w:val="center"/>
              <w:rPr>
                <w:rFonts w:ascii="Arial" w:hAnsi="Arial" w:cs="Arial"/>
                <w:b/>
                <w:sz w:val="20"/>
                <w:szCs w:val="20"/>
                <w:lang w:val="en-US"/>
              </w:rPr>
            </w:pPr>
            <w:r w:rsidRPr="00F6163E">
              <w:rPr>
                <w:rFonts w:ascii="Arial" w:hAnsi="Arial" w:cs="Arial"/>
                <w:b/>
                <w:sz w:val="20"/>
                <w:szCs w:val="20"/>
              </w:rPr>
              <w:t>TÊN ĐƠN VỊ ..............</w:t>
            </w:r>
            <w:r w:rsidRPr="00F6163E">
              <w:rPr>
                <w:rFonts w:ascii="Arial" w:hAnsi="Arial" w:cs="Arial"/>
                <w:b/>
                <w:sz w:val="20"/>
                <w:szCs w:val="20"/>
              </w:rPr>
              <w:br/>
              <w:t>Điện thoại ..............</w:t>
            </w:r>
            <w:r w:rsidRPr="00F6163E">
              <w:rPr>
                <w:rFonts w:ascii="Arial" w:hAnsi="Arial" w:cs="Arial"/>
                <w:b/>
                <w:sz w:val="20"/>
                <w:szCs w:val="20"/>
              </w:rPr>
              <w:br/>
            </w:r>
            <w:r w:rsidRPr="00F6163E">
              <w:rPr>
                <w:rFonts w:ascii="Arial" w:hAnsi="Arial" w:cs="Arial"/>
                <w:sz w:val="20"/>
                <w:szCs w:val="20"/>
                <w:vertAlign w:val="superscript"/>
                <w:lang w:val="en-US"/>
              </w:rPr>
              <w:t>__________</w:t>
            </w:r>
          </w:p>
          <w:p w14:paraId="513C837B"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rPr>
              <w:t>Số: .../20../LVC</w:t>
            </w:r>
          </w:p>
        </w:tc>
        <w:tc>
          <w:tcPr>
            <w:tcW w:w="3111" w:type="pct"/>
          </w:tcPr>
          <w:p w14:paraId="198CEDC3"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lang w:val="en-US"/>
              </w:rPr>
              <w:t>________________________</w:t>
            </w:r>
          </w:p>
          <w:p w14:paraId="4E8A10C7"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lang w:val="en-US"/>
              </w:rPr>
              <w:t>.....</w:t>
            </w:r>
            <w:r w:rsidRPr="00F6163E">
              <w:rPr>
                <w:rFonts w:ascii="Arial" w:hAnsi="Arial" w:cs="Arial"/>
                <w:i/>
                <w:sz w:val="20"/>
                <w:szCs w:val="20"/>
              </w:rPr>
              <w:t xml:space="preserve">, ngày </w:t>
            </w:r>
            <w:r w:rsidRPr="00F6163E">
              <w:rPr>
                <w:rFonts w:ascii="Arial" w:hAnsi="Arial" w:cs="Arial"/>
                <w:sz w:val="20"/>
                <w:szCs w:val="20"/>
                <w:lang w:val="en-US"/>
              </w:rPr>
              <w:t>.....</w:t>
            </w:r>
            <w:r w:rsidRPr="00F6163E">
              <w:rPr>
                <w:rFonts w:ascii="Arial" w:hAnsi="Arial" w:cs="Arial"/>
                <w:i/>
                <w:sz w:val="20"/>
                <w:szCs w:val="20"/>
              </w:rPr>
              <w:t xml:space="preserve"> tháng </w:t>
            </w:r>
            <w:r w:rsidRPr="00F6163E">
              <w:rPr>
                <w:rFonts w:ascii="Arial" w:hAnsi="Arial" w:cs="Arial"/>
                <w:sz w:val="20"/>
                <w:szCs w:val="20"/>
                <w:lang w:val="en-US"/>
              </w:rPr>
              <w:t>.....</w:t>
            </w:r>
            <w:r w:rsidRPr="00F6163E">
              <w:rPr>
                <w:rFonts w:ascii="Arial" w:hAnsi="Arial" w:cs="Arial"/>
                <w:i/>
                <w:sz w:val="20"/>
                <w:szCs w:val="20"/>
              </w:rPr>
              <w:t xml:space="preserve"> năm </w:t>
            </w:r>
            <w:r w:rsidRPr="00F6163E">
              <w:rPr>
                <w:rFonts w:ascii="Arial" w:hAnsi="Arial" w:cs="Arial"/>
                <w:sz w:val="20"/>
                <w:szCs w:val="20"/>
                <w:lang w:val="en-US"/>
              </w:rPr>
              <w:t>.....</w:t>
            </w:r>
          </w:p>
        </w:tc>
      </w:tr>
    </w:tbl>
    <w:p w14:paraId="5AA3CFBE" w14:textId="77777777" w:rsidR="00F6163E" w:rsidRPr="00F6163E" w:rsidRDefault="00F6163E" w:rsidP="00F6163E">
      <w:pPr>
        <w:jc w:val="center"/>
        <w:rPr>
          <w:rFonts w:ascii="Arial" w:hAnsi="Arial" w:cs="Arial"/>
          <w:b/>
          <w:sz w:val="20"/>
          <w:szCs w:val="20"/>
        </w:rPr>
      </w:pPr>
    </w:p>
    <w:p w14:paraId="59658D34" w14:textId="77777777" w:rsidR="00F6163E" w:rsidRPr="00F6163E" w:rsidRDefault="00F6163E" w:rsidP="00F6163E">
      <w:pPr>
        <w:jc w:val="center"/>
        <w:rPr>
          <w:rFonts w:ascii="Arial" w:hAnsi="Arial" w:cs="Arial"/>
          <w:b/>
          <w:sz w:val="20"/>
          <w:szCs w:val="20"/>
        </w:rPr>
      </w:pPr>
    </w:p>
    <w:p w14:paraId="27E6F44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LỆNH VẬN CHUYỂN </w:t>
      </w:r>
      <w:r w:rsidRPr="00F6163E">
        <w:rPr>
          <w:rFonts w:ascii="Arial" w:hAnsi="Arial" w:cs="Arial"/>
          <w:b/>
          <w:sz w:val="20"/>
          <w:szCs w:val="20"/>
        </w:rPr>
        <w:br/>
        <w:t xml:space="preserve">Dùng cho phương tiện vận tải hành khách </w:t>
      </w:r>
      <w:r w:rsidRPr="00F6163E">
        <w:rPr>
          <w:rFonts w:ascii="Arial" w:hAnsi="Arial" w:cs="Arial"/>
          <w:b/>
          <w:sz w:val="20"/>
          <w:szCs w:val="20"/>
        </w:rPr>
        <w:br/>
        <w:t>cố định giữa Việt Nam và Campuchia</w:t>
      </w:r>
    </w:p>
    <w:p w14:paraId="623659AD"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5A1B34C9" w14:textId="77777777" w:rsidR="00F6163E" w:rsidRPr="00F6163E" w:rsidRDefault="00F6163E" w:rsidP="00F6163E">
      <w:pPr>
        <w:jc w:val="center"/>
        <w:rPr>
          <w:rFonts w:ascii="Arial" w:hAnsi="Arial" w:cs="Arial"/>
          <w:b/>
          <w:sz w:val="20"/>
          <w:szCs w:val="20"/>
        </w:rPr>
      </w:pPr>
    </w:p>
    <w:p w14:paraId="60C4F54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Có giá trị từ ngày ............... đến ngày ...............</w:t>
      </w:r>
    </w:p>
    <w:p w14:paraId="7F02CB6E" w14:textId="77777777" w:rsidR="00F6163E" w:rsidRPr="00F6163E" w:rsidRDefault="00F6163E" w:rsidP="00F6163E">
      <w:pPr>
        <w:jc w:val="center"/>
        <w:rPr>
          <w:rFonts w:ascii="Arial" w:hAnsi="Arial" w:cs="Arial"/>
          <w:sz w:val="20"/>
          <w:szCs w:val="20"/>
        </w:rPr>
      </w:pPr>
    </w:p>
    <w:tbl>
      <w:tblPr>
        <w:tblW w:w="5003" w:type="pct"/>
        <w:tblInd w:w="-3" w:type="dxa"/>
        <w:tblBorders>
          <w:insideV w:val="single" w:sz="4" w:space="0" w:color="auto"/>
        </w:tblBorders>
        <w:tblCellMar>
          <w:left w:w="0" w:type="dxa"/>
          <w:right w:w="0" w:type="dxa"/>
        </w:tblCellMar>
        <w:tblLook w:val="0000" w:firstRow="0" w:lastRow="0" w:firstColumn="0" w:lastColumn="0" w:noHBand="0" w:noVBand="0"/>
      </w:tblPr>
      <w:tblGrid>
        <w:gridCol w:w="1002"/>
        <w:gridCol w:w="186"/>
        <w:gridCol w:w="2184"/>
        <w:gridCol w:w="2563"/>
        <w:gridCol w:w="1328"/>
        <w:gridCol w:w="1762"/>
      </w:tblGrid>
      <w:tr w:rsidR="00F6163E" w:rsidRPr="00F6163E" w14:paraId="0DA899AD" w14:textId="77777777" w:rsidTr="00F6163E">
        <w:tc>
          <w:tcPr>
            <w:tcW w:w="555" w:type="pct"/>
            <w:tcBorders>
              <w:top w:val="single" w:sz="2" w:space="0" w:color="auto"/>
              <w:left w:val="single" w:sz="2" w:space="0" w:color="auto"/>
              <w:bottom w:val="nil"/>
              <w:right w:val="nil"/>
            </w:tcBorders>
            <w:shd w:val="clear" w:color="auto" w:fill="auto"/>
          </w:tcPr>
          <w:p w14:paraId="294339F7"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Cấp cho </w:t>
            </w:r>
          </w:p>
          <w:p w14:paraId="13138E14" w14:textId="77777777" w:rsidR="00F6163E" w:rsidRPr="00F6163E" w:rsidRDefault="00F6163E" w:rsidP="00F6163E">
            <w:pPr>
              <w:rPr>
                <w:rFonts w:ascii="Arial" w:hAnsi="Arial" w:cs="Arial"/>
                <w:sz w:val="20"/>
                <w:szCs w:val="20"/>
              </w:rPr>
            </w:pPr>
          </w:p>
        </w:tc>
        <w:tc>
          <w:tcPr>
            <w:tcW w:w="3466" w:type="pct"/>
            <w:gridSpan w:val="4"/>
            <w:tcBorders>
              <w:top w:val="single" w:sz="2" w:space="0" w:color="auto"/>
              <w:left w:val="nil"/>
              <w:bottom w:val="nil"/>
              <w:right w:val="single" w:sz="2" w:space="0" w:color="auto"/>
            </w:tcBorders>
            <w:shd w:val="clear" w:color="auto" w:fill="auto"/>
            <w:vAlign w:val="bottom"/>
          </w:tcPr>
          <w:p w14:paraId="703E4478" w14:textId="77777777" w:rsidR="00F6163E" w:rsidRPr="00F6163E" w:rsidRDefault="00F6163E" w:rsidP="00F6163E">
            <w:pPr>
              <w:rPr>
                <w:rFonts w:ascii="Arial" w:hAnsi="Arial" w:cs="Arial"/>
                <w:sz w:val="20"/>
                <w:szCs w:val="20"/>
              </w:rPr>
            </w:pPr>
            <w:r w:rsidRPr="00F6163E">
              <w:rPr>
                <w:rFonts w:ascii="Arial" w:hAnsi="Arial" w:cs="Arial"/>
                <w:sz w:val="20"/>
                <w:szCs w:val="20"/>
              </w:rPr>
              <w:t>Lái xe 1: .............................. hạng GPLX: ..............................</w:t>
            </w:r>
          </w:p>
          <w:p w14:paraId="1FD59A12" w14:textId="77777777" w:rsidR="00F6163E" w:rsidRPr="00F6163E" w:rsidRDefault="00F6163E" w:rsidP="00F6163E">
            <w:pPr>
              <w:rPr>
                <w:rFonts w:ascii="Arial" w:hAnsi="Arial" w:cs="Arial"/>
                <w:sz w:val="20"/>
                <w:szCs w:val="20"/>
              </w:rPr>
            </w:pPr>
            <w:r w:rsidRPr="00F6163E">
              <w:rPr>
                <w:rFonts w:ascii="Arial" w:hAnsi="Arial" w:cs="Arial"/>
                <w:sz w:val="20"/>
                <w:szCs w:val="20"/>
              </w:rPr>
              <w:t>Lái xe 2: .............................. hạng GPLX: ..............................</w:t>
            </w:r>
          </w:p>
          <w:p w14:paraId="60845C5C" w14:textId="77777777" w:rsidR="00F6163E" w:rsidRPr="00F6163E" w:rsidRDefault="00F6163E" w:rsidP="00F6163E">
            <w:pPr>
              <w:rPr>
                <w:rFonts w:ascii="Arial" w:hAnsi="Arial" w:cs="Arial"/>
                <w:sz w:val="20"/>
                <w:szCs w:val="20"/>
              </w:rPr>
            </w:pPr>
            <w:r w:rsidRPr="00F6163E">
              <w:rPr>
                <w:rFonts w:ascii="Arial" w:hAnsi="Arial" w:cs="Arial"/>
                <w:sz w:val="20"/>
                <w:szCs w:val="20"/>
              </w:rPr>
              <w:t>Nhân viên phục vụ trên xe: ............................................................</w:t>
            </w:r>
          </w:p>
        </w:tc>
        <w:tc>
          <w:tcPr>
            <w:tcW w:w="976" w:type="pct"/>
            <w:tcBorders>
              <w:top w:val="single" w:sz="2" w:space="0" w:color="auto"/>
              <w:left w:val="single" w:sz="2" w:space="0" w:color="auto"/>
              <w:bottom w:val="single" w:sz="2" w:space="0" w:color="auto"/>
              <w:right w:val="single" w:sz="2" w:space="0" w:color="auto"/>
            </w:tcBorders>
            <w:shd w:val="clear" w:color="auto" w:fill="auto"/>
          </w:tcPr>
          <w:p w14:paraId="50D81BA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Thủ trưởng đơn vị (Ký tên, đóng dấu)</w:t>
            </w:r>
          </w:p>
        </w:tc>
      </w:tr>
      <w:tr w:rsidR="00F6163E" w:rsidRPr="00F6163E" w14:paraId="4381CF46" w14:textId="77777777" w:rsidTr="00F6163E">
        <w:tc>
          <w:tcPr>
            <w:tcW w:w="4021" w:type="pct"/>
            <w:gridSpan w:val="5"/>
            <w:tcBorders>
              <w:top w:val="nil"/>
              <w:left w:val="single" w:sz="2" w:space="0" w:color="auto"/>
              <w:bottom w:val="single" w:sz="2" w:space="0" w:color="auto"/>
              <w:right w:val="single" w:sz="2" w:space="0" w:color="auto"/>
            </w:tcBorders>
            <w:shd w:val="clear" w:color="auto" w:fill="auto"/>
            <w:vAlign w:val="bottom"/>
          </w:tcPr>
          <w:p w14:paraId="181C3F71" w14:textId="77777777" w:rsidR="00F6163E" w:rsidRPr="00F6163E" w:rsidRDefault="00F6163E" w:rsidP="00F6163E">
            <w:pPr>
              <w:rPr>
                <w:rFonts w:ascii="Arial" w:hAnsi="Arial" w:cs="Arial"/>
                <w:sz w:val="20"/>
                <w:szCs w:val="20"/>
              </w:rPr>
            </w:pPr>
            <w:r w:rsidRPr="00F6163E">
              <w:rPr>
                <w:rFonts w:ascii="Arial" w:hAnsi="Arial" w:cs="Arial"/>
                <w:sz w:val="20"/>
                <w:szCs w:val="20"/>
              </w:rPr>
              <w:t>Biển số đăng ký: ............... Số ghế theo ĐK: ............... Lo</w:t>
            </w:r>
            <w:r w:rsidRPr="00F6163E">
              <w:rPr>
                <w:rFonts w:ascii="Arial" w:hAnsi="Arial" w:cs="Arial"/>
                <w:sz w:val="20"/>
                <w:szCs w:val="20"/>
                <w:lang w:val="en-US"/>
              </w:rPr>
              <w:t>ạ</w:t>
            </w:r>
            <w:r w:rsidRPr="00F6163E">
              <w:rPr>
                <w:rFonts w:ascii="Arial" w:hAnsi="Arial" w:cs="Arial"/>
                <w:sz w:val="20"/>
                <w:szCs w:val="20"/>
              </w:rPr>
              <w:t xml:space="preserve">i xe: </w:t>
            </w:r>
            <w:r w:rsidRPr="00F6163E">
              <w:rPr>
                <w:rFonts w:ascii="Arial" w:hAnsi="Arial" w:cs="Arial"/>
                <w:sz w:val="20"/>
                <w:szCs w:val="20"/>
                <w:lang w:val="en-US"/>
              </w:rPr>
              <w:t>...............</w:t>
            </w:r>
          </w:p>
          <w:p w14:paraId="0EBA915E"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Bến đi, bến đến: </w:t>
            </w:r>
            <w:r w:rsidRPr="00F6163E">
              <w:rPr>
                <w:rFonts w:ascii="Arial" w:hAnsi="Arial" w:cs="Arial"/>
                <w:sz w:val="20"/>
                <w:szCs w:val="20"/>
                <w:lang w:val="en-US"/>
              </w:rPr>
              <w:t>..........................................................................................</w:t>
            </w:r>
          </w:p>
          <w:p w14:paraId="26678949" w14:textId="77777777" w:rsidR="00F6163E" w:rsidRPr="00F6163E" w:rsidRDefault="00F6163E" w:rsidP="00F6163E">
            <w:pPr>
              <w:rPr>
                <w:rFonts w:ascii="Arial" w:hAnsi="Arial" w:cs="Arial"/>
                <w:sz w:val="20"/>
                <w:szCs w:val="20"/>
              </w:rPr>
            </w:pPr>
            <w:r w:rsidRPr="00F6163E">
              <w:rPr>
                <w:rFonts w:ascii="Arial" w:hAnsi="Arial" w:cs="Arial"/>
                <w:sz w:val="20"/>
                <w:szCs w:val="20"/>
              </w:rPr>
              <w:t xml:space="preserve">Hành trình tuyến: </w:t>
            </w:r>
            <w:r w:rsidRPr="00F6163E">
              <w:rPr>
                <w:rFonts w:ascii="Arial" w:hAnsi="Arial" w:cs="Arial"/>
                <w:sz w:val="20"/>
                <w:szCs w:val="20"/>
                <w:lang w:val="en-US"/>
              </w:rPr>
              <w:t>..........................................................................................</w:t>
            </w:r>
          </w:p>
        </w:tc>
        <w:tc>
          <w:tcPr>
            <w:tcW w:w="976" w:type="pct"/>
            <w:tcBorders>
              <w:top w:val="single" w:sz="2" w:space="0" w:color="auto"/>
              <w:left w:val="single" w:sz="2" w:space="0" w:color="auto"/>
              <w:bottom w:val="single" w:sz="2" w:space="0" w:color="auto"/>
              <w:right w:val="single" w:sz="2" w:space="0" w:color="auto"/>
            </w:tcBorders>
            <w:shd w:val="clear" w:color="auto" w:fill="auto"/>
          </w:tcPr>
          <w:p w14:paraId="6D0A699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Cán bộ kiểm tra kiểm tra xe</w:t>
            </w:r>
          </w:p>
        </w:tc>
      </w:tr>
      <w:tr w:rsidR="00F6163E" w:rsidRPr="00F6163E" w14:paraId="41FB6886"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658" w:type="pct"/>
            <w:gridSpan w:val="2"/>
            <w:tcBorders>
              <w:top w:val="single" w:sz="2" w:space="0" w:color="auto"/>
            </w:tcBorders>
            <w:shd w:val="clear" w:color="auto" w:fill="auto"/>
            <w:vAlign w:val="center"/>
          </w:tcPr>
          <w:p w14:paraId="65F98F5D"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Lượt xe thực hiện</w:t>
            </w:r>
          </w:p>
        </w:tc>
        <w:tc>
          <w:tcPr>
            <w:tcW w:w="1210" w:type="pct"/>
            <w:tcBorders>
              <w:top w:val="single" w:sz="2" w:space="0" w:color="auto"/>
            </w:tcBorders>
            <w:shd w:val="clear" w:color="auto" w:fill="auto"/>
            <w:vAlign w:val="center"/>
          </w:tcPr>
          <w:p w14:paraId="31FDC1F2"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Bến xe đi, đến</w:t>
            </w:r>
          </w:p>
        </w:tc>
        <w:tc>
          <w:tcPr>
            <w:tcW w:w="1420" w:type="pct"/>
            <w:tcBorders>
              <w:top w:val="single" w:sz="2" w:space="0" w:color="auto"/>
            </w:tcBorders>
            <w:shd w:val="clear" w:color="auto" w:fill="auto"/>
            <w:vAlign w:val="center"/>
          </w:tcPr>
          <w:p w14:paraId="6F062E9D"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Giờ xe chạy</w:t>
            </w:r>
          </w:p>
        </w:tc>
        <w:tc>
          <w:tcPr>
            <w:tcW w:w="736" w:type="pct"/>
            <w:tcBorders>
              <w:top w:val="single" w:sz="2" w:space="0" w:color="auto"/>
            </w:tcBorders>
            <w:shd w:val="clear" w:color="auto" w:fill="auto"/>
            <w:vAlign w:val="center"/>
          </w:tcPr>
          <w:p w14:paraId="5B3724B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Số khách</w:t>
            </w:r>
          </w:p>
        </w:tc>
        <w:tc>
          <w:tcPr>
            <w:tcW w:w="976" w:type="pct"/>
            <w:shd w:val="clear" w:color="auto" w:fill="auto"/>
            <w:vAlign w:val="center"/>
          </w:tcPr>
          <w:p w14:paraId="6D89291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Bến xe</w:t>
            </w:r>
            <w:r w:rsidRPr="00F6163E">
              <w:rPr>
                <w:rFonts w:ascii="Arial" w:hAnsi="Arial" w:cs="Arial"/>
                <w:sz w:val="20"/>
                <w:szCs w:val="20"/>
              </w:rPr>
              <w:br/>
              <w:t>(Ký tên, đóng dấu)</w:t>
            </w:r>
          </w:p>
        </w:tc>
      </w:tr>
      <w:tr w:rsidR="00F6163E" w:rsidRPr="00F6163E" w14:paraId="06CBBDB7"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658" w:type="pct"/>
            <w:gridSpan w:val="2"/>
            <w:vMerge w:val="restart"/>
            <w:shd w:val="clear" w:color="auto" w:fill="auto"/>
            <w:vAlign w:val="center"/>
          </w:tcPr>
          <w:p w14:paraId="64E5A3A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Lượt đi</w:t>
            </w:r>
          </w:p>
        </w:tc>
        <w:tc>
          <w:tcPr>
            <w:tcW w:w="1210" w:type="pct"/>
            <w:shd w:val="clear" w:color="auto" w:fill="auto"/>
            <w:vAlign w:val="center"/>
          </w:tcPr>
          <w:p w14:paraId="58C37E94" w14:textId="77777777" w:rsidR="00F6163E" w:rsidRPr="00F6163E" w:rsidRDefault="00F6163E" w:rsidP="00F6163E">
            <w:pPr>
              <w:rPr>
                <w:rFonts w:ascii="Arial" w:hAnsi="Arial" w:cs="Arial"/>
                <w:sz w:val="20"/>
                <w:szCs w:val="20"/>
                <w:lang w:val="en-US"/>
              </w:rPr>
            </w:pPr>
            <w:r w:rsidRPr="00F6163E">
              <w:rPr>
                <w:rFonts w:ascii="Arial" w:hAnsi="Arial" w:cs="Arial"/>
                <w:sz w:val="20"/>
                <w:szCs w:val="20"/>
              </w:rPr>
              <w:t>Bến xe đi:</w:t>
            </w:r>
            <w:r w:rsidRPr="00F6163E">
              <w:rPr>
                <w:rFonts w:ascii="Arial" w:hAnsi="Arial" w:cs="Arial"/>
                <w:sz w:val="20"/>
                <w:szCs w:val="20"/>
                <w:lang w:val="en-US"/>
              </w:rPr>
              <w:t>……</w:t>
            </w:r>
          </w:p>
        </w:tc>
        <w:tc>
          <w:tcPr>
            <w:tcW w:w="1420" w:type="pct"/>
            <w:shd w:val="clear" w:color="auto" w:fill="auto"/>
            <w:vAlign w:val="center"/>
          </w:tcPr>
          <w:p w14:paraId="5EDBCFDA" w14:textId="77777777" w:rsidR="00F6163E" w:rsidRPr="00F6163E" w:rsidRDefault="00F6163E" w:rsidP="00F6163E">
            <w:pPr>
              <w:rPr>
                <w:rFonts w:ascii="Arial" w:hAnsi="Arial" w:cs="Arial"/>
                <w:sz w:val="20"/>
                <w:szCs w:val="20"/>
              </w:rPr>
            </w:pPr>
            <w:r w:rsidRPr="00F6163E">
              <w:rPr>
                <w:rFonts w:ascii="Arial" w:hAnsi="Arial" w:cs="Arial"/>
                <w:sz w:val="20"/>
                <w:szCs w:val="20"/>
              </w:rPr>
              <w:t>xuất bến .... giờ...ngày</w:t>
            </w:r>
          </w:p>
        </w:tc>
        <w:tc>
          <w:tcPr>
            <w:tcW w:w="736" w:type="pct"/>
            <w:shd w:val="clear" w:color="auto" w:fill="auto"/>
            <w:vAlign w:val="center"/>
          </w:tcPr>
          <w:p w14:paraId="31C1C11A" w14:textId="77777777" w:rsidR="00F6163E" w:rsidRPr="00F6163E" w:rsidRDefault="00F6163E" w:rsidP="00F6163E">
            <w:pPr>
              <w:rPr>
                <w:rFonts w:ascii="Arial" w:hAnsi="Arial" w:cs="Arial"/>
                <w:sz w:val="20"/>
                <w:szCs w:val="20"/>
              </w:rPr>
            </w:pPr>
          </w:p>
        </w:tc>
        <w:tc>
          <w:tcPr>
            <w:tcW w:w="976" w:type="pct"/>
            <w:shd w:val="clear" w:color="auto" w:fill="auto"/>
            <w:vAlign w:val="center"/>
          </w:tcPr>
          <w:p w14:paraId="7119D34A" w14:textId="77777777" w:rsidR="00F6163E" w:rsidRPr="00F6163E" w:rsidRDefault="00F6163E" w:rsidP="00F6163E">
            <w:pPr>
              <w:rPr>
                <w:rFonts w:ascii="Arial" w:hAnsi="Arial" w:cs="Arial"/>
                <w:sz w:val="20"/>
                <w:szCs w:val="20"/>
              </w:rPr>
            </w:pPr>
          </w:p>
        </w:tc>
      </w:tr>
      <w:tr w:rsidR="00F6163E" w:rsidRPr="00F6163E" w14:paraId="52FD3D6F"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658" w:type="pct"/>
            <w:gridSpan w:val="2"/>
            <w:vMerge/>
            <w:shd w:val="clear" w:color="auto" w:fill="auto"/>
            <w:vAlign w:val="center"/>
          </w:tcPr>
          <w:p w14:paraId="5139C476" w14:textId="77777777" w:rsidR="00F6163E" w:rsidRPr="00F6163E" w:rsidRDefault="00F6163E" w:rsidP="00F6163E">
            <w:pPr>
              <w:jc w:val="center"/>
              <w:rPr>
                <w:rFonts w:ascii="Arial" w:hAnsi="Arial" w:cs="Arial"/>
                <w:sz w:val="20"/>
                <w:szCs w:val="20"/>
              </w:rPr>
            </w:pPr>
          </w:p>
        </w:tc>
        <w:tc>
          <w:tcPr>
            <w:tcW w:w="1210" w:type="pct"/>
            <w:shd w:val="clear" w:color="auto" w:fill="auto"/>
            <w:vAlign w:val="center"/>
          </w:tcPr>
          <w:p w14:paraId="3032B870" w14:textId="77777777" w:rsidR="00F6163E" w:rsidRPr="00F6163E" w:rsidRDefault="00F6163E" w:rsidP="00F6163E">
            <w:pPr>
              <w:rPr>
                <w:rFonts w:ascii="Arial" w:hAnsi="Arial" w:cs="Arial"/>
                <w:sz w:val="20"/>
                <w:szCs w:val="20"/>
              </w:rPr>
            </w:pPr>
            <w:r w:rsidRPr="00F6163E">
              <w:rPr>
                <w:rFonts w:ascii="Arial" w:hAnsi="Arial" w:cs="Arial"/>
                <w:sz w:val="20"/>
                <w:szCs w:val="20"/>
              </w:rPr>
              <w:t>Bến xe nơi đến:....</w:t>
            </w:r>
          </w:p>
        </w:tc>
        <w:tc>
          <w:tcPr>
            <w:tcW w:w="1420" w:type="pct"/>
            <w:shd w:val="clear" w:color="auto" w:fill="auto"/>
            <w:vAlign w:val="center"/>
          </w:tcPr>
          <w:p w14:paraId="24DA64CD" w14:textId="77777777" w:rsidR="00F6163E" w:rsidRPr="00F6163E" w:rsidRDefault="00F6163E" w:rsidP="00F6163E">
            <w:pPr>
              <w:rPr>
                <w:rFonts w:ascii="Arial" w:hAnsi="Arial" w:cs="Arial"/>
                <w:sz w:val="20"/>
                <w:szCs w:val="20"/>
              </w:rPr>
            </w:pPr>
            <w:r w:rsidRPr="00F6163E">
              <w:rPr>
                <w:rFonts w:ascii="Arial" w:hAnsi="Arial" w:cs="Arial"/>
                <w:sz w:val="20"/>
                <w:szCs w:val="20"/>
              </w:rPr>
              <w:t>đến bến .... giờ...ngày...</w:t>
            </w:r>
          </w:p>
        </w:tc>
        <w:tc>
          <w:tcPr>
            <w:tcW w:w="736" w:type="pct"/>
            <w:shd w:val="clear" w:color="auto" w:fill="auto"/>
            <w:vAlign w:val="center"/>
          </w:tcPr>
          <w:p w14:paraId="6959C438" w14:textId="77777777" w:rsidR="00F6163E" w:rsidRPr="00F6163E" w:rsidRDefault="00F6163E" w:rsidP="00F6163E">
            <w:pPr>
              <w:rPr>
                <w:rFonts w:ascii="Arial" w:hAnsi="Arial" w:cs="Arial"/>
                <w:sz w:val="20"/>
                <w:szCs w:val="20"/>
              </w:rPr>
            </w:pPr>
          </w:p>
        </w:tc>
        <w:tc>
          <w:tcPr>
            <w:tcW w:w="976" w:type="pct"/>
            <w:shd w:val="clear" w:color="auto" w:fill="auto"/>
            <w:vAlign w:val="center"/>
          </w:tcPr>
          <w:p w14:paraId="33C97794" w14:textId="77777777" w:rsidR="00F6163E" w:rsidRPr="00F6163E" w:rsidRDefault="00F6163E" w:rsidP="00F6163E">
            <w:pPr>
              <w:rPr>
                <w:rFonts w:ascii="Arial" w:hAnsi="Arial" w:cs="Arial"/>
                <w:sz w:val="20"/>
                <w:szCs w:val="20"/>
              </w:rPr>
            </w:pPr>
          </w:p>
        </w:tc>
      </w:tr>
      <w:tr w:rsidR="00F6163E" w:rsidRPr="00F6163E" w14:paraId="6CE2189D"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658" w:type="pct"/>
            <w:gridSpan w:val="2"/>
            <w:vMerge w:val="restart"/>
            <w:shd w:val="clear" w:color="auto" w:fill="auto"/>
            <w:vAlign w:val="center"/>
          </w:tcPr>
          <w:p w14:paraId="582AAEE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Lượt về</w:t>
            </w:r>
          </w:p>
        </w:tc>
        <w:tc>
          <w:tcPr>
            <w:tcW w:w="1210" w:type="pct"/>
            <w:shd w:val="clear" w:color="auto" w:fill="auto"/>
            <w:vAlign w:val="center"/>
          </w:tcPr>
          <w:p w14:paraId="7884BD1D" w14:textId="77777777" w:rsidR="00F6163E" w:rsidRPr="00F6163E" w:rsidRDefault="00F6163E" w:rsidP="00F6163E">
            <w:pPr>
              <w:rPr>
                <w:rFonts w:ascii="Arial" w:hAnsi="Arial" w:cs="Arial"/>
                <w:sz w:val="20"/>
                <w:szCs w:val="20"/>
              </w:rPr>
            </w:pPr>
            <w:r w:rsidRPr="00F6163E">
              <w:rPr>
                <w:rFonts w:ascii="Arial" w:hAnsi="Arial" w:cs="Arial"/>
                <w:sz w:val="20"/>
                <w:szCs w:val="20"/>
              </w:rPr>
              <w:t>B</w:t>
            </w:r>
            <w:r w:rsidRPr="00F6163E">
              <w:rPr>
                <w:rFonts w:ascii="Arial" w:hAnsi="Arial" w:cs="Arial"/>
                <w:sz w:val="20"/>
                <w:szCs w:val="20"/>
                <w:lang w:val="en-US"/>
              </w:rPr>
              <w:t>ế</w:t>
            </w:r>
            <w:r w:rsidRPr="00F6163E">
              <w:rPr>
                <w:rFonts w:ascii="Arial" w:hAnsi="Arial" w:cs="Arial"/>
                <w:sz w:val="20"/>
                <w:szCs w:val="20"/>
              </w:rPr>
              <w:t>n xe đi:</w:t>
            </w:r>
            <w:r w:rsidRPr="00F6163E">
              <w:rPr>
                <w:rFonts w:ascii="Arial" w:hAnsi="Arial" w:cs="Arial"/>
                <w:sz w:val="20"/>
                <w:szCs w:val="20"/>
                <w:lang w:val="en-US"/>
              </w:rPr>
              <w:t>……</w:t>
            </w:r>
          </w:p>
        </w:tc>
        <w:tc>
          <w:tcPr>
            <w:tcW w:w="1420" w:type="pct"/>
            <w:shd w:val="clear" w:color="auto" w:fill="auto"/>
            <w:vAlign w:val="center"/>
          </w:tcPr>
          <w:p w14:paraId="175802A4" w14:textId="77777777" w:rsidR="00F6163E" w:rsidRPr="00F6163E" w:rsidRDefault="00F6163E" w:rsidP="00F6163E">
            <w:pPr>
              <w:rPr>
                <w:rFonts w:ascii="Arial" w:hAnsi="Arial" w:cs="Arial"/>
                <w:sz w:val="20"/>
                <w:szCs w:val="20"/>
              </w:rPr>
            </w:pPr>
            <w:r w:rsidRPr="00F6163E">
              <w:rPr>
                <w:rFonts w:ascii="Arial" w:hAnsi="Arial" w:cs="Arial"/>
                <w:sz w:val="20"/>
                <w:szCs w:val="20"/>
              </w:rPr>
              <w:t>xuất bến.... giờ...ngày...</w:t>
            </w:r>
          </w:p>
        </w:tc>
        <w:tc>
          <w:tcPr>
            <w:tcW w:w="736" w:type="pct"/>
            <w:shd w:val="clear" w:color="auto" w:fill="auto"/>
            <w:vAlign w:val="center"/>
          </w:tcPr>
          <w:p w14:paraId="2669FFDB" w14:textId="77777777" w:rsidR="00F6163E" w:rsidRPr="00F6163E" w:rsidRDefault="00F6163E" w:rsidP="00F6163E">
            <w:pPr>
              <w:rPr>
                <w:rFonts w:ascii="Arial" w:hAnsi="Arial" w:cs="Arial"/>
                <w:sz w:val="20"/>
                <w:szCs w:val="20"/>
              </w:rPr>
            </w:pPr>
          </w:p>
        </w:tc>
        <w:tc>
          <w:tcPr>
            <w:tcW w:w="976" w:type="pct"/>
            <w:shd w:val="clear" w:color="auto" w:fill="auto"/>
            <w:vAlign w:val="center"/>
          </w:tcPr>
          <w:p w14:paraId="4B8949D4" w14:textId="77777777" w:rsidR="00F6163E" w:rsidRPr="00F6163E" w:rsidRDefault="00F6163E" w:rsidP="00F6163E">
            <w:pPr>
              <w:rPr>
                <w:rFonts w:ascii="Arial" w:hAnsi="Arial" w:cs="Arial"/>
                <w:sz w:val="20"/>
                <w:szCs w:val="20"/>
              </w:rPr>
            </w:pPr>
          </w:p>
        </w:tc>
      </w:tr>
      <w:tr w:rsidR="00F6163E" w:rsidRPr="00F6163E" w14:paraId="11A8E178"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658" w:type="pct"/>
            <w:gridSpan w:val="2"/>
            <w:vMerge/>
            <w:shd w:val="clear" w:color="auto" w:fill="auto"/>
            <w:vAlign w:val="center"/>
          </w:tcPr>
          <w:p w14:paraId="38D72DA1" w14:textId="77777777" w:rsidR="00F6163E" w:rsidRPr="00F6163E" w:rsidRDefault="00F6163E" w:rsidP="00F6163E">
            <w:pPr>
              <w:rPr>
                <w:rFonts w:ascii="Arial" w:hAnsi="Arial" w:cs="Arial"/>
                <w:sz w:val="20"/>
                <w:szCs w:val="20"/>
              </w:rPr>
            </w:pPr>
          </w:p>
        </w:tc>
        <w:tc>
          <w:tcPr>
            <w:tcW w:w="1210" w:type="pct"/>
            <w:shd w:val="clear" w:color="auto" w:fill="auto"/>
            <w:vAlign w:val="center"/>
          </w:tcPr>
          <w:p w14:paraId="31FE573A" w14:textId="77777777" w:rsidR="00F6163E" w:rsidRPr="00F6163E" w:rsidRDefault="00F6163E" w:rsidP="00F6163E">
            <w:pPr>
              <w:rPr>
                <w:rFonts w:ascii="Arial" w:hAnsi="Arial" w:cs="Arial"/>
                <w:sz w:val="20"/>
                <w:szCs w:val="20"/>
              </w:rPr>
            </w:pPr>
            <w:r w:rsidRPr="00F6163E">
              <w:rPr>
                <w:rFonts w:ascii="Arial" w:hAnsi="Arial" w:cs="Arial"/>
                <w:sz w:val="20"/>
                <w:szCs w:val="20"/>
              </w:rPr>
              <w:t>Bến xe nơi đến: ...</w:t>
            </w:r>
          </w:p>
        </w:tc>
        <w:tc>
          <w:tcPr>
            <w:tcW w:w="1420" w:type="pct"/>
            <w:shd w:val="clear" w:color="auto" w:fill="auto"/>
            <w:vAlign w:val="center"/>
          </w:tcPr>
          <w:p w14:paraId="05650877" w14:textId="77777777" w:rsidR="00F6163E" w:rsidRPr="00F6163E" w:rsidRDefault="00F6163E" w:rsidP="00F6163E">
            <w:pPr>
              <w:rPr>
                <w:rFonts w:ascii="Arial" w:hAnsi="Arial" w:cs="Arial"/>
                <w:sz w:val="20"/>
                <w:szCs w:val="20"/>
              </w:rPr>
            </w:pPr>
            <w:r w:rsidRPr="00F6163E">
              <w:rPr>
                <w:rFonts w:ascii="Arial" w:hAnsi="Arial" w:cs="Arial"/>
                <w:sz w:val="20"/>
                <w:szCs w:val="20"/>
              </w:rPr>
              <w:t>đến bến.... giờ...ngày...</w:t>
            </w:r>
          </w:p>
        </w:tc>
        <w:tc>
          <w:tcPr>
            <w:tcW w:w="736" w:type="pct"/>
            <w:shd w:val="clear" w:color="auto" w:fill="auto"/>
            <w:vAlign w:val="center"/>
          </w:tcPr>
          <w:p w14:paraId="10028025" w14:textId="77777777" w:rsidR="00F6163E" w:rsidRPr="00F6163E" w:rsidRDefault="00F6163E" w:rsidP="00F6163E">
            <w:pPr>
              <w:rPr>
                <w:rFonts w:ascii="Arial" w:hAnsi="Arial" w:cs="Arial"/>
                <w:sz w:val="20"/>
                <w:szCs w:val="20"/>
              </w:rPr>
            </w:pPr>
          </w:p>
        </w:tc>
        <w:tc>
          <w:tcPr>
            <w:tcW w:w="976" w:type="pct"/>
            <w:shd w:val="clear" w:color="auto" w:fill="auto"/>
            <w:vAlign w:val="center"/>
          </w:tcPr>
          <w:p w14:paraId="4AFAC6C9" w14:textId="77777777" w:rsidR="00F6163E" w:rsidRPr="00F6163E" w:rsidRDefault="00F6163E" w:rsidP="00F6163E">
            <w:pPr>
              <w:rPr>
                <w:rFonts w:ascii="Arial" w:hAnsi="Arial" w:cs="Arial"/>
                <w:sz w:val="20"/>
                <w:szCs w:val="20"/>
              </w:rPr>
            </w:pPr>
          </w:p>
        </w:tc>
      </w:tr>
      <w:tr w:rsidR="00F6163E" w:rsidRPr="00F6163E" w14:paraId="0C5EB9BE" w14:textId="77777777" w:rsidTr="00F6163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1868" w:type="pct"/>
            <w:gridSpan w:val="3"/>
            <w:shd w:val="clear" w:color="auto" w:fill="auto"/>
          </w:tcPr>
          <w:p w14:paraId="16DE60E8"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LÁI XE 1 </w:t>
            </w:r>
            <w:r w:rsidRPr="00F6163E">
              <w:rPr>
                <w:rFonts w:ascii="Arial" w:hAnsi="Arial" w:cs="Arial"/>
                <w:sz w:val="20"/>
                <w:szCs w:val="20"/>
              </w:rPr>
              <w:br/>
              <w:t>(Ký và ghi rõ họ tên)</w:t>
            </w:r>
          </w:p>
        </w:tc>
        <w:tc>
          <w:tcPr>
            <w:tcW w:w="1420" w:type="pct"/>
            <w:shd w:val="clear" w:color="auto" w:fill="auto"/>
          </w:tcPr>
          <w:p w14:paraId="6C38737A"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LÁI XE 2 </w:t>
            </w:r>
            <w:r w:rsidRPr="00F6163E">
              <w:rPr>
                <w:rFonts w:ascii="Arial" w:hAnsi="Arial" w:cs="Arial"/>
                <w:sz w:val="20"/>
                <w:szCs w:val="20"/>
              </w:rPr>
              <w:br/>
              <w:t>(Ký và ghi rõ họ tên)</w:t>
            </w:r>
          </w:p>
        </w:tc>
        <w:tc>
          <w:tcPr>
            <w:tcW w:w="1712" w:type="pct"/>
            <w:gridSpan w:val="2"/>
            <w:shd w:val="clear" w:color="auto" w:fill="auto"/>
          </w:tcPr>
          <w:p w14:paraId="4CB30F4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 xml:space="preserve">NHÂN VIÊN PHỤC VỤ TRÊN XE </w:t>
            </w:r>
            <w:r w:rsidRPr="00F6163E">
              <w:rPr>
                <w:rFonts w:ascii="Arial" w:hAnsi="Arial" w:cs="Arial"/>
                <w:sz w:val="20"/>
                <w:szCs w:val="20"/>
              </w:rPr>
              <w:br/>
              <w:t>(Ký và ghi rõ họ tên)</w:t>
            </w:r>
          </w:p>
        </w:tc>
      </w:tr>
    </w:tbl>
    <w:p w14:paraId="29086D6A" w14:textId="77777777" w:rsidR="00F6163E" w:rsidRPr="00F6163E" w:rsidRDefault="00F6163E" w:rsidP="00F6163E">
      <w:pPr>
        <w:spacing w:after="120"/>
        <w:ind w:firstLine="720"/>
        <w:jc w:val="both"/>
        <w:rPr>
          <w:rFonts w:ascii="Arial" w:hAnsi="Arial" w:cs="Arial"/>
          <w:b/>
          <w:i/>
          <w:sz w:val="20"/>
          <w:szCs w:val="20"/>
        </w:rPr>
      </w:pPr>
      <w:r w:rsidRPr="00F6163E">
        <w:rPr>
          <w:rFonts w:ascii="Arial" w:hAnsi="Arial" w:cs="Arial"/>
          <w:b/>
          <w:i/>
          <w:sz w:val="20"/>
          <w:szCs w:val="20"/>
        </w:rPr>
        <w:t>* Ghi chú:</w:t>
      </w:r>
    </w:p>
    <w:p w14:paraId="435A489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Bến xe ghi vào ô ngày giờ đi đến, đóng dấu.</w:t>
      </w:r>
    </w:p>
    <w:p w14:paraId="79A05EF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Trên một tờ Lệnh vận chuyển chỉ được phép bố trí tối đa 4 lượt đi và 4 lượt về.</w:t>
      </w:r>
    </w:p>
    <w:p w14:paraId="1868F35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Ngoài các nội dung nêu trên, đơn vị kinh doanh vận tải bổ sung các nội dung khác để phục vụ công tác quản lý, điều hành của đơn vị.</w:t>
      </w:r>
    </w:p>
    <w:p w14:paraId="0D4C2BF2" w14:textId="77777777" w:rsidR="00F6163E" w:rsidRPr="00F6163E" w:rsidRDefault="00F6163E" w:rsidP="00F6163E">
      <w:pPr>
        <w:spacing w:after="120"/>
        <w:ind w:firstLine="720"/>
        <w:jc w:val="both"/>
        <w:rPr>
          <w:rFonts w:ascii="Arial" w:hAnsi="Arial" w:cs="Arial"/>
          <w:sz w:val="20"/>
          <w:szCs w:val="20"/>
        </w:rPr>
      </w:pPr>
    </w:p>
    <w:p w14:paraId="3E3EA680"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04865033"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13. Giấy đề nghị ngừng khai thác tuyến, ngừng phương tiện khai thác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636"/>
        <w:gridCol w:w="5390"/>
      </w:tblGrid>
      <w:tr w:rsidR="00F6163E" w:rsidRPr="00F6163E" w14:paraId="4A825938" w14:textId="77777777" w:rsidTr="00F6163E">
        <w:trPr>
          <w:trHeight w:val="920"/>
        </w:trPr>
        <w:tc>
          <w:tcPr>
            <w:tcW w:w="2014" w:type="pct"/>
          </w:tcPr>
          <w:p w14:paraId="2FBF63E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TÊN ĐƠN VỊ KINH DOANH VẬN TẢI </w:t>
            </w:r>
            <w:r w:rsidRPr="00F6163E">
              <w:rPr>
                <w:rFonts w:ascii="Arial" w:hAnsi="Arial" w:cs="Arial"/>
                <w:b/>
                <w:sz w:val="20"/>
                <w:szCs w:val="20"/>
              </w:rPr>
              <w:br/>
            </w:r>
            <w:r w:rsidRPr="00F6163E">
              <w:rPr>
                <w:rFonts w:ascii="Arial" w:hAnsi="Arial" w:cs="Arial"/>
                <w:sz w:val="20"/>
                <w:szCs w:val="20"/>
                <w:vertAlign w:val="superscript"/>
              </w:rPr>
              <w:t>_________</w:t>
            </w:r>
          </w:p>
          <w:p w14:paraId="5C67A726"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rPr>
              <w:t xml:space="preserve">Số: </w:t>
            </w:r>
            <w:r w:rsidRPr="00F6163E">
              <w:rPr>
                <w:rFonts w:ascii="Arial" w:hAnsi="Arial" w:cs="Arial"/>
                <w:sz w:val="20"/>
                <w:szCs w:val="20"/>
                <w:lang w:val="en-US"/>
              </w:rPr>
              <w:t>.../....</w:t>
            </w:r>
          </w:p>
        </w:tc>
        <w:tc>
          <w:tcPr>
            <w:tcW w:w="2986" w:type="pct"/>
          </w:tcPr>
          <w:p w14:paraId="0F8432AD"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lang w:val="en-US"/>
              </w:rPr>
              <w:t>________________________</w:t>
            </w:r>
          </w:p>
          <w:p w14:paraId="5D98D077"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lang w:val="en-US"/>
              </w:rPr>
              <w:t>....</w:t>
            </w:r>
            <w:r w:rsidRPr="00F6163E">
              <w:rPr>
                <w:rFonts w:ascii="Arial" w:hAnsi="Arial" w:cs="Arial"/>
                <w:i/>
                <w:sz w:val="20"/>
                <w:szCs w:val="20"/>
              </w:rPr>
              <w:t xml:space="preserve">, ngày </w:t>
            </w:r>
            <w:r w:rsidRPr="00F6163E">
              <w:rPr>
                <w:rFonts w:ascii="Arial" w:hAnsi="Arial" w:cs="Arial"/>
                <w:sz w:val="20"/>
                <w:szCs w:val="20"/>
                <w:lang w:val="en-US"/>
              </w:rPr>
              <w:t>....</w:t>
            </w:r>
            <w:r w:rsidRPr="00F6163E">
              <w:rPr>
                <w:rFonts w:ascii="Arial" w:hAnsi="Arial" w:cs="Arial"/>
                <w:i/>
                <w:sz w:val="20"/>
                <w:szCs w:val="20"/>
              </w:rPr>
              <w:t xml:space="preserve"> tháng </w:t>
            </w:r>
            <w:r w:rsidRPr="00F6163E">
              <w:rPr>
                <w:rFonts w:ascii="Arial" w:hAnsi="Arial" w:cs="Arial"/>
                <w:sz w:val="20"/>
                <w:szCs w:val="20"/>
                <w:lang w:val="en-US"/>
              </w:rPr>
              <w:t>....</w:t>
            </w:r>
            <w:r w:rsidRPr="00F6163E">
              <w:rPr>
                <w:rFonts w:ascii="Arial" w:hAnsi="Arial" w:cs="Arial"/>
                <w:i/>
                <w:sz w:val="20"/>
                <w:szCs w:val="20"/>
              </w:rPr>
              <w:t xml:space="preserve"> năm </w:t>
            </w:r>
            <w:r w:rsidRPr="00F6163E">
              <w:rPr>
                <w:rFonts w:ascii="Arial" w:hAnsi="Arial" w:cs="Arial"/>
                <w:sz w:val="20"/>
                <w:szCs w:val="20"/>
                <w:lang w:val="en-US"/>
              </w:rPr>
              <w:t>....</w:t>
            </w:r>
          </w:p>
        </w:tc>
      </w:tr>
    </w:tbl>
    <w:p w14:paraId="05A59A14" w14:textId="77777777" w:rsidR="00F6163E" w:rsidRPr="00F6163E" w:rsidRDefault="00F6163E" w:rsidP="00F6163E">
      <w:pPr>
        <w:jc w:val="center"/>
        <w:rPr>
          <w:rFonts w:ascii="Arial" w:hAnsi="Arial" w:cs="Arial"/>
          <w:b/>
          <w:sz w:val="20"/>
          <w:szCs w:val="20"/>
        </w:rPr>
      </w:pPr>
    </w:p>
    <w:p w14:paraId="3D14B7D9" w14:textId="77777777" w:rsidR="00F6163E" w:rsidRPr="00F6163E" w:rsidRDefault="00F6163E" w:rsidP="00F6163E">
      <w:pPr>
        <w:jc w:val="center"/>
        <w:rPr>
          <w:rFonts w:ascii="Arial" w:hAnsi="Arial" w:cs="Arial"/>
          <w:b/>
          <w:sz w:val="20"/>
          <w:szCs w:val="20"/>
        </w:rPr>
      </w:pPr>
    </w:p>
    <w:p w14:paraId="5EDDDDB7"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ĐỀ NGHỊ </w:t>
      </w:r>
      <w:r w:rsidRPr="00F6163E">
        <w:rPr>
          <w:rFonts w:ascii="Arial" w:hAnsi="Arial" w:cs="Arial"/>
          <w:b/>
          <w:sz w:val="20"/>
          <w:szCs w:val="20"/>
        </w:rPr>
        <w:br/>
        <w:t xml:space="preserve">NGỪNG KHAI THÁC TUYẾN/NGỪNG PHƯƠNG TIỆN </w:t>
      </w:r>
      <w:r w:rsidRPr="00F6163E">
        <w:rPr>
          <w:rFonts w:ascii="Arial" w:hAnsi="Arial" w:cs="Arial"/>
          <w:b/>
          <w:sz w:val="20"/>
          <w:szCs w:val="20"/>
        </w:rPr>
        <w:br/>
        <w:t>KHAI THÁC TUYẾN VẬN TẢI HÀNH KHÁCH CỐ ĐỊNH GIỮA VIỆT NAM VÀ CAMPUCHIA</w:t>
      </w:r>
    </w:p>
    <w:p w14:paraId="008FA62D"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21E6C705" w14:textId="77777777" w:rsidR="00F6163E" w:rsidRPr="00F6163E" w:rsidRDefault="00F6163E" w:rsidP="00F6163E">
      <w:pPr>
        <w:jc w:val="center"/>
        <w:rPr>
          <w:rFonts w:ascii="Arial" w:hAnsi="Arial" w:cs="Arial"/>
          <w:b/>
          <w:sz w:val="20"/>
          <w:szCs w:val="20"/>
        </w:rPr>
      </w:pPr>
    </w:p>
    <w:p w14:paraId="2D6DC6E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 Cục Đường bộ Việt Nam.</w:t>
      </w:r>
    </w:p>
    <w:p w14:paraId="6774B18B" w14:textId="77777777" w:rsidR="00F6163E" w:rsidRPr="00F6163E" w:rsidRDefault="00F6163E" w:rsidP="00F6163E">
      <w:pPr>
        <w:jc w:val="center"/>
        <w:rPr>
          <w:rFonts w:ascii="Arial" w:hAnsi="Arial" w:cs="Arial"/>
          <w:sz w:val="20"/>
          <w:szCs w:val="20"/>
        </w:rPr>
      </w:pPr>
    </w:p>
    <w:p w14:paraId="02CC225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Tên đơn vị kinh doanh vận tải: ..............................................................................</w:t>
      </w:r>
    </w:p>
    <w:p w14:paraId="6C4E108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Địa chỉ: .........................................................................................................................</w:t>
      </w:r>
    </w:p>
    <w:p w14:paraId="09DE3D8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Số điện thoại/số Fax: ...................................................................................................</w:t>
      </w:r>
    </w:p>
    <w:p w14:paraId="2DEC47E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4. Giấy phép vận tải đường bộ quốc tế Việt Nam - Campuchia số: ...................... ngày cấp:........... </w:t>
      </w:r>
    </w:p>
    <w:p w14:paraId="5C8E4DA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Kể từ ngày ...../...../..... , ...................... (đơn vị kinh doanh vận tải) sẽ ngừng khai thác tuyến/ngừng phương tiện khai thác tuyến vận tải hành khách cố định giữa Việt Nam và Campuchia.</w:t>
      </w:r>
    </w:p>
    <w:p w14:paraId="5A46652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6. Tên tuyến đề nghị ngừng khai thác (Đối với tuyến ngừng khai thác): .................................</w:t>
      </w:r>
    </w:p>
    <w:p w14:paraId="59A430D5"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7. Danh sách phương tiện ngừng khai thác tuyến: ..................................................................</w:t>
      </w:r>
    </w:p>
    <w:p w14:paraId="0AF25225"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3CB4F3F6" w14:textId="77777777" w:rsidTr="00F6163E">
        <w:tc>
          <w:tcPr>
            <w:tcW w:w="2504" w:type="pct"/>
          </w:tcPr>
          <w:p w14:paraId="0D460519" w14:textId="77777777" w:rsidR="00F6163E" w:rsidRPr="00F6163E" w:rsidRDefault="00F6163E" w:rsidP="00F6163E">
            <w:pPr>
              <w:rPr>
                <w:rFonts w:ascii="Arial" w:hAnsi="Arial" w:cs="Arial"/>
                <w:sz w:val="20"/>
                <w:szCs w:val="20"/>
              </w:rPr>
            </w:pPr>
            <w:r w:rsidRPr="00F6163E">
              <w:rPr>
                <w:rFonts w:ascii="Arial" w:hAnsi="Arial" w:cs="Arial"/>
                <w:b/>
                <w:i/>
                <w:sz w:val="20"/>
                <w:szCs w:val="20"/>
              </w:rPr>
              <w:t>Nơi nhận:</w:t>
            </w:r>
            <w:r w:rsidRPr="00F6163E">
              <w:rPr>
                <w:rFonts w:ascii="Arial" w:hAnsi="Arial" w:cs="Arial"/>
                <w:b/>
                <w:i/>
                <w:sz w:val="20"/>
                <w:szCs w:val="20"/>
              </w:rPr>
              <w:br/>
            </w:r>
            <w:r w:rsidRPr="00F6163E">
              <w:rPr>
                <w:rFonts w:ascii="Arial" w:hAnsi="Arial" w:cs="Arial"/>
                <w:sz w:val="20"/>
                <w:szCs w:val="20"/>
              </w:rPr>
              <w:t>- Như trên;</w:t>
            </w:r>
            <w:r w:rsidRPr="00F6163E">
              <w:rPr>
                <w:rFonts w:ascii="Arial" w:hAnsi="Arial" w:cs="Arial"/>
                <w:sz w:val="20"/>
                <w:szCs w:val="20"/>
              </w:rPr>
              <w:br/>
              <w:t>- ..............</w:t>
            </w:r>
            <w:r w:rsidRPr="00F6163E">
              <w:rPr>
                <w:rFonts w:ascii="Arial" w:hAnsi="Arial" w:cs="Arial"/>
                <w:sz w:val="20"/>
                <w:szCs w:val="20"/>
              </w:rPr>
              <w:br/>
              <w:t>- Lưu:...</w:t>
            </w:r>
          </w:p>
        </w:tc>
        <w:tc>
          <w:tcPr>
            <w:tcW w:w="2496" w:type="pct"/>
          </w:tcPr>
          <w:p w14:paraId="523E57A3"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Đơn vị kinh doanh vận tải</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050005DA" w14:textId="77777777" w:rsidR="00F6163E" w:rsidRPr="00F6163E" w:rsidRDefault="00F6163E" w:rsidP="00F6163E">
      <w:pPr>
        <w:spacing w:after="120"/>
        <w:ind w:firstLine="720"/>
        <w:jc w:val="both"/>
        <w:rPr>
          <w:rFonts w:ascii="Arial" w:hAnsi="Arial" w:cs="Arial"/>
          <w:b/>
          <w:sz w:val="20"/>
          <w:szCs w:val="20"/>
        </w:rPr>
      </w:pPr>
    </w:p>
    <w:p w14:paraId="6CED3BBB"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64197655"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14. Thông báo ngừng khai thác tuyến, ngừng phương tiện khai thác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6163E" w:rsidRPr="00F6163E" w14:paraId="48C22048" w14:textId="77777777" w:rsidTr="00F6163E">
        <w:trPr>
          <w:trHeight w:val="920"/>
        </w:trPr>
        <w:tc>
          <w:tcPr>
            <w:tcW w:w="1889" w:type="pct"/>
          </w:tcPr>
          <w:p w14:paraId="3FDD8F65" w14:textId="77777777" w:rsidR="00F6163E" w:rsidRPr="00F6163E" w:rsidRDefault="00F6163E" w:rsidP="00F6163E">
            <w:pPr>
              <w:jc w:val="center"/>
              <w:rPr>
                <w:rFonts w:ascii="Arial" w:hAnsi="Arial" w:cs="Arial"/>
                <w:b/>
                <w:sz w:val="20"/>
                <w:szCs w:val="20"/>
              </w:rPr>
            </w:pPr>
            <w:r w:rsidRPr="00F6163E">
              <w:rPr>
                <w:rFonts w:ascii="Arial" w:hAnsi="Arial" w:cs="Arial"/>
                <w:sz w:val="20"/>
                <w:szCs w:val="20"/>
              </w:rPr>
              <w:t xml:space="preserve">BỘ GIAO THÔNG VẬN TẢI </w:t>
            </w:r>
            <w:r w:rsidRPr="00F6163E">
              <w:rPr>
                <w:rFonts w:ascii="Arial" w:hAnsi="Arial" w:cs="Arial"/>
                <w:b/>
                <w:sz w:val="20"/>
                <w:szCs w:val="20"/>
              </w:rPr>
              <w:br/>
              <w:t xml:space="preserve">CỤC ĐƯỜNG BỘ VIỆT NAM </w:t>
            </w:r>
            <w:r w:rsidRPr="00F6163E">
              <w:rPr>
                <w:rFonts w:ascii="Arial" w:hAnsi="Arial" w:cs="Arial"/>
                <w:b/>
                <w:sz w:val="20"/>
                <w:szCs w:val="20"/>
              </w:rPr>
              <w:br/>
            </w:r>
            <w:r w:rsidRPr="00F6163E">
              <w:rPr>
                <w:rFonts w:ascii="Arial" w:hAnsi="Arial" w:cs="Arial"/>
                <w:sz w:val="20"/>
                <w:szCs w:val="20"/>
                <w:vertAlign w:val="superscript"/>
              </w:rPr>
              <w:t>___________</w:t>
            </w:r>
          </w:p>
          <w:p w14:paraId="31D2DA7A" w14:textId="77777777" w:rsidR="00F6163E" w:rsidRPr="00F6163E" w:rsidRDefault="00F6163E" w:rsidP="00F6163E">
            <w:pPr>
              <w:jc w:val="center"/>
              <w:rPr>
                <w:rFonts w:ascii="Arial" w:hAnsi="Arial" w:cs="Arial"/>
                <w:b/>
                <w:sz w:val="20"/>
                <w:szCs w:val="20"/>
              </w:rPr>
            </w:pPr>
            <w:r w:rsidRPr="00F6163E">
              <w:rPr>
                <w:rFonts w:ascii="Arial" w:hAnsi="Arial" w:cs="Arial"/>
                <w:sz w:val="20"/>
                <w:szCs w:val="20"/>
              </w:rPr>
              <w:t>Số: .../CĐBVN-QLVT,PT&amp;NL</w:t>
            </w:r>
          </w:p>
        </w:tc>
        <w:tc>
          <w:tcPr>
            <w:tcW w:w="3111" w:type="pct"/>
          </w:tcPr>
          <w:p w14:paraId="01144A6C"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rPr>
              <w:t>_______________________</w:t>
            </w:r>
          </w:p>
          <w:p w14:paraId="0277CB62" w14:textId="77777777" w:rsidR="00F6163E" w:rsidRPr="00F6163E" w:rsidRDefault="00F6163E" w:rsidP="00F6163E">
            <w:pPr>
              <w:jc w:val="center"/>
              <w:rPr>
                <w:rFonts w:ascii="Arial" w:hAnsi="Arial" w:cs="Arial"/>
                <w:sz w:val="20"/>
                <w:szCs w:val="20"/>
                <w:lang w:val="en-US"/>
              </w:rPr>
            </w:pPr>
            <w:r w:rsidRPr="00F6163E">
              <w:rPr>
                <w:rFonts w:ascii="Arial" w:hAnsi="Arial" w:cs="Arial"/>
                <w:sz w:val="20"/>
                <w:szCs w:val="20"/>
              </w:rPr>
              <w:t>...</w:t>
            </w:r>
            <w:r w:rsidRPr="00F6163E">
              <w:rPr>
                <w:rFonts w:ascii="Arial" w:hAnsi="Arial" w:cs="Arial"/>
                <w:i/>
                <w:sz w:val="20"/>
                <w:szCs w:val="20"/>
              </w:rPr>
              <w:t xml:space="preserve">, ngày </w:t>
            </w:r>
            <w:r w:rsidRPr="00F6163E">
              <w:rPr>
                <w:rFonts w:ascii="Arial" w:hAnsi="Arial" w:cs="Arial"/>
                <w:sz w:val="20"/>
                <w:szCs w:val="20"/>
              </w:rPr>
              <w:t xml:space="preserve">... </w:t>
            </w:r>
            <w:r w:rsidRPr="00F6163E">
              <w:rPr>
                <w:rFonts w:ascii="Arial" w:hAnsi="Arial" w:cs="Arial"/>
                <w:i/>
                <w:sz w:val="20"/>
                <w:szCs w:val="20"/>
              </w:rPr>
              <w:t xml:space="preserve">tháng </w:t>
            </w:r>
            <w:r w:rsidRPr="00F6163E">
              <w:rPr>
                <w:rFonts w:ascii="Arial" w:hAnsi="Arial" w:cs="Arial"/>
                <w:sz w:val="20"/>
                <w:szCs w:val="20"/>
              </w:rPr>
              <w:t xml:space="preserve">... </w:t>
            </w:r>
            <w:r w:rsidRPr="00F6163E">
              <w:rPr>
                <w:rFonts w:ascii="Arial" w:hAnsi="Arial" w:cs="Arial"/>
                <w:i/>
                <w:sz w:val="20"/>
                <w:szCs w:val="20"/>
              </w:rPr>
              <w:t xml:space="preserve">năm </w:t>
            </w:r>
            <w:r w:rsidRPr="00F6163E">
              <w:rPr>
                <w:rFonts w:ascii="Arial" w:hAnsi="Arial" w:cs="Arial"/>
                <w:sz w:val="20"/>
                <w:szCs w:val="20"/>
              </w:rPr>
              <w:t xml:space="preserve">... </w:t>
            </w:r>
          </w:p>
        </w:tc>
      </w:tr>
    </w:tbl>
    <w:p w14:paraId="5A5D398A" w14:textId="77777777" w:rsidR="00F6163E" w:rsidRPr="00F6163E" w:rsidRDefault="00F6163E" w:rsidP="00F6163E">
      <w:pPr>
        <w:jc w:val="center"/>
        <w:rPr>
          <w:rFonts w:ascii="Arial" w:hAnsi="Arial" w:cs="Arial"/>
          <w:b/>
          <w:sz w:val="20"/>
          <w:szCs w:val="20"/>
        </w:rPr>
      </w:pPr>
    </w:p>
    <w:p w14:paraId="45754A62" w14:textId="77777777" w:rsidR="00F6163E" w:rsidRPr="00F6163E" w:rsidRDefault="00F6163E" w:rsidP="00F6163E">
      <w:pPr>
        <w:jc w:val="center"/>
        <w:rPr>
          <w:rFonts w:ascii="Arial" w:hAnsi="Arial" w:cs="Arial"/>
          <w:b/>
          <w:sz w:val="20"/>
          <w:szCs w:val="20"/>
        </w:rPr>
      </w:pPr>
    </w:p>
    <w:p w14:paraId="3FB376F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THÔNG BÁO </w:t>
      </w:r>
      <w:r w:rsidRPr="00F6163E">
        <w:rPr>
          <w:rFonts w:ascii="Arial" w:hAnsi="Arial" w:cs="Arial"/>
          <w:b/>
          <w:sz w:val="20"/>
          <w:szCs w:val="20"/>
        </w:rPr>
        <w:br/>
        <w:t xml:space="preserve">NGỪNG KHAI THÁC TUYẾN/NGỪNG PHƯƠNG TIỆN </w:t>
      </w:r>
      <w:r w:rsidRPr="00F6163E">
        <w:rPr>
          <w:rFonts w:ascii="Arial" w:hAnsi="Arial" w:cs="Arial"/>
          <w:b/>
          <w:sz w:val="20"/>
          <w:szCs w:val="20"/>
        </w:rPr>
        <w:br/>
        <w:t xml:space="preserve">KHAI THÁC TUYẾN VẬN TẢI HÀNH KHÁCH CỐ ĐỊNH </w:t>
      </w:r>
      <w:r w:rsidRPr="00F6163E">
        <w:rPr>
          <w:rFonts w:ascii="Arial" w:hAnsi="Arial" w:cs="Arial"/>
          <w:b/>
          <w:sz w:val="20"/>
          <w:szCs w:val="20"/>
        </w:rPr>
        <w:br/>
        <w:t>GIỮA VIỆT NAM VÀ CAMPUCHIA</w:t>
      </w:r>
    </w:p>
    <w:p w14:paraId="62E84BCE"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04B108C3" w14:textId="77777777" w:rsidR="00F6163E" w:rsidRPr="00F6163E" w:rsidRDefault="00F6163E" w:rsidP="00F6163E">
      <w:pPr>
        <w:jc w:val="center"/>
        <w:rPr>
          <w:rFonts w:ascii="Arial" w:hAnsi="Arial" w:cs="Arial"/>
          <w:sz w:val="20"/>
          <w:szCs w:val="20"/>
        </w:rPr>
      </w:pPr>
    </w:p>
    <w:p w14:paraId="16A9DC09" w14:textId="77777777" w:rsidR="00F6163E" w:rsidRPr="00F6163E" w:rsidRDefault="00F6163E" w:rsidP="00F6163E">
      <w:pPr>
        <w:jc w:val="center"/>
        <w:rPr>
          <w:rFonts w:ascii="Arial" w:hAnsi="Arial" w:cs="Arial"/>
          <w:i/>
          <w:sz w:val="20"/>
          <w:szCs w:val="20"/>
        </w:rPr>
      </w:pPr>
      <w:r w:rsidRPr="00F6163E">
        <w:rPr>
          <w:rFonts w:ascii="Arial" w:hAnsi="Arial" w:cs="Arial"/>
          <w:sz w:val="20"/>
          <w:szCs w:val="20"/>
        </w:rPr>
        <w:t xml:space="preserve">Kính gửi: ............. </w:t>
      </w:r>
      <w:r w:rsidRPr="00F6163E">
        <w:rPr>
          <w:rFonts w:ascii="Arial" w:hAnsi="Arial" w:cs="Arial"/>
          <w:i/>
          <w:sz w:val="20"/>
          <w:szCs w:val="20"/>
        </w:rPr>
        <w:t>(Tên đơn vị kinh doanh vận tải gửi hồ sơ đăng ký).</w:t>
      </w:r>
    </w:p>
    <w:p w14:paraId="0D6B0BC8" w14:textId="77777777" w:rsidR="00F6163E" w:rsidRPr="00F6163E" w:rsidRDefault="00F6163E" w:rsidP="00F6163E">
      <w:pPr>
        <w:jc w:val="center"/>
        <w:rPr>
          <w:rFonts w:ascii="Arial" w:hAnsi="Arial" w:cs="Arial"/>
          <w:i/>
          <w:sz w:val="20"/>
          <w:szCs w:val="20"/>
        </w:rPr>
      </w:pPr>
    </w:p>
    <w:p w14:paraId="5EAFA83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Căn cứ các quy định hiện hành về tổ chức, quản lý hoạt động vận tải hành khách cố định giữa Việt Nam và Campuchia;</w:t>
      </w:r>
    </w:p>
    <w:p w14:paraId="13D4EE1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Cục Đường bộ Việt Nam thông báo cho đơn vị kinh doanh vận tải ngừng khai thác tuyến/ngừng phương tiện chạy xe trên tuyến vận tải hành khách cố định giữa Việt Nam và Campuchia.</w:t>
      </w:r>
    </w:p>
    <w:p w14:paraId="6ABDE2D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Tên tuyến: ............. đi ............. và ngược lại.</w:t>
      </w:r>
    </w:p>
    <w:p w14:paraId="11B3EB5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Bến đi: Bến xe .......................... (thuộc tỉnh (TP) ............. </w:t>
      </w:r>
      <w:r w:rsidRPr="00F6163E">
        <w:rPr>
          <w:rFonts w:ascii="Arial" w:hAnsi="Arial" w:cs="Arial"/>
          <w:i/>
          <w:sz w:val="20"/>
          <w:szCs w:val="20"/>
        </w:rPr>
        <w:t xml:space="preserve">(tỉnh đi) </w:t>
      </w:r>
      <w:r w:rsidRPr="00F6163E">
        <w:rPr>
          <w:rFonts w:ascii="Arial" w:hAnsi="Arial" w:cs="Arial"/>
          <w:sz w:val="20"/>
          <w:szCs w:val="20"/>
        </w:rPr>
        <w:t>.............).</w:t>
      </w:r>
    </w:p>
    <w:p w14:paraId="3E58E41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Bến đến: Bến xe .......................... (thuộc tỉnh (TP) ............. </w:t>
      </w:r>
      <w:r w:rsidRPr="00F6163E">
        <w:rPr>
          <w:rFonts w:ascii="Arial" w:hAnsi="Arial" w:cs="Arial"/>
          <w:i/>
          <w:sz w:val="20"/>
          <w:szCs w:val="20"/>
        </w:rPr>
        <w:t>(tỉnh đến)</w:t>
      </w:r>
      <w:r w:rsidRPr="00F6163E">
        <w:rPr>
          <w:rFonts w:ascii="Arial" w:hAnsi="Arial" w:cs="Arial"/>
          <w:sz w:val="20"/>
          <w:szCs w:val="20"/>
        </w:rPr>
        <w:t xml:space="preserve"> .............).</w:t>
      </w:r>
    </w:p>
    <w:p w14:paraId="73322A21"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Danh sách phương tiện ngừng khai thác tuyến: ....................................................</w:t>
      </w:r>
    </w:p>
    <w:p w14:paraId="6687188A"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6387C184" w14:textId="77777777" w:rsidTr="00F6163E">
        <w:tc>
          <w:tcPr>
            <w:tcW w:w="2504" w:type="pct"/>
          </w:tcPr>
          <w:p w14:paraId="67C55D57" w14:textId="77777777" w:rsidR="00F6163E" w:rsidRPr="00F6163E" w:rsidRDefault="00F6163E" w:rsidP="00F6163E">
            <w:pPr>
              <w:rPr>
                <w:rFonts w:ascii="Arial" w:hAnsi="Arial" w:cs="Arial"/>
                <w:sz w:val="20"/>
                <w:szCs w:val="20"/>
              </w:rPr>
            </w:pPr>
            <w:r w:rsidRPr="00F6163E">
              <w:rPr>
                <w:rFonts w:ascii="Arial" w:hAnsi="Arial" w:cs="Arial"/>
                <w:b/>
                <w:i/>
                <w:sz w:val="20"/>
                <w:szCs w:val="20"/>
              </w:rPr>
              <w:t>Nơi nhận:</w:t>
            </w:r>
            <w:r w:rsidRPr="00F6163E">
              <w:rPr>
                <w:rFonts w:ascii="Arial" w:hAnsi="Arial" w:cs="Arial"/>
                <w:b/>
                <w:i/>
                <w:sz w:val="20"/>
                <w:szCs w:val="20"/>
              </w:rPr>
              <w:br/>
            </w:r>
            <w:r w:rsidRPr="00F6163E">
              <w:rPr>
                <w:rFonts w:ascii="Arial" w:hAnsi="Arial" w:cs="Arial"/>
                <w:sz w:val="20"/>
                <w:szCs w:val="20"/>
              </w:rPr>
              <w:t>- Như trên;</w:t>
            </w:r>
            <w:r w:rsidRPr="00F6163E">
              <w:rPr>
                <w:rFonts w:ascii="Arial" w:hAnsi="Arial" w:cs="Arial"/>
                <w:sz w:val="20"/>
                <w:szCs w:val="20"/>
              </w:rPr>
              <w:br/>
              <w:t>- ..............</w:t>
            </w:r>
            <w:r w:rsidRPr="00F6163E">
              <w:rPr>
                <w:rFonts w:ascii="Arial" w:hAnsi="Arial" w:cs="Arial"/>
                <w:sz w:val="20"/>
                <w:szCs w:val="20"/>
              </w:rPr>
              <w:br/>
              <w:t>- Lưu:...</w:t>
            </w:r>
          </w:p>
        </w:tc>
        <w:tc>
          <w:tcPr>
            <w:tcW w:w="2496" w:type="pct"/>
          </w:tcPr>
          <w:p w14:paraId="199AD270" w14:textId="77777777" w:rsidR="00F6163E" w:rsidRPr="00F6163E" w:rsidRDefault="00F6163E" w:rsidP="00F6163E">
            <w:pPr>
              <w:jc w:val="center"/>
              <w:rPr>
                <w:rFonts w:ascii="Arial" w:hAnsi="Arial" w:cs="Arial"/>
                <w:i/>
                <w:sz w:val="20"/>
                <w:szCs w:val="20"/>
              </w:rPr>
            </w:pPr>
            <w:r w:rsidRPr="00F6163E">
              <w:rPr>
                <w:rFonts w:ascii="Arial" w:hAnsi="Arial" w:cs="Arial"/>
                <w:b/>
                <w:sz w:val="20"/>
                <w:szCs w:val="20"/>
              </w:rPr>
              <w:t>Cục Đường bộ Việt Nam</w:t>
            </w:r>
            <w:r w:rsidRPr="00F6163E">
              <w:rPr>
                <w:rFonts w:ascii="Arial" w:hAnsi="Arial" w:cs="Arial"/>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6A17D2F2" w14:textId="77777777" w:rsidR="00F6163E" w:rsidRPr="00F6163E" w:rsidRDefault="00F6163E" w:rsidP="00F6163E">
      <w:pPr>
        <w:spacing w:after="120"/>
        <w:ind w:firstLine="720"/>
        <w:jc w:val="both"/>
        <w:rPr>
          <w:rFonts w:ascii="Arial" w:hAnsi="Arial" w:cs="Arial"/>
          <w:b/>
          <w:sz w:val="20"/>
          <w:szCs w:val="20"/>
        </w:rPr>
      </w:pPr>
    </w:p>
    <w:p w14:paraId="2F0480A1"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5AC77DD9"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15. Giấy đề nghị điều chỉnh tần suất chạy xe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86"/>
        <w:gridCol w:w="5340"/>
      </w:tblGrid>
      <w:tr w:rsidR="00F6163E" w:rsidRPr="00F6163E" w14:paraId="29BC2D60" w14:textId="77777777" w:rsidTr="00F6163E">
        <w:trPr>
          <w:trHeight w:val="920"/>
        </w:trPr>
        <w:tc>
          <w:tcPr>
            <w:tcW w:w="2042" w:type="pct"/>
          </w:tcPr>
          <w:p w14:paraId="3233D41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TÊN ĐƠN VỊ KINH DOANH VẬN TẢI </w:t>
            </w:r>
            <w:r w:rsidRPr="00F6163E">
              <w:rPr>
                <w:rFonts w:ascii="Arial" w:hAnsi="Arial" w:cs="Arial"/>
                <w:b/>
                <w:sz w:val="20"/>
                <w:szCs w:val="20"/>
              </w:rPr>
              <w:br/>
            </w:r>
            <w:r w:rsidRPr="00F6163E">
              <w:rPr>
                <w:rFonts w:ascii="Arial" w:hAnsi="Arial" w:cs="Arial"/>
                <w:sz w:val="20"/>
                <w:szCs w:val="20"/>
                <w:vertAlign w:val="superscript"/>
              </w:rPr>
              <w:t>___________</w:t>
            </w:r>
          </w:p>
          <w:p w14:paraId="095D0DB1" w14:textId="77777777" w:rsidR="00F6163E" w:rsidRPr="00F6163E" w:rsidRDefault="00F6163E" w:rsidP="00F6163E">
            <w:pPr>
              <w:jc w:val="center"/>
              <w:rPr>
                <w:rFonts w:ascii="Arial" w:hAnsi="Arial" w:cs="Arial"/>
                <w:b/>
                <w:sz w:val="20"/>
                <w:szCs w:val="20"/>
                <w:lang w:val="en-US"/>
              </w:rPr>
            </w:pPr>
            <w:r w:rsidRPr="00F6163E">
              <w:rPr>
                <w:rFonts w:ascii="Arial" w:hAnsi="Arial" w:cs="Arial"/>
                <w:sz w:val="20"/>
                <w:szCs w:val="20"/>
              </w:rPr>
              <w:t xml:space="preserve">Số: </w:t>
            </w:r>
            <w:r w:rsidRPr="00F6163E">
              <w:rPr>
                <w:rFonts w:ascii="Arial" w:hAnsi="Arial" w:cs="Arial"/>
                <w:sz w:val="20"/>
                <w:szCs w:val="20"/>
                <w:lang w:val="en-US"/>
              </w:rPr>
              <w:t>..../....</w:t>
            </w:r>
          </w:p>
        </w:tc>
        <w:tc>
          <w:tcPr>
            <w:tcW w:w="2958" w:type="pct"/>
          </w:tcPr>
          <w:p w14:paraId="51E2F8C5" w14:textId="77777777" w:rsidR="00F6163E" w:rsidRPr="00F6163E" w:rsidRDefault="00F6163E" w:rsidP="00F6163E">
            <w:pPr>
              <w:jc w:val="center"/>
              <w:rPr>
                <w:rFonts w:ascii="Arial" w:hAnsi="Arial" w:cs="Arial"/>
                <w:sz w:val="20"/>
                <w:szCs w:val="20"/>
                <w:lang w:val="en-US"/>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lang w:val="en-US"/>
              </w:rPr>
              <w:t>_______________________</w:t>
            </w:r>
          </w:p>
          <w:p w14:paraId="0B6E839F" w14:textId="77777777" w:rsidR="00F6163E" w:rsidRPr="00F6163E" w:rsidRDefault="00F6163E" w:rsidP="00F6163E">
            <w:pPr>
              <w:jc w:val="center"/>
              <w:rPr>
                <w:rFonts w:ascii="Arial" w:hAnsi="Arial" w:cs="Arial"/>
                <w:sz w:val="20"/>
                <w:szCs w:val="20"/>
                <w:lang w:val="en-US"/>
              </w:rPr>
            </w:pPr>
            <w:r w:rsidRPr="00F6163E">
              <w:rPr>
                <w:rFonts w:ascii="Arial" w:hAnsi="Arial" w:cs="Arial"/>
                <w:i/>
                <w:sz w:val="20"/>
                <w:szCs w:val="20"/>
                <w:lang w:val="en-US"/>
              </w:rPr>
              <w:t>....</w:t>
            </w:r>
            <w:r w:rsidRPr="00F6163E">
              <w:rPr>
                <w:rFonts w:ascii="Arial" w:hAnsi="Arial" w:cs="Arial"/>
                <w:i/>
                <w:sz w:val="20"/>
                <w:szCs w:val="20"/>
              </w:rPr>
              <w:t xml:space="preserve">, ngày </w:t>
            </w:r>
            <w:r w:rsidRPr="00F6163E">
              <w:rPr>
                <w:rFonts w:ascii="Arial" w:hAnsi="Arial" w:cs="Arial"/>
                <w:i/>
                <w:sz w:val="20"/>
                <w:szCs w:val="20"/>
                <w:lang w:val="en-US"/>
              </w:rPr>
              <w:t>....</w:t>
            </w:r>
            <w:r w:rsidRPr="00F6163E">
              <w:rPr>
                <w:rFonts w:ascii="Arial" w:hAnsi="Arial" w:cs="Arial"/>
                <w:i/>
                <w:sz w:val="20"/>
                <w:szCs w:val="20"/>
              </w:rPr>
              <w:t xml:space="preserve"> tháng </w:t>
            </w:r>
            <w:r w:rsidRPr="00F6163E">
              <w:rPr>
                <w:rFonts w:ascii="Arial" w:hAnsi="Arial" w:cs="Arial"/>
                <w:i/>
                <w:sz w:val="20"/>
                <w:szCs w:val="20"/>
                <w:lang w:val="en-US"/>
              </w:rPr>
              <w:t>....</w:t>
            </w:r>
            <w:r w:rsidRPr="00F6163E">
              <w:rPr>
                <w:rFonts w:ascii="Arial" w:hAnsi="Arial" w:cs="Arial"/>
                <w:i/>
                <w:sz w:val="20"/>
                <w:szCs w:val="20"/>
              </w:rPr>
              <w:t xml:space="preserve"> năm </w:t>
            </w:r>
            <w:r w:rsidRPr="00F6163E">
              <w:rPr>
                <w:rFonts w:ascii="Arial" w:hAnsi="Arial" w:cs="Arial"/>
                <w:i/>
                <w:sz w:val="20"/>
                <w:szCs w:val="20"/>
                <w:lang w:val="en-US"/>
              </w:rPr>
              <w:t>....</w:t>
            </w:r>
          </w:p>
        </w:tc>
      </w:tr>
    </w:tbl>
    <w:p w14:paraId="332581B6" w14:textId="77777777" w:rsidR="00F6163E" w:rsidRPr="00F6163E" w:rsidRDefault="00F6163E" w:rsidP="00F6163E">
      <w:pPr>
        <w:jc w:val="center"/>
        <w:rPr>
          <w:rFonts w:ascii="Arial" w:hAnsi="Arial" w:cs="Arial"/>
          <w:b/>
          <w:sz w:val="20"/>
          <w:szCs w:val="20"/>
          <w:lang w:val="en-US"/>
        </w:rPr>
      </w:pPr>
    </w:p>
    <w:p w14:paraId="40EDE1AF"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 xml:space="preserve">GIẤY ĐỀ NGHỊ </w:t>
      </w:r>
      <w:r w:rsidRPr="00F6163E">
        <w:rPr>
          <w:rFonts w:ascii="Arial" w:hAnsi="Arial" w:cs="Arial"/>
          <w:b/>
          <w:sz w:val="20"/>
          <w:szCs w:val="20"/>
          <w:lang w:val="en-US"/>
        </w:rPr>
        <w:br/>
      </w:r>
      <w:r w:rsidRPr="00F6163E">
        <w:rPr>
          <w:rFonts w:ascii="Arial" w:hAnsi="Arial" w:cs="Arial"/>
          <w:b/>
          <w:sz w:val="20"/>
          <w:szCs w:val="20"/>
        </w:rPr>
        <w:t>TĂNG/GI</w:t>
      </w:r>
      <w:r w:rsidRPr="00F6163E">
        <w:rPr>
          <w:rFonts w:ascii="Arial" w:hAnsi="Arial" w:cs="Arial"/>
          <w:b/>
          <w:sz w:val="20"/>
          <w:szCs w:val="20"/>
          <w:lang w:val="en-US"/>
        </w:rPr>
        <w:t>Ả</w:t>
      </w:r>
      <w:r w:rsidRPr="00F6163E">
        <w:rPr>
          <w:rFonts w:ascii="Arial" w:hAnsi="Arial" w:cs="Arial"/>
          <w:b/>
          <w:sz w:val="20"/>
          <w:szCs w:val="20"/>
        </w:rPr>
        <w:t>M TẦN SU</w:t>
      </w:r>
      <w:r w:rsidRPr="00F6163E">
        <w:rPr>
          <w:rFonts w:ascii="Arial" w:hAnsi="Arial" w:cs="Arial"/>
          <w:b/>
          <w:sz w:val="20"/>
          <w:szCs w:val="20"/>
          <w:lang w:val="en-US"/>
        </w:rPr>
        <w:t>Ấ</w:t>
      </w:r>
      <w:r w:rsidRPr="00F6163E">
        <w:rPr>
          <w:rFonts w:ascii="Arial" w:hAnsi="Arial" w:cs="Arial"/>
          <w:b/>
          <w:sz w:val="20"/>
          <w:szCs w:val="20"/>
        </w:rPr>
        <w:t xml:space="preserve">T CHẠY XE TUYẾN VẬN TẢI </w:t>
      </w:r>
      <w:r w:rsidRPr="00F6163E">
        <w:rPr>
          <w:rFonts w:ascii="Arial" w:hAnsi="Arial" w:cs="Arial"/>
          <w:b/>
          <w:sz w:val="20"/>
          <w:szCs w:val="20"/>
          <w:lang w:val="en-US"/>
        </w:rPr>
        <w:br/>
      </w:r>
      <w:r w:rsidRPr="00F6163E">
        <w:rPr>
          <w:rFonts w:ascii="Arial" w:hAnsi="Arial" w:cs="Arial"/>
          <w:b/>
          <w:sz w:val="20"/>
          <w:szCs w:val="20"/>
        </w:rPr>
        <w:t>HÀNH KHÁCH CỐ ĐỊNH GIỮA VIỆT NAM VÀ C</w:t>
      </w:r>
      <w:r w:rsidRPr="00F6163E">
        <w:rPr>
          <w:rFonts w:ascii="Arial" w:hAnsi="Arial" w:cs="Arial"/>
          <w:b/>
          <w:sz w:val="20"/>
          <w:szCs w:val="20"/>
          <w:lang w:val="en-US"/>
        </w:rPr>
        <w:t>A</w:t>
      </w:r>
      <w:r w:rsidRPr="00F6163E">
        <w:rPr>
          <w:rFonts w:ascii="Arial" w:hAnsi="Arial" w:cs="Arial"/>
          <w:b/>
          <w:sz w:val="20"/>
          <w:szCs w:val="20"/>
        </w:rPr>
        <w:t>MP</w:t>
      </w:r>
      <w:r w:rsidRPr="00F6163E">
        <w:rPr>
          <w:rFonts w:ascii="Arial" w:hAnsi="Arial" w:cs="Arial"/>
          <w:b/>
          <w:sz w:val="20"/>
          <w:szCs w:val="20"/>
          <w:lang w:val="en-US"/>
        </w:rPr>
        <w:t>U</w:t>
      </w:r>
      <w:r w:rsidRPr="00F6163E">
        <w:rPr>
          <w:rFonts w:ascii="Arial" w:hAnsi="Arial" w:cs="Arial"/>
          <w:b/>
          <w:sz w:val="20"/>
          <w:szCs w:val="20"/>
        </w:rPr>
        <w:t>CHIA</w:t>
      </w:r>
    </w:p>
    <w:p w14:paraId="00F7C3C1"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w:t>
      </w:r>
    </w:p>
    <w:p w14:paraId="3C1D7A09" w14:textId="77777777" w:rsidR="00F6163E" w:rsidRPr="00F6163E" w:rsidRDefault="00F6163E" w:rsidP="00F6163E">
      <w:pPr>
        <w:jc w:val="center"/>
        <w:rPr>
          <w:rFonts w:ascii="Arial" w:hAnsi="Arial" w:cs="Arial"/>
          <w:b/>
          <w:sz w:val="20"/>
          <w:szCs w:val="20"/>
        </w:rPr>
      </w:pPr>
    </w:p>
    <w:p w14:paraId="51DF8A94"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 Cục Đường bộ Việt Nam.</w:t>
      </w:r>
    </w:p>
    <w:p w14:paraId="07D436DF" w14:textId="77777777" w:rsidR="00F6163E" w:rsidRPr="00F6163E" w:rsidRDefault="00F6163E" w:rsidP="00F6163E">
      <w:pPr>
        <w:jc w:val="center"/>
        <w:rPr>
          <w:rFonts w:ascii="Arial" w:hAnsi="Arial" w:cs="Arial"/>
          <w:sz w:val="20"/>
          <w:szCs w:val="20"/>
        </w:rPr>
      </w:pPr>
    </w:p>
    <w:p w14:paraId="7349BA1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Tên đơn vị kinh doanh vận tải: ..........................................................................................</w:t>
      </w:r>
    </w:p>
    <w:p w14:paraId="6E74DD3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Địa chỉ: ..............................................................................................................................</w:t>
      </w:r>
    </w:p>
    <w:p w14:paraId="145797A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Số điện thoại/Số Fax: ........................................................................................................</w:t>
      </w:r>
    </w:p>
    <w:p w14:paraId="7F624B5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4. Giấy phép vận tải đường bộ quốc tế Việt Nam - Campuchia số: ................... ngày cấp:.............. </w:t>
      </w:r>
    </w:p>
    <w:p w14:paraId="78F2439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5. Kê từ ngày ...../..... /......., .............. (đơn vị kinh doanh vận tải).............. sẽ tăng/giảm tần suất chạy xe trên tuyến ......................................................................</w:t>
      </w:r>
    </w:p>
    <w:p w14:paraId="0117EE2C"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6. Danh sách/số chuyến xe tăng/giảm tần suất khai thác: ........................................................</w:t>
      </w:r>
    </w:p>
    <w:p w14:paraId="0E18BA45"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352A5BA0" w14:textId="77777777" w:rsidTr="00F6163E">
        <w:tc>
          <w:tcPr>
            <w:tcW w:w="2504" w:type="pct"/>
          </w:tcPr>
          <w:p w14:paraId="65AEA9F4" w14:textId="77777777" w:rsidR="00F6163E" w:rsidRPr="00F6163E" w:rsidRDefault="00F6163E" w:rsidP="00F6163E">
            <w:pPr>
              <w:rPr>
                <w:rFonts w:ascii="Arial" w:hAnsi="Arial" w:cs="Arial"/>
                <w:sz w:val="20"/>
                <w:szCs w:val="20"/>
              </w:rPr>
            </w:pPr>
            <w:r w:rsidRPr="00F6163E">
              <w:rPr>
                <w:rFonts w:ascii="Arial" w:hAnsi="Arial" w:cs="Arial"/>
                <w:b/>
                <w:i/>
                <w:sz w:val="20"/>
                <w:szCs w:val="20"/>
              </w:rPr>
              <w:t>Nơi nhận:</w:t>
            </w:r>
            <w:r w:rsidRPr="00F6163E">
              <w:rPr>
                <w:rFonts w:ascii="Arial" w:hAnsi="Arial" w:cs="Arial"/>
                <w:b/>
                <w:i/>
                <w:sz w:val="20"/>
                <w:szCs w:val="20"/>
              </w:rPr>
              <w:br/>
            </w:r>
            <w:r w:rsidRPr="00F6163E">
              <w:rPr>
                <w:rFonts w:ascii="Arial" w:hAnsi="Arial" w:cs="Arial"/>
                <w:sz w:val="20"/>
                <w:szCs w:val="20"/>
              </w:rPr>
              <w:t>- Như trên;</w:t>
            </w:r>
            <w:r w:rsidRPr="00F6163E">
              <w:rPr>
                <w:rFonts w:ascii="Arial" w:hAnsi="Arial" w:cs="Arial"/>
                <w:sz w:val="20"/>
                <w:szCs w:val="20"/>
              </w:rPr>
              <w:br/>
              <w:t>- ....................</w:t>
            </w:r>
            <w:r w:rsidRPr="00F6163E">
              <w:rPr>
                <w:rFonts w:ascii="Arial" w:hAnsi="Arial" w:cs="Arial"/>
                <w:sz w:val="20"/>
                <w:szCs w:val="20"/>
              </w:rPr>
              <w:br/>
              <w:t>- Lưu:...</w:t>
            </w:r>
          </w:p>
        </w:tc>
        <w:tc>
          <w:tcPr>
            <w:tcW w:w="2496" w:type="pct"/>
          </w:tcPr>
          <w:p w14:paraId="78BAE684"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Đơn vị kinh doanh vận tải</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r w:rsidRPr="00F6163E">
              <w:rPr>
                <w:rFonts w:ascii="Arial" w:hAnsi="Arial" w:cs="Arial"/>
                <w:i/>
                <w:sz w:val="20"/>
                <w:szCs w:val="20"/>
              </w:rPr>
              <w:br/>
            </w:r>
          </w:p>
        </w:tc>
      </w:tr>
    </w:tbl>
    <w:p w14:paraId="3509E4C3" w14:textId="77777777" w:rsidR="00F6163E" w:rsidRPr="00F6163E" w:rsidRDefault="00F6163E" w:rsidP="00F6163E">
      <w:pPr>
        <w:spacing w:after="120"/>
        <w:ind w:firstLine="720"/>
        <w:jc w:val="both"/>
        <w:rPr>
          <w:rFonts w:ascii="Arial" w:hAnsi="Arial" w:cs="Arial"/>
          <w:b/>
          <w:sz w:val="20"/>
          <w:szCs w:val="20"/>
        </w:rPr>
      </w:pPr>
    </w:p>
    <w:p w14:paraId="5799EC4C"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470B092F"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16. Thông báo điều chỉnh tần suất chạy xe trên tuyến vận tải hành khách cố định giữa Việt Nam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F6163E" w:rsidRPr="00F6163E" w14:paraId="54C23AE5" w14:textId="77777777" w:rsidTr="00F6163E">
        <w:trPr>
          <w:trHeight w:val="920"/>
        </w:trPr>
        <w:tc>
          <w:tcPr>
            <w:tcW w:w="1889" w:type="pct"/>
          </w:tcPr>
          <w:p w14:paraId="0D6C274B" w14:textId="77777777" w:rsidR="00F6163E" w:rsidRPr="00F6163E" w:rsidRDefault="00F6163E" w:rsidP="00F6163E">
            <w:pPr>
              <w:jc w:val="center"/>
              <w:rPr>
                <w:rFonts w:ascii="Arial" w:hAnsi="Arial" w:cs="Arial"/>
                <w:b/>
                <w:sz w:val="20"/>
                <w:szCs w:val="20"/>
              </w:rPr>
            </w:pPr>
            <w:r w:rsidRPr="00F6163E">
              <w:rPr>
                <w:rFonts w:ascii="Arial" w:hAnsi="Arial" w:cs="Arial"/>
                <w:sz w:val="20"/>
                <w:szCs w:val="20"/>
              </w:rPr>
              <w:t>BỘ GIAO THÔNG VẬN TẢI</w:t>
            </w:r>
            <w:r w:rsidRPr="00F6163E">
              <w:rPr>
                <w:rFonts w:ascii="Arial" w:hAnsi="Arial" w:cs="Arial"/>
                <w:b/>
                <w:sz w:val="20"/>
                <w:szCs w:val="20"/>
              </w:rPr>
              <w:br/>
              <w:t>CỤC ĐƯỜNG BỘ VIỆT NAM</w:t>
            </w:r>
            <w:r w:rsidRPr="00F6163E">
              <w:rPr>
                <w:rFonts w:ascii="Arial" w:hAnsi="Arial" w:cs="Arial"/>
                <w:b/>
                <w:sz w:val="20"/>
                <w:szCs w:val="20"/>
              </w:rPr>
              <w:br/>
            </w:r>
            <w:r w:rsidRPr="00F6163E">
              <w:rPr>
                <w:rFonts w:ascii="Arial" w:hAnsi="Arial" w:cs="Arial"/>
                <w:sz w:val="20"/>
                <w:szCs w:val="20"/>
                <w:vertAlign w:val="superscript"/>
              </w:rPr>
              <w:t>_____________</w:t>
            </w:r>
          </w:p>
          <w:p w14:paraId="092C2C36" w14:textId="77777777" w:rsidR="00F6163E" w:rsidRPr="00F6163E" w:rsidRDefault="00F6163E" w:rsidP="00F6163E">
            <w:pPr>
              <w:jc w:val="center"/>
              <w:rPr>
                <w:rFonts w:ascii="Arial" w:hAnsi="Arial" w:cs="Arial"/>
                <w:b/>
                <w:sz w:val="20"/>
                <w:szCs w:val="20"/>
              </w:rPr>
            </w:pPr>
            <w:r w:rsidRPr="00F6163E">
              <w:rPr>
                <w:rFonts w:ascii="Arial" w:hAnsi="Arial" w:cs="Arial"/>
                <w:sz w:val="20"/>
                <w:szCs w:val="20"/>
              </w:rPr>
              <w:t>Số: .../CĐBVN-QLVT,PT&amp;NL</w:t>
            </w:r>
          </w:p>
        </w:tc>
        <w:tc>
          <w:tcPr>
            <w:tcW w:w="3111" w:type="pct"/>
          </w:tcPr>
          <w:p w14:paraId="7EA8BD6C" w14:textId="77777777" w:rsidR="00F6163E" w:rsidRPr="00F6163E" w:rsidRDefault="00F6163E" w:rsidP="00F6163E">
            <w:pPr>
              <w:jc w:val="center"/>
              <w:rPr>
                <w:rFonts w:ascii="Arial" w:hAnsi="Arial" w:cs="Arial"/>
                <w:sz w:val="20"/>
                <w:szCs w:val="20"/>
              </w:rPr>
            </w:pPr>
            <w:r w:rsidRPr="00F6163E">
              <w:rPr>
                <w:rFonts w:ascii="Arial" w:hAnsi="Arial" w:cs="Arial"/>
                <w:b/>
                <w:sz w:val="20"/>
                <w:szCs w:val="20"/>
              </w:rPr>
              <w:t>CỘNG HÒA XÃ HỘI CHỦ NGHĨA VIỆT NAM</w:t>
            </w:r>
            <w:r w:rsidRPr="00F6163E">
              <w:rPr>
                <w:rFonts w:ascii="Arial" w:hAnsi="Arial" w:cs="Arial"/>
                <w:b/>
                <w:sz w:val="20"/>
                <w:szCs w:val="20"/>
              </w:rPr>
              <w:br/>
              <w:t xml:space="preserve">Độc lập - Tự do - Hạnh phúc </w:t>
            </w:r>
            <w:r w:rsidRPr="00F6163E">
              <w:rPr>
                <w:rFonts w:ascii="Arial" w:hAnsi="Arial" w:cs="Arial"/>
                <w:b/>
                <w:sz w:val="20"/>
                <w:szCs w:val="20"/>
              </w:rPr>
              <w:br/>
            </w:r>
            <w:r w:rsidRPr="00F6163E">
              <w:rPr>
                <w:rFonts w:ascii="Arial" w:hAnsi="Arial" w:cs="Arial"/>
                <w:sz w:val="20"/>
                <w:szCs w:val="20"/>
                <w:vertAlign w:val="superscript"/>
              </w:rPr>
              <w:t>________________________</w:t>
            </w:r>
          </w:p>
          <w:p w14:paraId="2A77E613" w14:textId="77777777" w:rsidR="00F6163E" w:rsidRPr="00F6163E" w:rsidRDefault="00F6163E" w:rsidP="00F6163E">
            <w:pPr>
              <w:jc w:val="center"/>
              <w:rPr>
                <w:rFonts w:ascii="Arial" w:hAnsi="Arial" w:cs="Arial"/>
                <w:sz w:val="20"/>
                <w:szCs w:val="20"/>
                <w:lang w:val="en-US"/>
              </w:rPr>
            </w:pPr>
            <w:r w:rsidRPr="00F6163E">
              <w:rPr>
                <w:rFonts w:ascii="Arial" w:hAnsi="Arial" w:cs="Arial"/>
                <w:i/>
                <w:sz w:val="20"/>
                <w:szCs w:val="20"/>
                <w:lang w:val="en-US"/>
              </w:rPr>
              <w:t>..........</w:t>
            </w:r>
            <w:r w:rsidRPr="00F6163E">
              <w:rPr>
                <w:rFonts w:ascii="Arial" w:hAnsi="Arial" w:cs="Arial"/>
                <w:i/>
                <w:sz w:val="20"/>
                <w:szCs w:val="20"/>
              </w:rPr>
              <w:t xml:space="preserve">, ngày </w:t>
            </w:r>
            <w:r w:rsidRPr="00F6163E">
              <w:rPr>
                <w:rFonts w:ascii="Arial" w:hAnsi="Arial" w:cs="Arial"/>
                <w:i/>
                <w:sz w:val="20"/>
                <w:szCs w:val="20"/>
                <w:lang w:val="en-US"/>
              </w:rPr>
              <w:t>..........</w:t>
            </w:r>
            <w:r w:rsidRPr="00F6163E">
              <w:rPr>
                <w:rFonts w:ascii="Arial" w:hAnsi="Arial" w:cs="Arial"/>
                <w:i/>
                <w:sz w:val="20"/>
                <w:szCs w:val="20"/>
              </w:rPr>
              <w:t xml:space="preserve"> tháng </w:t>
            </w:r>
            <w:r w:rsidRPr="00F6163E">
              <w:rPr>
                <w:rFonts w:ascii="Arial" w:hAnsi="Arial" w:cs="Arial"/>
                <w:i/>
                <w:sz w:val="20"/>
                <w:szCs w:val="20"/>
                <w:lang w:val="en-US"/>
              </w:rPr>
              <w:t>..........</w:t>
            </w:r>
            <w:r w:rsidRPr="00F6163E">
              <w:rPr>
                <w:rFonts w:ascii="Arial" w:hAnsi="Arial" w:cs="Arial"/>
                <w:i/>
                <w:sz w:val="20"/>
                <w:szCs w:val="20"/>
              </w:rPr>
              <w:t xml:space="preserve"> năm </w:t>
            </w:r>
            <w:r w:rsidRPr="00F6163E">
              <w:rPr>
                <w:rFonts w:ascii="Arial" w:hAnsi="Arial" w:cs="Arial"/>
                <w:i/>
                <w:sz w:val="20"/>
                <w:szCs w:val="20"/>
                <w:lang w:val="en-US"/>
              </w:rPr>
              <w:t>..........</w:t>
            </w:r>
          </w:p>
        </w:tc>
      </w:tr>
    </w:tbl>
    <w:p w14:paraId="3A5A54C9" w14:textId="77777777" w:rsidR="00F6163E" w:rsidRPr="00F6163E" w:rsidRDefault="00F6163E" w:rsidP="00F6163E">
      <w:pPr>
        <w:jc w:val="center"/>
        <w:rPr>
          <w:rFonts w:ascii="Arial" w:hAnsi="Arial" w:cs="Arial"/>
          <w:b/>
          <w:sz w:val="20"/>
          <w:szCs w:val="20"/>
        </w:rPr>
      </w:pPr>
    </w:p>
    <w:p w14:paraId="36736495" w14:textId="77777777" w:rsidR="00F6163E" w:rsidRPr="00F6163E" w:rsidRDefault="00F6163E" w:rsidP="00F6163E">
      <w:pPr>
        <w:jc w:val="center"/>
        <w:rPr>
          <w:rFonts w:ascii="Arial" w:hAnsi="Arial" w:cs="Arial"/>
          <w:b/>
          <w:sz w:val="20"/>
          <w:szCs w:val="20"/>
        </w:rPr>
      </w:pPr>
    </w:p>
    <w:p w14:paraId="03E67F8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THÔNG BÁO</w:t>
      </w:r>
      <w:r w:rsidRPr="00F6163E">
        <w:rPr>
          <w:rFonts w:ascii="Arial" w:hAnsi="Arial" w:cs="Arial"/>
          <w:b/>
          <w:sz w:val="20"/>
          <w:szCs w:val="20"/>
        </w:rPr>
        <w:br/>
        <w:t xml:space="preserve">TĂNG/GIẢM TẦN SUẤT CHẠY XE TUYẾN VẬN TẢI </w:t>
      </w:r>
      <w:r w:rsidRPr="00F6163E">
        <w:rPr>
          <w:rFonts w:ascii="Arial" w:hAnsi="Arial" w:cs="Arial"/>
          <w:b/>
          <w:sz w:val="20"/>
          <w:szCs w:val="20"/>
        </w:rPr>
        <w:br/>
        <w:t>HÀNH KHÁCH CỐ ĐỊNH GIỮA VIỆT NAM VÀ CAMPUCHIA</w:t>
      </w:r>
    </w:p>
    <w:p w14:paraId="3CB5FD09" w14:textId="77777777" w:rsidR="00F6163E" w:rsidRPr="00F6163E" w:rsidRDefault="00F6163E" w:rsidP="00F6163E">
      <w:pPr>
        <w:jc w:val="center"/>
        <w:rPr>
          <w:rFonts w:ascii="Arial" w:hAnsi="Arial" w:cs="Arial"/>
          <w:sz w:val="20"/>
          <w:szCs w:val="20"/>
          <w:vertAlign w:val="superscript"/>
        </w:rPr>
      </w:pPr>
      <w:r w:rsidRPr="00F6163E">
        <w:rPr>
          <w:rFonts w:ascii="Arial" w:hAnsi="Arial" w:cs="Arial"/>
          <w:sz w:val="20"/>
          <w:szCs w:val="20"/>
          <w:vertAlign w:val="superscript"/>
        </w:rPr>
        <w:t>_____________</w:t>
      </w:r>
    </w:p>
    <w:p w14:paraId="2CB90A34" w14:textId="77777777" w:rsidR="00F6163E" w:rsidRPr="00F6163E" w:rsidRDefault="00F6163E" w:rsidP="00F6163E">
      <w:pPr>
        <w:jc w:val="center"/>
        <w:rPr>
          <w:rFonts w:ascii="Arial" w:hAnsi="Arial" w:cs="Arial"/>
          <w:sz w:val="20"/>
          <w:szCs w:val="20"/>
        </w:rPr>
      </w:pPr>
    </w:p>
    <w:p w14:paraId="51C92EC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Kính gửi: ...............................................................</w:t>
      </w:r>
    </w:p>
    <w:p w14:paraId="2E136EFE" w14:textId="77777777" w:rsidR="00F6163E" w:rsidRPr="00F6163E" w:rsidRDefault="00F6163E" w:rsidP="00F6163E">
      <w:pPr>
        <w:jc w:val="center"/>
        <w:rPr>
          <w:rFonts w:ascii="Arial" w:hAnsi="Arial" w:cs="Arial"/>
          <w:sz w:val="20"/>
          <w:szCs w:val="20"/>
        </w:rPr>
      </w:pPr>
    </w:p>
    <w:p w14:paraId="3A95C7B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Căn cứ các quy định hiện hành về tổ chức, quản lý hoạt động vận tải hành khách cố định giữa Việt Nam và Campuchia;</w:t>
      </w:r>
    </w:p>
    <w:p w14:paraId="1F1A745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Cục Đường bộ Việt Nam thông báo cho .............................. (đơn vị kinh doanh vận tải) ............... tăng/giảm tần suất chạy xe tuyến vận tải hành khách cố định giữa Việt Nam và Campuchia.</w:t>
      </w:r>
    </w:p>
    <w:p w14:paraId="54EF144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Tên tuyến: ............... đi ............... và ngược lại.</w:t>
      </w:r>
    </w:p>
    <w:p w14:paraId="72EA2210" w14:textId="77777777" w:rsidR="00F6163E" w:rsidRPr="00F6163E" w:rsidRDefault="00F6163E" w:rsidP="00F6163E">
      <w:pPr>
        <w:ind w:firstLine="720"/>
        <w:jc w:val="both"/>
        <w:rPr>
          <w:rFonts w:ascii="Arial" w:hAnsi="Arial" w:cs="Arial"/>
          <w:sz w:val="20"/>
          <w:szCs w:val="20"/>
        </w:rPr>
      </w:pPr>
      <w:r w:rsidRPr="00F6163E">
        <w:rPr>
          <w:rFonts w:ascii="Arial" w:hAnsi="Arial" w:cs="Arial"/>
          <w:sz w:val="20"/>
          <w:szCs w:val="20"/>
        </w:rPr>
        <w:t>Số chuyến/xe tăng/giảm khai thác trên tuyến: .............................................</w:t>
      </w:r>
    </w:p>
    <w:p w14:paraId="1B29AF15" w14:textId="77777777" w:rsidR="00F6163E" w:rsidRPr="00F6163E" w:rsidRDefault="00F6163E" w:rsidP="00F6163E">
      <w:pPr>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F6163E" w:rsidRPr="00F6163E" w14:paraId="7434B7BE" w14:textId="77777777" w:rsidTr="00F6163E">
        <w:tc>
          <w:tcPr>
            <w:tcW w:w="2504" w:type="pct"/>
          </w:tcPr>
          <w:p w14:paraId="292E886E" w14:textId="77777777" w:rsidR="00F6163E" w:rsidRPr="00F6163E" w:rsidRDefault="00F6163E" w:rsidP="00F6163E">
            <w:pPr>
              <w:rPr>
                <w:rFonts w:ascii="Arial" w:hAnsi="Arial" w:cs="Arial"/>
                <w:sz w:val="20"/>
                <w:szCs w:val="20"/>
              </w:rPr>
            </w:pPr>
            <w:r w:rsidRPr="00F6163E">
              <w:rPr>
                <w:rFonts w:ascii="Arial" w:hAnsi="Arial" w:cs="Arial"/>
                <w:b/>
                <w:i/>
                <w:sz w:val="20"/>
                <w:szCs w:val="20"/>
              </w:rPr>
              <w:t>Nơi nhận:</w:t>
            </w:r>
            <w:r w:rsidRPr="00F6163E">
              <w:rPr>
                <w:rFonts w:ascii="Arial" w:hAnsi="Arial" w:cs="Arial"/>
                <w:b/>
                <w:i/>
                <w:sz w:val="20"/>
                <w:szCs w:val="20"/>
              </w:rPr>
              <w:br/>
            </w:r>
            <w:r w:rsidRPr="00F6163E">
              <w:rPr>
                <w:rFonts w:ascii="Arial" w:hAnsi="Arial" w:cs="Arial"/>
                <w:sz w:val="20"/>
                <w:szCs w:val="20"/>
              </w:rPr>
              <w:t>- Như trên;</w:t>
            </w:r>
            <w:r w:rsidRPr="00F6163E">
              <w:rPr>
                <w:rFonts w:ascii="Arial" w:hAnsi="Arial" w:cs="Arial"/>
                <w:sz w:val="20"/>
                <w:szCs w:val="20"/>
              </w:rPr>
              <w:br/>
              <w:t>- .................</w:t>
            </w:r>
            <w:r w:rsidRPr="00F6163E">
              <w:rPr>
                <w:rFonts w:ascii="Arial" w:hAnsi="Arial" w:cs="Arial"/>
                <w:sz w:val="20"/>
                <w:szCs w:val="20"/>
              </w:rPr>
              <w:br/>
              <w:t>- Lưu:...</w:t>
            </w:r>
          </w:p>
        </w:tc>
        <w:tc>
          <w:tcPr>
            <w:tcW w:w="2496" w:type="pct"/>
          </w:tcPr>
          <w:p w14:paraId="7934A898" w14:textId="77777777" w:rsidR="00F6163E" w:rsidRPr="00F6163E" w:rsidRDefault="00F6163E" w:rsidP="00F6163E">
            <w:pPr>
              <w:jc w:val="center"/>
              <w:rPr>
                <w:rFonts w:ascii="Arial" w:hAnsi="Arial" w:cs="Arial"/>
                <w:i/>
                <w:sz w:val="20"/>
                <w:szCs w:val="20"/>
              </w:rPr>
            </w:pPr>
            <w:r w:rsidRPr="00F6163E">
              <w:rPr>
                <w:rFonts w:ascii="Arial" w:hAnsi="Arial" w:cs="Arial"/>
                <w:b/>
                <w:sz w:val="20"/>
                <w:szCs w:val="20"/>
              </w:rPr>
              <w:t>Cục Đường bộ Việt Nam</w:t>
            </w:r>
            <w:r w:rsidRPr="00F6163E">
              <w:rPr>
                <w:rFonts w:ascii="Arial" w:hAnsi="Arial" w:cs="Arial"/>
                <w:b/>
                <w:sz w:val="20"/>
                <w:szCs w:val="20"/>
              </w:rPr>
              <w:br/>
            </w:r>
            <w:r w:rsidRPr="00F6163E">
              <w:rPr>
                <w:rFonts w:ascii="Arial" w:hAnsi="Arial" w:cs="Arial"/>
                <w:i/>
                <w:sz w:val="20"/>
                <w:szCs w:val="20"/>
              </w:rPr>
              <w:t>(Ký tên, đóng dấu)</w:t>
            </w:r>
            <w:r w:rsidRPr="00F6163E">
              <w:rPr>
                <w:rFonts w:ascii="Arial" w:hAnsi="Arial" w:cs="Arial"/>
                <w:i/>
                <w:sz w:val="20"/>
                <w:szCs w:val="20"/>
              </w:rPr>
              <w:br/>
            </w:r>
          </w:p>
        </w:tc>
      </w:tr>
    </w:tbl>
    <w:p w14:paraId="2579DCDA" w14:textId="77777777" w:rsidR="00F6163E" w:rsidRPr="00F6163E" w:rsidRDefault="00F6163E" w:rsidP="00F6163E">
      <w:pPr>
        <w:spacing w:after="120"/>
        <w:ind w:firstLine="720"/>
        <w:jc w:val="both"/>
        <w:rPr>
          <w:rFonts w:ascii="Arial" w:hAnsi="Arial" w:cs="Arial"/>
          <w:sz w:val="20"/>
          <w:szCs w:val="20"/>
        </w:rPr>
      </w:pPr>
    </w:p>
    <w:p w14:paraId="4F1A4F2B"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3F5BF266"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lastRenderedPageBreak/>
        <w:t>PHỤ LỤC XIII</w:t>
      </w:r>
    </w:p>
    <w:p w14:paraId="456EFB5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Ô TÔ KINH DOANH VẬN TẢI, XE BỐN BÁNH</w:t>
      </w:r>
    </w:p>
    <w:p w14:paraId="4DADDD2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CÓ GẮN ĐỘNG CƠ, CÁC CỤM TỪ NIÊM YẾT TRÊN XE</w:t>
      </w:r>
    </w:p>
    <w:p w14:paraId="2208F343" w14:textId="77777777" w:rsidR="00F6163E" w:rsidRPr="00F6163E" w:rsidRDefault="00F6163E" w:rsidP="00F6163E">
      <w:pPr>
        <w:jc w:val="center"/>
        <w:rPr>
          <w:rFonts w:ascii="Arial" w:hAnsi="Arial" w:cs="Arial"/>
          <w:i/>
          <w:sz w:val="20"/>
          <w:szCs w:val="20"/>
        </w:rPr>
      </w:pPr>
      <w:r w:rsidRPr="00F6163E">
        <w:rPr>
          <w:rFonts w:ascii="Arial" w:hAnsi="Arial" w:cs="Arial"/>
          <w:i/>
          <w:sz w:val="20"/>
          <w:szCs w:val="20"/>
        </w:rPr>
        <w:t>(Kèm theo Nghị định số 158/2024/NĐ-CP</w:t>
      </w:r>
    </w:p>
    <w:p w14:paraId="4C6914A0" w14:textId="77777777" w:rsidR="00F6163E" w:rsidRPr="00F6163E" w:rsidRDefault="00F6163E" w:rsidP="00F6163E">
      <w:pPr>
        <w:jc w:val="center"/>
        <w:rPr>
          <w:rFonts w:ascii="Arial" w:hAnsi="Arial" w:cs="Arial"/>
          <w:i/>
          <w:sz w:val="20"/>
          <w:szCs w:val="20"/>
        </w:rPr>
      </w:pPr>
      <w:r w:rsidRPr="00F6163E">
        <w:rPr>
          <w:rFonts w:ascii="Arial" w:hAnsi="Arial" w:cs="Arial"/>
          <w:i/>
          <w:sz w:val="20"/>
          <w:szCs w:val="20"/>
        </w:rPr>
        <w:t>ngày 18 tháng 12 năm 2024 của Chính phủ)</w:t>
      </w:r>
    </w:p>
    <w:p w14:paraId="76491C4F" w14:textId="77777777" w:rsidR="00F6163E" w:rsidRPr="00F6163E" w:rsidRDefault="00F6163E" w:rsidP="00F6163E">
      <w:pPr>
        <w:jc w:val="center"/>
        <w:rPr>
          <w:rFonts w:ascii="Arial" w:hAnsi="Arial" w:cs="Arial"/>
          <w:sz w:val="20"/>
          <w:szCs w:val="20"/>
          <w:vertAlign w:val="superscript"/>
          <w:lang w:val="en-US"/>
        </w:rPr>
      </w:pPr>
      <w:r w:rsidRPr="00F6163E">
        <w:rPr>
          <w:rFonts w:ascii="Arial" w:hAnsi="Arial" w:cs="Arial"/>
          <w:sz w:val="20"/>
          <w:szCs w:val="20"/>
          <w:vertAlign w:val="superscript"/>
          <w:lang w:val="en-US"/>
        </w:rPr>
        <w:t>_____________</w:t>
      </w:r>
    </w:p>
    <w:p w14:paraId="6DCFE8E6" w14:textId="77777777" w:rsidR="00F6163E" w:rsidRPr="00F6163E" w:rsidRDefault="00F6163E" w:rsidP="00F6163E">
      <w:pPr>
        <w:jc w:val="center"/>
        <w:rPr>
          <w:rFonts w:ascii="Arial" w:hAnsi="Arial" w:cs="Arial"/>
          <w:i/>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27"/>
        <w:gridCol w:w="7393"/>
      </w:tblGrid>
      <w:tr w:rsidR="00F6163E" w:rsidRPr="00F6163E" w14:paraId="3D78EBA0" w14:textId="77777777" w:rsidTr="00F6163E">
        <w:trPr>
          <w:trHeight w:val="340"/>
        </w:trPr>
        <w:tc>
          <w:tcPr>
            <w:tcW w:w="902" w:type="pct"/>
            <w:shd w:val="clear" w:color="auto" w:fill="auto"/>
            <w:vAlign w:val="center"/>
          </w:tcPr>
          <w:p w14:paraId="5C26B677"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01</w:t>
            </w:r>
          </w:p>
        </w:tc>
        <w:tc>
          <w:tcPr>
            <w:tcW w:w="4098" w:type="pct"/>
            <w:shd w:val="clear" w:color="auto" w:fill="auto"/>
            <w:vAlign w:val="center"/>
          </w:tcPr>
          <w:p w14:paraId="5432D742"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kinh doanh vận tải hành khách theo tuyến cố định</w:t>
            </w:r>
          </w:p>
        </w:tc>
      </w:tr>
      <w:tr w:rsidR="00F6163E" w:rsidRPr="00F6163E" w14:paraId="2F026294" w14:textId="77777777" w:rsidTr="00F6163E">
        <w:trPr>
          <w:trHeight w:val="340"/>
        </w:trPr>
        <w:tc>
          <w:tcPr>
            <w:tcW w:w="902" w:type="pct"/>
            <w:shd w:val="clear" w:color="auto" w:fill="auto"/>
            <w:vAlign w:val="center"/>
          </w:tcPr>
          <w:p w14:paraId="62F41B2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02</w:t>
            </w:r>
          </w:p>
        </w:tc>
        <w:tc>
          <w:tcPr>
            <w:tcW w:w="4098" w:type="pct"/>
            <w:shd w:val="clear" w:color="auto" w:fill="auto"/>
            <w:vAlign w:val="center"/>
          </w:tcPr>
          <w:p w14:paraId="49C1E887"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để vận tải trung chuyển hành khách</w:t>
            </w:r>
          </w:p>
        </w:tc>
      </w:tr>
      <w:tr w:rsidR="00F6163E" w:rsidRPr="00F6163E" w14:paraId="3AB76B6D" w14:textId="77777777" w:rsidTr="00F6163E">
        <w:trPr>
          <w:trHeight w:val="340"/>
        </w:trPr>
        <w:tc>
          <w:tcPr>
            <w:tcW w:w="902" w:type="pct"/>
            <w:shd w:val="clear" w:color="auto" w:fill="auto"/>
            <w:vAlign w:val="center"/>
          </w:tcPr>
          <w:p w14:paraId="098C91F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03</w:t>
            </w:r>
          </w:p>
        </w:tc>
        <w:tc>
          <w:tcPr>
            <w:tcW w:w="4098" w:type="pct"/>
            <w:shd w:val="clear" w:color="auto" w:fill="auto"/>
            <w:vAlign w:val="center"/>
          </w:tcPr>
          <w:p w14:paraId="70C7C402"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kinh doanh vận tải hành khách công cộng bằng xe buýt</w:t>
            </w:r>
          </w:p>
        </w:tc>
      </w:tr>
      <w:tr w:rsidR="00F6163E" w:rsidRPr="00F6163E" w14:paraId="1218C60F" w14:textId="77777777" w:rsidTr="00F6163E">
        <w:trPr>
          <w:trHeight w:val="340"/>
        </w:trPr>
        <w:tc>
          <w:tcPr>
            <w:tcW w:w="902" w:type="pct"/>
            <w:shd w:val="clear" w:color="auto" w:fill="auto"/>
            <w:vAlign w:val="center"/>
          </w:tcPr>
          <w:p w14:paraId="29A1014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04</w:t>
            </w:r>
          </w:p>
        </w:tc>
        <w:tc>
          <w:tcPr>
            <w:tcW w:w="4098" w:type="pct"/>
            <w:shd w:val="clear" w:color="auto" w:fill="auto"/>
            <w:vAlign w:val="center"/>
          </w:tcPr>
          <w:p w14:paraId="20B9C71F"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kinh doanh vận tải hành khách bằng taxi</w:t>
            </w:r>
          </w:p>
        </w:tc>
      </w:tr>
      <w:tr w:rsidR="00F6163E" w:rsidRPr="00F6163E" w14:paraId="27E29329" w14:textId="77777777" w:rsidTr="00F6163E">
        <w:trPr>
          <w:trHeight w:val="340"/>
        </w:trPr>
        <w:tc>
          <w:tcPr>
            <w:tcW w:w="902" w:type="pct"/>
            <w:shd w:val="clear" w:color="auto" w:fill="auto"/>
            <w:vAlign w:val="center"/>
          </w:tcPr>
          <w:p w14:paraId="5B72E01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05</w:t>
            </w:r>
          </w:p>
        </w:tc>
        <w:tc>
          <w:tcPr>
            <w:tcW w:w="4098" w:type="pct"/>
            <w:shd w:val="clear" w:color="auto" w:fill="auto"/>
            <w:vAlign w:val="center"/>
          </w:tcPr>
          <w:p w14:paraId="610C1731" w14:textId="77777777" w:rsidR="00F6163E" w:rsidRPr="00F6163E" w:rsidRDefault="00F6163E" w:rsidP="00F6163E">
            <w:pPr>
              <w:rPr>
                <w:rFonts w:ascii="Arial" w:hAnsi="Arial" w:cs="Arial"/>
                <w:sz w:val="20"/>
                <w:szCs w:val="20"/>
              </w:rPr>
            </w:pPr>
            <w:r w:rsidRPr="00F6163E">
              <w:rPr>
                <w:rFonts w:ascii="Arial" w:hAnsi="Arial" w:cs="Arial"/>
                <w:sz w:val="20"/>
                <w:szCs w:val="20"/>
              </w:rPr>
              <w:t>Mẫu cụm từ “XE TAXI” niêm yết (dán cố định) trên xe taxi</w:t>
            </w:r>
          </w:p>
        </w:tc>
      </w:tr>
      <w:tr w:rsidR="00F6163E" w:rsidRPr="00F6163E" w14:paraId="55955C71" w14:textId="77777777" w:rsidTr="00F6163E">
        <w:trPr>
          <w:trHeight w:val="340"/>
        </w:trPr>
        <w:tc>
          <w:tcPr>
            <w:tcW w:w="902" w:type="pct"/>
            <w:shd w:val="clear" w:color="auto" w:fill="auto"/>
            <w:vAlign w:val="center"/>
          </w:tcPr>
          <w:p w14:paraId="3A345600"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06</w:t>
            </w:r>
          </w:p>
        </w:tc>
        <w:tc>
          <w:tcPr>
            <w:tcW w:w="4098" w:type="pct"/>
            <w:shd w:val="clear" w:color="auto" w:fill="auto"/>
            <w:vAlign w:val="center"/>
          </w:tcPr>
          <w:p w14:paraId="04D40A22"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kinh doanh vận tải hành khách theo hợp đồng</w:t>
            </w:r>
          </w:p>
        </w:tc>
      </w:tr>
      <w:tr w:rsidR="00F6163E" w:rsidRPr="00F6163E" w14:paraId="387951B3" w14:textId="77777777" w:rsidTr="00F6163E">
        <w:trPr>
          <w:trHeight w:val="340"/>
        </w:trPr>
        <w:tc>
          <w:tcPr>
            <w:tcW w:w="902" w:type="pct"/>
            <w:shd w:val="clear" w:color="auto" w:fill="auto"/>
            <w:vAlign w:val="center"/>
          </w:tcPr>
          <w:p w14:paraId="5E084DB1"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07</w:t>
            </w:r>
          </w:p>
        </w:tc>
        <w:tc>
          <w:tcPr>
            <w:tcW w:w="4098" w:type="pct"/>
            <w:shd w:val="clear" w:color="auto" w:fill="auto"/>
            <w:vAlign w:val="center"/>
          </w:tcPr>
          <w:p w14:paraId="7F9955B1" w14:textId="77777777" w:rsidR="00F6163E" w:rsidRPr="00F6163E" w:rsidRDefault="00F6163E" w:rsidP="00F6163E">
            <w:pPr>
              <w:rPr>
                <w:rFonts w:ascii="Arial" w:hAnsi="Arial" w:cs="Arial"/>
                <w:sz w:val="20"/>
                <w:szCs w:val="20"/>
              </w:rPr>
            </w:pPr>
            <w:r w:rsidRPr="00F6163E">
              <w:rPr>
                <w:rFonts w:ascii="Arial" w:hAnsi="Arial" w:cs="Arial"/>
                <w:sz w:val="20"/>
                <w:szCs w:val="20"/>
              </w:rPr>
              <w:t>Mẫu cụm từ “XE HỢP ĐỒNG” niêm yết (dán cố định) trên xe ô tô kinh doanh vận tải hành khách theo hợp đồng</w:t>
            </w:r>
          </w:p>
        </w:tc>
      </w:tr>
      <w:tr w:rsidR="00F6163E" w:rsidRPr="00F6163E" w14:paraId="64FCDE1D" w14:textId="77777777" w:rsidTr="00F6163E">
        <w:trPr>
          <w:trHeight w:val="340"/>
        </w:trPr>
        <w:tc>
          <w:tcPr>
            <w:tcW w:w="902" w:type="pct"/>
            <w:shd w:val="clear" w:color="auto" w:fill="auto"/>
            <w:vAlign w:val="center"/>
          </w:tcPr>
          <w:p w14:paraId="2140172C"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08</w:t>
            </w:r>
          </w:p>
        </w:tc>
        <w:tc>
          <w:tcPr>
            <w:tcW w:w="4098" w:type="pct"/>
            <w:shd w:val="clear" w:color="auto" w:fill="auto"/>
            <w:vAlign w:val="center"/>
          </w:tcPr>
          <w:p w14:paraId="32C5AFFA" w14:textId="77777777" w:rsidR="00F6163E" w:rsidRPr="00F6163E" w:rsidRDefault="00F6163E" w:rsidP="00F6163E">
            <w:pPr>
              <w:rPr>
                <w:rFonts w:ascii="Arial" w:hAnsi="Arial" w:cs="Arial"/>
                <w:sz w:val="20"/>
                <w:szCs w:val="20"/>
              </w:rPr>
            </w:pPr>
            <w:r w:rsidRPr="00F6163E">
              <w:rPr>
                <w:rFonts w:ascii="Arial" w:hAnsi="Arial" w:cs="Arial"/>
                <w:sz w:val="20"/>
                <w:szCs w:val="20"/>
              </w:rPr>
              <w:t>Mẫu cụm từ “TAXI TẢI” niêm yết (dán cố định) trên xe ô tô kinh doanh vận tải hàng hóa bằng xe taxi tải</w:t>
            </w:r>
          </w:p>
        </w:tc>
      </w:tr>
      <w:tr w:rsidR="00F6163E" w:rsidRPr="00F6163E" w14:paraId="7D3586E5" w14:textId="77777777" w:rsidTr="00F6163E">
        <w:trPr>
          <w:trHeight w:val="340"/>
        </w:trPr>
        <w:tc>
          <w:tcPr>
            <w:tcW w:w="902" w:type="pct"/>
            <w:shd w:val="clear" w:color="auto" w:fill="auto"/>
            <w:vAlign w:val="center"/>
          </w:tcPr>
          <w:p w14:paraId="53E1E5A3"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09</w:t>
            </w:r>
          </w:p>
        </w:tc>
        <w:tc>
          <w:tcPr>
            <w:tcW w:w="4098" w:type="pct"/>
            <w:shd w:val="clear" w:color="auto" w:fill="auto"/>
            <w:vAlign w:val="center"/>
          </w:tcPr>
          <w:p w14:paraId="1C3375A9"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xe ô tô đầu kéo kéo rơ moóc hoặc sơ mi rơ moóc kinh doanh vận tải hàng hóa, xe ô tô tải kinh doanh vận tải hàng hóa thông thường và xe taxi tải</w:t>
            </w:r>
          </w:p>
        </w:tc>
      </w:tr>
      <w:tr w:rsidR="00F6163E" w:rsidRPr="00F6163E" w14:paraId="604EE830" w14:textId="77777777" w:rsidTr="00F6163E">
        <w:trPr>
          <w:trHeight w:val="340"/>
        </w:trPr>
        <w:tc>
          <w:tcPr>
            <w:tcW w:w="902" w:type="pct"/>
            <w:shd w:val="clear" w:color="auto" w:fill="auto"/>
            <w:vAlign w:val="center"/>
          </w:tcPr>
          <w:p w14:paraId="0984E95E"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10</w:t>
            </w:r>
          </w:p>
        </w:tc>
        <w:tc>
          <w:tcPr>
            <w:tcW w:w="4098" w:type="pct"/>
            <w:shd w:val="clear" w:color="auto" w:fill="auto"/>
            <w:vAlign w:val="center"/>
          </w:tcPr>
          <w:p w14:paraId="4AF97D76"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kinh doanh vận tải hành khách bằng xe bốn bánh có gắn động cơ</w:t>
            </w:r>
          </w:p>
        </w:tc>
      </w:tr>
      <w:tr w:rsidR="00F6163E" w:rsidRPr="00F6163E" w14:paraId="75E09262" w14:textId="77777777" w:rsidTr="00F6163E">
        <w:trPr>
          <w:trHeight w:val="340"/>
        </w:trPr>
        <w:tc>
          <w:tcPr>
            <w:tcW w:w="902" w:type="pct"/>
            <w:shd w:val="clear" w:color="auto" w:fill="auto"/>
            <w:vAlign w:val="center"/>
          </w:tcPr>
          <w:p w14:paraId="4E2E6ED9"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11</w:t>
            </w:r>
          </w:p>
        </w:tc>
        <w:tc>
          <w:tcPr>
            <w:tcW w:w="4098" w:type="pct"/>
            <w:shd w:val="clear" w:color="auto" w:fill="auto"/>
            <w:vAlign w:val="center"/>
          </w:tcPr>
          <w:p w14:paraId="665F6CDF" w14:textId="77777777" w:rsidR="00F6163E" w:rsidRPr="00F6163E" w:rsidRDefault="00F6163E" w:rsidP="00F6163E">
            <w:pPr>
              <w:rPr>
                <w:rFonts w:ascii="Arial" w:hAnsi="Arial" w:cs="Arial"/>
                <w:sz w:val="20"/>
                <w:szCs w:val="20"/>
              </w:rPr>
            </w:pPr>
            <w:r w:rsidRPr="00F6163E">
              <w:rPr>
                <w:rFonts w:ascii="Arial" w:hAnsi="Arial" w:cs="Arial"/>
                <w:sz w:val="20"/>
                <w:szCs w:val="20"/>
              </w:rPr>
              <w:t>Phù hiệu kinh doanh vận tải hàng hóa bằng xe bốn bánh có gắn động cơ</w:t>
            </w:r>
          </w:p>
        </w:tc>
      </w:tr>
      <w:tr w:rsidR="00F6163E" w:rsidRPr="00F6163E" w14:paraId="77A95F4D" w14:textId="77777777" w:rsidTr="00F6163E">
        <w:trPr>
          <w:trHeight w:val="340"/>
        </w:trPr>
        <w:tc>
          <w:tcPr>
            <w:tcW w:w="902" w:type="pct"/>
            <w:shd w:val="clear" w:color="auto" w:fill="auto"/>
            <w:vAlign w:val="center"/>
          </w:tcPr>
          <w:p w14:paraId="435C9E9B"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M</w:t>
            </w:r>
            <w:r w:rsidRPr="00F6163E">
              <w:rPr>
                <w:rFonts w:ascii="Arial" w:hAnsi="Arial" w:cs="Arial"/>
                <w:sz w:val="20"/>
                <w:szCs w:val="20"/>
                <w:lang w:val="en-US"/>
              </w:rPr>
              <w:t>ẫ</w:t>
            </w:r>
            <w:r w:rsidRPr="00F6163E">
              <w:rPr>
                <w:rFonts w:ascii="Arial" w:hAnsi="Arial" w:cs="Arial"/>
                <w:sz w:val="20"/>
                <w:szCs w:val="20"/>
              </w:rPr>
              <w:t>u số 12</w:t>
            </w:r>
          </w:p>
        </w:tc>
        <w:tc>
          <w:tcPr>
            <w:tcW w:w="4098" w:type="pct"/>
            <w:shd w:val="clear" w:color="auto" w:fill="auto"/>
            <w:vAlign w:val="center"/>
          </w:tcPr>
          <w:p w14:paraId="533D7474" w14:textId="77777777" w:rsidR="00F6163E" w:rsidRPr="00F6163E" w:rsidRDefault="00F6163E" w:rsidP="00F6163E">
            <w:pPr>
              <w:rPr>
                <w:rFonts w:ascii="Arial" w:hAnsi="Arial" w:cs="Arial"/>
                <w:sz w:val="20"/>
                <w:szCs w:val="20"/>
              </w:rPr>
            </w:pPr>
            <w:r w:rsidRPr="00F6163E">
              <w:rPr>
                <w:rFonts w:ascii="Arial" w:hAnsi="Arial" w:cs="Arial"/>
                <w:sz w:val="20"/>
                <w:szCs w:val="20"/>
              </w:rPr>
              <w:t>Mẫu cụm từ “XE NỘI BỘ” niêm yết (dán cố định) trên xe ô tô vận tải người nội bộ hoặc vận tải hàng hóa nội bộ</w:t>
            </w:r>
          </w:p>
        </w:tc>
      </w:tr>
    </w:tbl>
    <w:p w14:paraId="37BA1305" w14:textId="77777777" w:rsidR="00F6163E" w:rsidRPr="00F6163E" w:rsidRDefault="00F6163E" w:rsidP="00F6163E">
      <w:pPr>
        <w:spacing w:after="120"/>
        <w:ind w:firstLine="720"/>
        <w:jc w:val="both"/>
        <w:rPr>
          <w:rFonts w:ascii="Arial" w:hAnsi="Arial" w:cs="Arial"/>
          <w:sz w:val="20"/>
          <w:szCs w:val="20"/>
        </w:rPr>
      </w:pPr>
    </w:p>
    <w:p w14:paraId="78787F01"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41AD418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01. Phù hiệu xe ô tô kinh doanh vận tải hành khách theo tuyến cố định</w:t>
      </w:r>
    </w:p>
    <w:p w14:paraId="2EB87F3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TUYẾN CỐ ĐỊNH”</w:t>
      </w:r>
    </w:p>
    <w:p w14:paraId="76F41A6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TUYẾN CỐ ĐỊNH”</w:t>
      </w:r>
    </w:p>
    <w:p w14:paraId="0DA66DBD" w14:textId="77777777" w:rsidR="00F6163E" w:rsidRPr="00F6163E" w:rsidRDefault="00F6163E" w:rsidP="00F6163E">
      <w:pPr>
        <w:jc w:val="center"/>
        <w:rPr>
          <w:rFonts w:ascii="Arial" w:hAnsi="Arial" w:cs="Arial"/>
          <w:b/>
          <w:sz w:val="20"/>
          <w:szCs w:val="20"/>
        </w:rPr>
      </w:pPr>
    </w:p>
    <w:p w14:paraId="44CCB0AB"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47F5A7F8" wp14:editId="36399F59">
            <wp:extent cx="5049520" cy="2839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inline>
        </w:drawing>
      </w:r>
    </w:p>
    <w:p w14:paraId="7BA2751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T</w:t>
      </w:r>
      <w:r w:rsidRPr="00F6163E">
        <w:rPr>
          <w:rFonts w:ascii="Arial" w:hAnsi="Arial" w:cs="Arial"/>
          <w:sz w:val="20"/>
          <w:szCs w:val="20"/>
          <w:lang w:val="en-US"/>
        </w:rPr>
        <w:t>UYẾ</w:t>
      </w:r>
      <w:r w:rsidRPr="00F6163E">
        <w:rPr>
          <w:rFonts w:ascii="Arial" w:hAnsi="Arial" w:cs="Arial"/>
          <w:sz w:val="20"/>
          <w:szCs w:val="20"/>
        </w:rPr>
        <w:t>N CỐ ĐỊNH”.</w:t>
      </w:r>
    </w:p>
    <w:p w14:paraId="227420C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5C19FEC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Dùng cho xe tuyến cố định có cự ly trên 300 km:</w:t>
      </w:r>
    </w:p>
    <w:p w14:paraId="6C510B7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TUYẾN CỐ ĐỊNH”: C: 0 M: 100 Y: 100 K: 0.</w:t>
      </w:r>
    </w:p>
    <w:p w14:paraId="7C328E6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0 M: 100 Y: 100 K: 0.</w:t>
      </w:r>
    </w:p>
    <w:p w14:paraId="3A8DF71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45 M: 0 Y: 65 K: 0.</w:t>
      </w:r>
    </w:p>
    <w:p w14:paraId="734CCF9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Dùng cho xe tuyến cố định có cự ly đến 300 km:</w:t>
      </w:r>
    </w:p>
    <w:p w14:paraId="64C4FAC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TUYẾN CỐ ĐỊNH”: C: 85 M: 10 Y: 100 K: 0.</w:t>
      </w:r>
    </w:p>
    <w:p w14:paraId="73D6324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10 Y: 100 K: 0.</w:t>
      </w:r>
    </w:p>
    <w:p w14:paraId="7B52F91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45 M: 0 Y: 65 K: 0.</w:t>
      </w:r>
    </w:p>
    <w:p w14:paraId="392C10E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“XE TUYẾN CỐ ĐỊNH”: UTM HelvetIns. Phông chữ các nội dung còn lại: Arial.</w:t>
      </w:r>
    </w:p>
    <w:p w14:paraId="6A902987" w14:textId="77777777" w:rsidR="00F6163E" w:rsidRPr="00F6163E" w:rsidRDefault="00F6163E" w:rsidP="00F6163E">
      <w:pPr>
        <w:spacing w:after="120"/>
        <w:ind w:firstLine="720"/>
        <w:jc w:val="both"/>
        <w:rPr>
          <w:rFonts w:ascii="Arial" w:hAnsi="Arial" w:cs="Arial"/>
          <w:sz w:val="20"/>
          <w:szCs w:val="20"/>
        </w:rPr>
      </w:pPr>
    </w:p>
    <w:p w14:paraId="37961D2D"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14EA07DD"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02. Phù hiệu xe ô tô để vận tải trung chuyển hành khách</w:t>
      </w:r>
    </w:p>
    <w:p w14:paraId="713C6BD2"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TRUNG CHUYỂN”</w:t>
      </w:r>
    </w:p>
    <w:p w14:paraId="36013C8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TRUNG CHUYỂN”</w:t>
      </w:r>
    </w:p>
    <w:p w14:paraId="687B7D13" w14:textId="77777777" w:rsidR="00F6163E" w:rsidRPr="00F6163E" w:rsidRDefault="00F6163E" w:rsidP="00F6163E">
      <w:pPr>
        <w:jc w:val="center"/>
        <w:rPr>
          <w:rFonts w:ascii="Arial" w:hAnsi="Arial" w:cs="Arial"/>
          <w:b/>
          <w:sz w:val="20"/>
          <w:szCs w:val="20"/>
          <w:lang w:val="en-US"/>
        </w:rPr>
      </w:pPr>
      <w:r w:rsidRPr="00F6163E">
        <w:rPr>
          <w:rFonts w:ascii="Arial" w:hAnsi="Arial" w:cs="Arial"/>
          <w:b/>
          <w:noProof/>
          <w:sz w:val="20"/>
          <w:szCs w:val="20"/>
          <w:lang w:val="en-US" w:eastAsia="en-US"/>
        </w:rPr>
        <w:drawing>
          <wp:inline distT="0" distB="0" distL="0" distR="0" wp14:anchorId="5BA2F365" wp14:editId="15605045">
            <wp:extent cx="3520440" cy="3246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0440" cy="3246120"/>
                    </a:xfrm>
                    <a:prstGeom prst="rect">
                      <a:avLst/>
                    </a:prstGeom>
                    <a:noFill/>
                    <a:ln>
                      <a:noFill/>
                    </a:ln>
                  </pic:spPr>
                </pic:pic>
              </a:graphicData>
            </a:graphic>
          </wp:inline>
        </w:drawing>
      </w:r>
    </w:p>
    <w:p w14:paraId="647A3C0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w:t>
      </w:r>
      <w:r w:rsidRPr="00F6163E">
        <w:rPr>
          <w:rFonts w:ascii="Arial" w:hAnsi="Arial" w:cs="Arial"/>
          <w:sz w:val="20"/>
          <w:szCs w:val="20"/>
          <w:lang w:val="en-US"/>
        </w:rPr>
        <w:t>ữ</w:t>
      </w:r>
      <w:r w:rsidRPr="00F6163E">
        <w:rPr>
          <w:rFonts w:ascii="Arial" w:hAnsi="Arial" w:cs="Arial"/>
          <w:sz w:val="20"/>
          <w:szCs w:val="20"/>
        </w:rPr>
        <w:t xml:space="preserve"> “XE TR</w:t>
      </w:r>
      <w:r w:rsidRPr="00F6163E">
        <w:rPr>
          <w:rFonts w:ascii="Arial" w:hAnsi="Arial" w:cs="Arial"/>
          <w:sz w:val="20"/>
          <w:szCs w:val="20"/>
          <w:lang w:val="en-US"/>
        </w:rPr>
        <w:t>U</w:t>
      </w:r>
      <w:r w:rsidRPr="00F6163E">
        <w:rPr>
          <w:rFonts w:ascii="Arial" w:hAnsi="Arial" w:cs="Arial"/>
          <w:sz w:val="20"/>
          <w:szCs w:val="20"/>
        </w:rPr>
        <w:t>NG CHUY</w:t>
      </w:r>
      <w:r w:rsidRPr="00F6163E">
        <w:rPr>
          <w:rFonts w:ascii="Arial" w:hAnsi="Arial" w:cs="Arial"/>
          <w:sz w:val="20"/>
          <w:szCs w:val="20"/>
          <w:lang w:val="en-US"/>
        </w:rPr>
        <w:t>Ể</w:t>
      </w:r>
      <w:r w:rsidRPr="00F6163E">
        <w:rPr>
          <w:rFonts w:ascii="Arial" w:hAnsi="Arial" w:cs="Arial"/>
          <w:sz w:val="20"/>
          <w:szCs w:val="20"/>
        </w:rPr>
        <w:t>N”.</w:t>
      </w:r>
    </w:p>
    <w:p w14:paraId="405E01F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717DE1E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TRUNG CHUYỂN”: C: 85 M: 50 Y: 0 K: 0.</w:t>
      </w:r>
    </w:p>
    <w:p w14:paraId="05513DB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50 Y: 0 K: 0.</w:t>
      </w:r>
    </w:p>
    <w:p w14:paraId="18B8FEE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45 M: 0 Y: 65 K: 0.</w:t>
      </w:r>
    </w:p>
    <w:p w14:paraId="0C18B07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“XE TR</w:t>
      </w:r>
      <w:r w:rsidRPr="00F6163E">
        <w:rPr>
          <w:rFonts w:ascii="Arial" w:hAnsi="Arial" w:cs="Arial"/>
          <w:sz w:val="20"/>
          <w:szCs w:val="20"/>
          <w:lang w:val="en-US"/>
        </w:rPr>
        <w:t>U</w:t>
      </w:r>
      <w:r w:rsidRPr="00F6163E">
        <w:rPr>
          <w:rFonts w:ascii="Arial" w:hAnsi="Arial" w:cs="Arial"/>
          <w:sz w:val="20"/>
          <w:szCs w:val="20"/>
        </w:rPr>
        <w:t xml:space="preserve">NG CHUYỂN”: </w:t>
      </w:r>
      <w:r w:rsidRPr="00F6163E">
        <w:rPr>
          <w:rFonts w:ascii="Arial" w:hAnsi="Arial" w:cs="Arial"/>
          <w:sz w:val="20"/>
          <w:szCs w:val="20"/>
          <w:lang w:val="en-US"/>
        </w:rPr>
        <w:t>U</w:t>
      </w:r>
      <w:r w:rsidRPr="00F6163E">
        <w:rPr>
          <w:rFonts w:ascii="Arial" w:hAnsi="Arial" w:cs="Arial"/>
          <w:sz w:val="20"/>
          <w:szCs w:val="20"/>
        </w:rPr>
        <w:t>TM Helvet</w:t>
      </w:r>
      <w:r w:rsidRPr="00F6163E">
        <w:rPr>
          <w:rFonts w:ascii="Arial" w:hAnsi="Arial" w:cs="Arial"/>
          <w:sz w:val="20"/>
          <w:szCs w:val="20"/>
          <w:lang w:val="en-US"/>
        </w:rPr>
        <w:t>I</w:t>
      </w:r>
      <w:r w:rsidRPr="00F6163E">
        <w:rPr>
          <w:rFonts w:ascii="Arial" w:hAnsi="Arial" w:cs="Arial"/>
          <w:sz w:val="20"/>
          <w:szCs w:val="20"/>
        </w:rPr>
        <w:t>ns. Phông chữ các nội dung còn lại: Arial.</w:t>
      </w:r>
    </w:p>
    <w:p w14:paraId="2A360A43" w14:textId="77777777" w:rsidR="00F6163E" w:rsidRPr="00F6163E" w:rsidRDefault="00F6163E" w:rsidP="00F6163E">
      <w:pPr>
        <w:spacing w:after="120"/>
        <w:ind w:firstLine="720"/>
        <w:jc w:val="both"/>
        <w:rPr>
          <w:rFonts w:ascii="Arial" w:hAnsi="Arial" w:cs="Arial"/>
          <w:sz w:val="20"/>
          <w:szCs w:val="20"/>
        </w:rPr>
      </w:pPr>
    </w:p>
    <w:p w14:paraId="7634880D"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58544126"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03. Phù hiệu xe ô tô kinh doanh vận tải hành khách công cộng bằng xe buýt</w:t>
      </w:r>
    </w:p>
    <w:p w14:paraId="33543455"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BUÝT”</w:t>
      </w:r>
    </w:p>
    <w:p w14:paraId="40687F7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BUÝT”</w:t>
      </w:r>
    </w:p>
    <w:p w14:paraId="03EDCE5F" w14:textId="77777777" w:rsidR="00F6163E" w:rsidRPr="00F6163E" w:rsidRDefault="00F6163E" w:rsidP="00F6163E">
      <w:pPr>
        <w:jc w:val="center"/>
        <w:rPr>
          <w:rFonts w:ascii="Arial" w:hAnsi="Arial" w:cs="Arial"/>
          <w:b/>
          <w:sz w:val="20"/>
          <w:szCs w:val="20"/>
          <w:lang w:val="en-US"/>
        </w:rPr>
      </w:pPr>
      <w:r w:rsidRPr="00F6163E">
        <w:rPr>
          <w:rFonts w:ascii="Arial" w:hAnsi="Arial" w:cs="Arial"/>
          <w:b/>
          <w:noProof/>
          <w:sz w:val="20"/>
          <w:szCs w:val="20"/>
          <w:lang w:val="en-US" w:eastAsia="en-US"/>
        </w:rPr>
        <w:drawing>
          <wp:inline distT="0" distB="0" distL="0" distR="0" wp14:anchorId="2AF43418" wp14:editId="757F4C11">
            <wp:extent cx="3007360" cy="30784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7360" cy="3078480"/>
                    </a:xfrm>
                    <a:prstGeom prst="rect">
                      <a:avLst/>
                    </a:prstGeom>
                    <a:noFill/>
                    <a:ln>
                      <a:noFill/>
                    </a:ln>
                  </pic:spPr>
                </pic:pic>
              </a:graphicData>
            </a:graphic>
          </wp:inline>
        </w:drawing>
      </w:r>
    </w:p>
    <w:p w14:paraId="5512CE7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BUÝT”.</w:t>
      </w:r>
    </w:p>
    <w:p w14:paraId="4D871DF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5395872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BUÝT”: C: 85 M: 10 Y: 100 K: 0.</w:t>
      </w:r>
    </w:p>
    <w:p w14:paraId="2A6F287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10 Y: 100 K: 0.</w:t>
      </w:r>
    </w:p>
    <w:p w14:paraId="056FCDF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45 M: 0 Y: 65 K: 0.</w:t>
      </w:r>
    </w:p>
    <w:p w14:paraId="2D3C94A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“XE BUÝT”: UTM Helvet</w:t>
      </w:r>
      <w:r w:rsidRPr="00F6163E">
        <w:rPr>
          <w:rFonts w:ascii="Arial" w:hAnsi="Arial" w:cs="Arial"/>
          <w:sz w:val="20"/>
          <w:szCs w:val="20"/>
          <w:lang w:val="en-US"/>
        </w:rPr>
        <w:t>I</w:t>
      </w:r>
      <w:r w:rsidRPr="00F6163E">
        <w:rPr>
          <w:rFonts w:ascii="Arial" w:hAnsi="Arial" w:cs="Arial"/>
          <w:sz w:val="20"/>
          <w:szCs w:val="20"/>
        </w:rPr>
        <w:t>ns. Phông chữ các nội dung còn lại: Arial.</w:t>
      </w:r>
    </w:p>
    <w:p w14:paraId="081FBF69" w14:textId="77777777" w:rsidR="00F6163E" w:rsidRPr="00F6163E" w:rsidRDefault="00F6163E" w:rsidP="00F6163E">
      <w:pPr>
        <w:spacing w:after="120"/>
        <w:ind w:firstLine="720"/>
        <w:jc w:val="both"/>
        <w:rPr>
          <w:rFonts w:ascii="Arial" w:hAnsi="Arial" w:cs="Arial"/>
          <w:sz w:val="20"/>
          <w:szCs w:val="20"/>
        </w:rPr>
      </w:pPr>
    </w:p>
    <w:p w14:paraId="44FED278"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7EDD2FB0"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04. Phù hiệu xe ô tô kinh doanh vận tải hành khách bằng taxi</w:t>
      </w:r>
    </w:p>
    <w:p w14:paraId="067B7AF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TAXI”</w:t>
      </w:r>
    </w:p>
    <w:p w14:paraId="4A27F060"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TAXI”</w:t>
      </w:r>
    </w:p>
    <w:p w14:paraId="793D6CA3" w14:textId="77777777" w:rsidR="00F6163E" w:rsidRPr="00F6163E" w:rsidRDefault="00F6163E" w:rsidP="00F6163E">
      <w:pPr>
        <w:jc w:val="center"/>
        <w:rPr>
          <w:rFonts w:ascii="Arial" w:hAnsi="Arial" w:cs="Arial"/>
          <w:b/>
          <w:sz w:val="20"/>
          <w:szCs w:val="20"/>
          <w:lang w:val="en-US"/>
        </w:rPr>
      </w:pPr>
      <w:r w:rsidRPr="00F6163E">
        <w:rPr>
          <w:rFonts w:ascii="Arial" w:hAnsi="Arial" w:cs="Arial"/>
          <w:b/>
          <w:noProof/>
          <w:sz w:val="20"/>
          <w:szCs w:val="20"/>
          <w:lang w:val="en-US" w:eastAsia="en-US"/>
        </w:rPr>
        <w:drawing>
          <wp:inline distT="0" distB="0" distL="0" distR="0" wp14:anchorId="2F960FBA" wp14:editId="2AE62D9C">
            <wp:extent cx="3241040" cy="2727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1040" cy="2727960"/>
                    </a:xfrm>
                    <a:prstGeom prst="rect">
                      <a:avLst/>
                    </a:prstGeom>
                    <a:noFill/>
                    <a:ln>
                      <a:noFill/>
                    </a:ln>
                  </pic:spPr>
                </pic:pic>
              </a:graphicData>
            </a:graphic>
          </wp:inline>
        </w:drawing>
      </w:r>
    </w:p>
    <w:p w14:paraId="447D9A4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w:t>
      </w:r>
      <w:r w:rsidRPr="00F6163E">
        <w:rPr>
          <w:rFonts w:ascii="Arial" w:hAnsi="Arial" w:cs="Arial"/>
          <w:sz w:val="20"/>
          <w:szCs w:val="20"/>
          <w:lang w:val="en-US"/>
        </w:rPr>
        <w:t>ề</w:t>
      </w:r>
      <w:r w:rsidRPr="00F6163E">
        <w:rPr>
          <w:rFonts w:ascii="Arial" w:hAnsi="Arial" w:cs="Arial"/>
          <w:sz w:val="20"/>
          <w:szCs w:val="20"/>
        </w:rPr>
        <w:t>n xung quanh phù hiệu và chữ “XE TAXI”.</w:t>
      </w:r>
    </w:p>
    <w:p w14:paraId="219499B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5CDAE2D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TAXI”: C: 0 M: 100 Y: 100 K: 0.</w:t>
      </w:r>
    </w:p>
    <w:p w14:paraId="543D439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0 M: 0 Y: 80 K: 0.</w:t>
      </w:r>
    </w:p>
    <w:p w14:paraId="4D580BB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0 M: 0 Y: 80 K: 0.</w:t>
      </w:r>
    </w:p>
    <w:p w14:paraId="45C66D5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Phông chữ “XE TAXI”: </w:t>
      </w:r>
      <w:r w:rsidRPr="00F6163E">
        <w:rPr>
          <w:rFonts w:ascii="Arial" w:hAnsi="Arial" w:cs="Arial"/>
          <w:sz w:val="20"/>
          <w:szCs w:val="20"/>
          <w:lang w:val="en-US"/>
        </w:rPr>
        <w:t>U</w:t>
      </w:r>
      <w:r w:rsidRPr="00F6163E">
        <w:rPr>
          <w:rFonts w:ascii="Arial" w:hAnsi="Arial" w:cs="Arial"/>
          <w:sz w:val="20"/>
          <w:szCs w:val="20"/>
        </w:rPr>
        <w:t>TM Helvet</w:t>
      </w:r>
      <w:r w:rsidRPr="00F6163E">
        <w:rPr>
          <w:rFonts w:ascii="Arial" w:hAnsi="Arial" w:cs="Arial"/>
          <w:sz w:val="20"/>
          <w:szCs w:val="20"/>
          <w:lang w:val="en-US"/>
        </w:rPr>
        <w:t>I</w:t>
      </w:r>
      <w:r w:rsidRPr="00F6163E">
        <w:rPr>
          <w:rFonts w:ascii="Arial" w:hAnsi="Arial" w:cs="Arial"/>
          <w:sz w:val="20"/>
          <w:szCs w:val="20"/>
        </w:rPr>
        <w:t>ns. Phông chữ các nội dung còn lại: Arial.</w:t>
      </w:r>
    </w:p>
    <w:p w14:paraId="685D2766" w14:textId="77777777" w:rsidR="00F6163E" w:rsidRPr="00F6163E" w:rsidRDefault="00F6163E" w:rsidP="00F6163E">
      <w:pPr>
        <w:spacing w:after="120"/>
        <w:ind w:firstLine="720"/>
        <w:jc w:val="both"/>
        <w:rPr>
          <w:rFonts w:ascii="Arial" w:hAnsi="Arial" w:cs="Arial"/>
          <w:b/>
          <w:i/>
          <w:sz w:val="20"/>
          <w:szCs w:val="20"/>
        </w:rPr>
      </w:pPr>
      <w:r w:rsidRPr="00F6163E">
        <w:rPr>
          <w:rFonts w:ascii="Arial" w:hAnsi="Arial" w:cs="Arial"/>
          <w:b/>
          <w:i/>
          <w:sz w:val="20"/>
          <w:szCs w:val="20"/>
        </w:rPr>
        <w:t>* Ghi chú:</w:t>
      </w:r>
    </w:p>
    <w:p w14:paraId="58BD65D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Sở Giao thông vận tải đóng dấu treo vào mặt sau của Phù hiệu, biển hiệu do đơn vị mình cấp.</w:t>
      </w:r>
    </w:p>
    <w:p w14:paraId="74F9F27A" w14:textId="77777777" w:rsidR="00F6163E" w:rsidRPr="00F6163E" w:rsidRDefault="00F6163E" w:rsidP="00F6163E">
      <w:pPr>
        <w:spacing w:after="120"/>
        <w:ind w:firstLine="720"/>
        <w:jc w:val="both"/>
        <w:rPr>
          <w:rFonts w:ascii="Arial" w:hAnsi="Arial" w:cs="Arial"/>
          <w:sz w:val="20"/>
          <w:szCs w:val="20"/>
        </w:rPr>
      </w:pPr>
    </w:p>
    <w:p w14:paraId="33D823B0"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05DDEA09"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05. Mẫu cụm từ “XE TAXI” niêm yết (dán cố định) trên xe taxi</w:t>
      </w:r>
    </w:p>
    <w:p w14:paraId="2D681F9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dáng, kích thước tối thiểu và màu sắc chữ “XE TAXI”</w:t>
      </w:r>
    </w:p>
    <w:p w14:paraId="0E9149F7"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5B7087BF" wp14:editId="07148E92">
            <wp:extent cx="3291840" cy="111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1840" cy="1117600"/>
                    </a:xfrm>
                    <a:prstGeom prst="rect">
                      <a:avLst/>
                    </a:prstGeom>
                    <a:noFill/>
                    <a:ln>
                      <a:noFill/>
                    </a:ln>
                  </pic:spPr>
                </pic:pic>
              </a:graphicData>
            </a:graphic>
          </wp:inline>
        </w:drawing>
      </w:r>
    </w:p>
    <w:p w14:paraId="76CF353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Chữ “XE TAXI”.</w:t>
      </w:r>
    </w:p>
    <w:p w14:paraId="063A3AF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Mã màu của chữ “XE TAXI”: C: 0 M: 100 Y: 100 K: 0.</w:t>
      </w:r>
    </w:p>
    <w:p w14:paraId="02F47BBC" w14:textId="77777777" w:rsidR="00F6163E" w:rsidRPr="00F6163E" w:rsidRDefault="00F6163E" w:rsidP="00F6163E">
      <w:pPr>
        <w:spacing w:after="120"/>
        <w:ind w:firstLine="720"/>
        <w:jc w:val="both"/>
        <w:rPr>
          <w:rFonts w:ascii="Arial" w:hAnsi="Arial" w:cs="Arial"/>
          <w:sz w:val="20"/>
          <w:szCs w:val="20"/>
          <w:lang w:val="en-US"/>
        </w:rPr>
      </w:pPr>
      <w:r w:rsidRPr="00F6163E">
        <w:rPr>
          <w:rFonts w:ascii="Arial" w:hAnsi="Arial" w:cs="Arial"/>
          <w:sz w:val="20"/>
          <w:szCs w:val="20"/>
        </w:rPr>
        <w:t xml:space="preserve">3. Phông chữ: </w:t>
      </w:r>
      <w:r w:rsidRPr="00F6163E">
        <w:rPr>
          <w:rFonts w:ascii="Arial" w:hAnsi="Arial" w:cs="Arial"/>
          <w:sz w:val="20"/>
          <w:szCs w:val="20"/>
          <w:lang w:val="en-US"/>
        </w:rPr>
        <w:t>U</w:t>
      </w:r>
      <w:r w:rsidRPr="00F6163E">
        <w:rPr>
          <w:rFonts w:ascii="Arial" w:hAnsi="Arial" w:cs="Arial"/>
          <w:sz w:val="20"/>
          <w:szCs w:val="20"/>
        </w:rPr>
        <w:t>TM Helvet</w:t>
      </w:r>
      <w:r w:rsidRPr="00F6163E">
        <w:rPr>
          <w:rFonts w:ascii="Arial" w:hAnsi="Arial" w:cs="Arial"/>
          <w:sz w:val="20"/>
          <w:szCs w:val="20"/>
          <w:lang w:val="en-US"/>
        </w:rPr>
        <w:t>I</w:t>
      </w:r>
      <w:r w:rsidRPr="00F6163E">
        <w:rPr>
          <w:rFonts w:ascii="Arial" w:hAnsi="Arial" w:cs="Arial"/>
          <w:sz w:val="20"/>
          <w:szCs w:val="20"/>
        </w:rPr>
        <w:t>ns.</w:t>
      </w:r>
    </w:p>
    <w:p w14:paraId="783B8DA5" w14:textId="77777777" w:rsidR="00F6163E" w:rsidRPr="00F6163E" w:rsidRDefault="00F6163E" w:rsidP="00F6163E">
      <w:pPr>
        <w:spacing w:after="120"/>
        <w:ind w:firstLine="720"/>
        <w:jc w:val="both"/>
        <w:rPr>
          <w:rFonts w:ascii="Arial" w:hAnsi="Arial" w:cs="Arial"/>
          <w:sz w:val="20"/>
          <w:szCs w:val="20"/>
          <w:lang w:val="en-US"/>
        </w:rPr>
      </w:pPr>
    </w:p>
    <w:p w14:paraId="1FB5F58C"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2299B6FB"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w:t>
      </w:r>
      <w:r w:rsidRPr="00F6163E">
        <w:rPr>
          <w:rFonts w:ascii="Arial" w:hAnsi="Arial" w:cs="Arial"/>
          <w:b/>
          <w:sz w:val="20"/>
          <w:szCs w:val="20"/>
          <w:lang w:val="en-US"/>
        </w:rPr>
        <w:t>ẫ</w:t>
      </w:r>
      <w:r w:rsidRPr="00F6163E">
        <w:rPr>
          <w:rFonts w:ascii="Arial" w:hAnsi="Arial" w:cs="Arial"/>
          <w:b/>
          <w:sz w:val="20"/>
          <w:szCs w:val="20"/>
        </w:rPr>
        <w:t>u số 06. Phù hiệu xe ô tô kinh doanh vận tải hành khách theo hợp đồng</w:t>
      </w:r>
    </w:p>
    <w:p w14:paraId="7E0D7AB8"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HỢP ĐỒNG”</w:t>
      </w:r>
    </w:p>
    <w:p w14:paraId="6629E63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HỢP ĐỒNG”</w:t>
      </w:r>
    </w:p>
    <w:p w14:paraId="7072CD09" w14:textId="77777777" w:rsidR="00F6163E" w:rsidRPr="00F6163E" w:rsidRDefault="00F6163E" w:rsidP="00F6163E">
      <w:pPr>
        <w:jc w:val="center"/>
        <w:rPr>
          <w:rFonts w:ascii="Arial" w:hAnsi="Arial" w:cs="Arial"/>
          <w:b/>
          <w:sz w:val="20"/>
          <w:szCs w:val="20"/>
          <w:lang w:val="en-US"/>
        </w:rPr>
      </w:pPr>
      <w:r w:rsidRPr="00F6163E">
        <w:rPr>
          <w:rFonts w:ascii="Arial" w:hAnsi="Arial" w:cs="Arial"/>
          <w:b/>
          <w:noProof/>
          <w:sz w:val="20"/>
          <w:szCs w:val="20"/>
          <w:lang w:val="en-US" w:eastAsia="en-US"/>
        </w:rPr>
        <w:drawing>
          <wp:inline distT="0" distB="0" distL="0" distR="0" wp14:anchorId="3AAE24E5" wp14:editId="45CA4553">
            <wp:extent cx="5293360" cy="2885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3360" cy="2885440"/>
                    </a:xfrm>
                    <a:prstGeom prst="rect">
                      <a:avLst/>
                    </a:prstGeom>
                    <a:noFill/>
                    <a:ln>
                      <a:noFill/>
                    </a:ln>
                  </pic:spPr>
                </pic:pic>
              </a:graphicData>
            </a:graphic>
          </wp:inline>
        </w:drawing>
      </w:r>
    </w:p>
    <w:p w14:paraId="7F30BD6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HỢP ĐỒNG”.</w:t>
      </w:r>
    </w:p>
    <w:p w14:paraId="0BDF821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188FA76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a) Dùng cho xe hợp đồng có cự ly đến 300 km:</w:t>
      </w:r>
    </w:p>
    <w:p w14:paraId="5A168AA3"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HỢP ĐỒNG”: C: 100 M: 0 Y: 100 K: 50.</w:t>
      </w:r>
    </w:p>
    <w:p w14:paraId="2DD1761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100 M: 0 Y: 100 K: 50.</w:t>
      </w:r>
    </w:p>
    <w:p w14:paraId="57AC394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40 M: 0 Y: 60 K: 0.</w:t>
      </w:r>
    </w:p>
    <w:p w14:paraId="051D57D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b) Dùng cho xe tuyến cố định có cự ly trên 300 km:</w:t>
      </w:r>
    </w:p>
    <w:p w14:paraId="51BFBC2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HỢP ĐỒNG”: C: 0 M: 75 Y: 100 K: 0.</w:t>
      </w:r>
    </w:p>
    <w:p w14:paraId="43A2175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0 M: 75 Y: 100 K: 0.</w:t>
      </w:r>
    </w:p>
    <w:p w14:paraId="3C65F8B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0 M: 25 Y: 45 K: 0.</w:t>
      </w:r>
    </w:p>
    <w:p w14:paraId="2F02457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“XE HỢP ĐỒNG”: UTM HelvetIns. Phông chữ các nội dung còn lại: Arial.</w:t>
      </w:r>
    </w:p>
    <w:p w14:paraId="0530A62E" w14:textId="77777777" w:rsidR="00F6163E" w:rsidRPr="00F6163E" w:rsidRDefault="00F6163E" w:rsidP="00F6163E">
      <w:pPr>
        <w:spacing w:after="120"/>
        <w:ind w:firstLine="720"/>
        <w:jc w:val="both"/>
        <w:rPr>
          <w:rFonts w:ascii="Arial" w:hAnsi="Arial" w:cs="Arial"/>
          <w:sz w:val="20"/>
          <w:szCs w:val="20"/>
        </w:rPr>
      </w:pPr>
    </w:p>
    <w:p w14:paraId="3663D70D"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2F3DEB3C"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07. Mẫu cụm từ “XE HỢP ĐỒNG” niêm yết (dán cố định) trên xe ô tô kinh doanh vận tải hành khách theo hợp đồng</w:t>
      </w:r>
    </w:p>
    <w:p w14:paraId="75762AA5" w14:textId="77777777" w:rsidR="00F6163E" w:rsidRPr="00F6163E" w:rsidRDefault="00F6163E" w:rsidP="00F6163E">
      <w:pPr>
        <w:jc w:val="center"/>
        <w:rPr>
          <w:rFonts w:ascii="Arial" w:hAnsi="Arial" w:cs="Arial"/>
          <w:sz w:val="20"/>
          <w:szCs w:val="20"/>
        </w:rPr>
      </w:pPr>
      <w:r w:rsidRPr="00F6163E">
        <w:rPr>
          <w:rFonts w:ascii="Arial" w:hAnsi="Arial" w:cs="Arial"/>
          <w:sz w:val="20"/>
          <w:szCs w:val="20"/>
        </w:rPr>
        <w:t>Hình dáng, kích thước tối thiểu và màu sắc chữ “XE HỢP ĐỒNG”</w:t>
      </w:r>
    </w:p>
    <w:p w14:paraId="514EF194" w14:textId="77777777" w:rsidR="00F6163E" w:rsidRPr="00F6163E" w:rsidRDefault="00F6163E" w:rsidP="00F6163E">
      <w:pPr>
        <w:jc w:val="center"/>
        <w:rPr>
          <w:rFonts w:ascii="Arial" w:hAnsi="Arial" w:cs="Arial"/>
          <w:sz w:val="20"/>
          <w:szCs w:val="20"/>
        </w:rPr>
      </w:pPr>
      <w:r w:rsidRPr="00F6163E">
        <w:rPr>
          <w:rFonts w:ascii="Arial" w:hAnsi="Arial" w:cs="Arial"/>
          <w:noProof/>
          <w:sz w:val="20"/>
          <w:szCs w:val="20"/>
          <w:lang w:val="en-US" w:eastAsia="en-US"/>
        </w:rPr>
        <w:drawing>
          <wp:inline distT="0" distB="0" distL="0" distR="0" wp14:anchorId="7BD25CB6" wp14:editId="503BB0F8">
            <wp:extent cx="4526280" cy="1061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6280" cy="1061720"/>
                    </a:xfrm>
                    <a:prstGeom prst="rect">
                      <a:avLst/>
                    </a:prstGeom>
                    <a:noFill/>
                    <a:ln>
                      <a:noFill/>
                    </a:ln>
                  </pic:spPr>
                </pic:pic>
              </a:graphicData>
            </a:graphic>
          </wp:inline>
        </w:drawing>
      </w:r>
    </w:p>
    <w:p w14:paraId="5C969B7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Chữ “XE HỢP ĐỒNG”.</w:t>
      </w:r>
    </w:p>
    <w:p w14:paraId="18D84416"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Mã màu của chữ “XE HỢP ĐỒNG”: C: 100 M: 0 Y: 100 K: 50.</w:t>
      </w:r>
    </w:p>
    <w:p w14:paraId="3BB8B78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UTM Helvet</w:t>
      </w:r>
      <w:r w:rsidRPr="00F6163E">
        <w:rPr>
          <w:rFonts w:ascii="Arial" w:hAnsi="Arial" w:cs="Arial"/>
          <w:sz w:val="20"/>
          <w:szCs w:val="20"/>
          <w:lang w:val="en-US"/>
        </w:rPr>
        <w:t>I</w:t>
      </w:r>
      <w:r w:rsidRPr="00F6163E">
        <w:rPr>
          <w:rFonts w:ascii="Arial" w:hAnsi="Arial" w:cs="Arial"/>
          <w:sz w:val="20"/>
          <w:szCs w:val="20"/>
        </w:rPr>
        <w:t>ns</w:t>
      </w:r>
    </w:p>
    <w:p w14:paraId="38650D48" w14:textId="77777777" w:rsidR="00F6163E" w:rsidRPr="00F6163E" w:rsidRDefault="00F6163E" w:rsidP="00F6163E">
      <w:pPr>
        <w:spacing w:after="120"/>
        <w:ind w:firstLine="720"/>
        <w:jc w:val="both"/>
        <w:rPr>
          <w:rFonts w:ascii="Arial" w:hAnsi="Arial" w:cs="Arial"/>
          <w:sz w:val="20"/>
          <w:szCs w:val="20"/>
        </w:rPr>
      </w:pPr>
    </w:p>
    <w:p w14:paraId="17BB6431"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0AFF67E6"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w:t>
      </w:r>
      <w:r w:rsidRPr="00F6163E">
        <w:rPr>
          <w:rFonts w:ascii="Arial" w:hAnsi="Arial" w:cs="Arial"/>
          <w:b/>
          <w:sz w:val="20"/>
          <w:szCs w:val="20"/>
          <w:lang w:val="en-US"/>
        </w:rPr>
        <w:t>ẫ</w:t>
      </w:r>
      <w:r w:rsidRPr="00F6163E">
        <w:rPr>
          <w:rFonts w:ascii="Arial" w:hAnsi="Arial" w:cs="Arial"/>
          <w:b/>
          <w:sz w:val="20"/>
          <w:szCs w:val="20"/>
        </w:rPr>
        <w:t>u số 08. Mẫu cụm từ “TAXI TẢI” niêm yết (dán cố định) trên xe ô tô kinh doanh vận tải hàng hóa bằng xe taxi tải</w:t>
      </w:r>
    </w:p>
    <w:p w14:paraId="03418999"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dáng, kích thước tối thiểu và màu sắc chữ “TAXI TẢI”</w:t>
      </w:r>
    </w:p>
    <w:p w14:paraId="0448580D" w14:textId="77777777" w:rsidR="00F6163E" w:rsidRPr="00F6163E" w:rsidRDefault="00F6163E" w:rsidP="00F6163E">
      <w:pPr>
        <w:jc w:val="center"/>
        <w:rPr>
          <w:rFonts w:ascii="Arial" w:hAnsi="Arial" w:cs="Arial"/>
          <w:sz w:val="20"/>
          <w:szCs w:val="20"/>
        </w:rPr>
      </w:pPr>
      <w:r w:rsidRPr="00F6163E">
        <w:rPr>
          <w:rFonts w:ascii="Arial" w:hAnsi="Arial" w:cs="Arial"/>
          <w:noProof/>
          <w:sz w:val="20"/>
          <w:szCs w:val="20"/>
          <w:lang w:val="en-US" w:eastAsia="en-US"/>
        </w:rPr>
        <w:drawing>
          <wp:inline distT="0" distB="0" distL="0" distR="0" wp14:anchorId="1D0107DE" wp14:editId="4B978718">
            <wp:extent cx="4516120" cy="111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6120" cy="1117600"/>
                    </a:xfrm>
                    <a:prstGeom prst="rect">
                      <a:avLst/>
                    </a:prstGeom>
                    <a:noFill/>
                    <a:ln>
                      <a:noFill/>
                    </a:ln>
                  </pic:spPr>
                </pic:pic>
              </a:graphicData>
            </a:graphic>
          </wp:inline>
        </w:drawing>
      </w:r>
    </w:p>
    <w:p w14:paraId="6666974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Chữ “TAXI TẢI”.</w:t>
      </w:r>
    </w:p>
    <w:p w14:paraId="08C77F1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Mã màu của chữ “TAXI TẢI”: C: 100 M: 0 Y: 100 K: 50.</w:t>
      </w:r>
    </w:p>
    <w:p w14:paraId="68637842"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Phông chữ: </w:t>
      </w:r>
      <w:r w:rsidRPr="00F6163E">
        <w:rPr>
          <w:rFonts w:ascii="Arial" w:hAnsi="Arial" w:cs="Arial"/>
          <w:sz w:val="20"/>
          <w:szCs w:val="20"/>
          <w:lang w:val="en-US"/>
        </w:rPr>
        <w:t>U</w:t>
      </w:r>
      <w:r w:rsidRPr="00F6163E">
        <w:rPr>
          <w:rFonts w:ascii="Arial" w:hAnsi="Arial" w:cs="Arial"/>
          <w:sz w:val="20"/>
          <w:szCs w:val="20"/>
        </w:rPr>
        <w:t>TM Helvet</w:t>
      </w:r>
      <w:r w:rsidRPr="00F6163E">
        <w:rPr>
          <w:rFonts w:ascii="Arial" w:hAnsi="Arial" w:cs="Arial"/>
          <w:sz w:val="20"/>
          <w:szCs w:val="20"/>
          <w:lang w:val="en-US"/>
        </w:rPr>
        <w:t>I</w:t>
      </w:r>
      <w:r w:rsidRPr="00F6163E">
        <w:rPr>
          <w:rFonts w:ascii="Arial" w:hAnsi="Arial" w:cs="Arial"/>
          <w:sz w:val="20"/>
          <w:szCs w:val="20"/>
        </w:rPr>
        <w:t>ns</w:t>
      </w:r>
    </w:p>
    <w:p w14:paraId="4B097330" w14:textId="77777777" w:rsidR="00F6163E" w:rsidRPr="00F6163E" w:rsidRDefault="00F6163E" w:rsidP="00F6163E">
      <w:pPr>
        <w:spacing w:after="120"/>
        <w:ind w:firstLine="720"/>
        <w:jc w:val="both"/>
        <w:rPr>
          <w:rFonts w:ascii="Arial" w:hAnsi="Arial" w:cs="Arial"/>
          <w:sz w:val="20"/>
          <w:szCs w:val="20"/>
        </w:rPr>
      </w:pPr>
    </w:p>
    <w:p w14:paraId="4494D1E7"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1C45601D"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w:t>
      </w:r>
      <w:r w:rsidRPr="00F6163E">
        <w:rPr>
          <w:rFonts w:ascii="Arial" w:hAnsi="Arial" w:cs="Arial"/>
          <w:b/>
          <w:sz w:val="20"/>
          <w:szCs w:val="20"/>
          <w:lang w:val="en-US"/>
        </w:rPr>
        <w:t>ẫ</w:t>
      </w:r>
      <w:r w:rsidRPr="00F6163E">
        <w:rPr>
          <w:rFonts w:ascii="Arial" w:hAnsi="Arial" w:cs="Arial"/>
          <w:b/>
          <w:sz w:val="20"/>
          <w:szCs w:val="20"/>
        </w:rPr>
        <w:t>u số 09. Phù hiệu xe ô tô đầu kéo kéo rơ moóc hoặc sơ mi rơ moóc kinh doanh vận tải hàng hóa, xe ô tô tải kinh doanh vận tải hàng hóa thông thường và xe taxi tải</w:t>
      </w:r>
    </w:p>
    <w:p w14:paraId="2C85002B"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TẢI”</w:t>
      </w:r>
    </w:p>
    <w:p w14:paraId="05643DFA"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0F268D72" wp14:editId="550D0D34">
            <wp:extent cx="3622040" cy="3749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2040" cy="3749040"/>
                    </a:xfrm>
                    <a:prstGeom prst="rect">
                      <a:avLst/>
                    </a:prstGeom>
                    <a:noFill/>
                    <a:ln>
                      <a:noFill/>
                    </a:ln>
                  </pic:spPr>
                </pic:pic>
              </a:graphicData>
            </a:graphic>
          </wp:inline>
        </w:drawing>
      </w:r>
    </w:p>
    <w:p w14:paraId="71AA56D1"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TẢI”.</w:t>
      </w:r>
    </w:p>
    <w:p w14:paraId="2ED1763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34B0807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TẢI”: C: 85 M: 10 Y: 100 K: 0.</w:t>
      </w:r>
    </w:p>
    <w:p w14:paraId="723DD57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10 Y: 100 K: 0.</w:t>
      </w:r>
    </w:p>
    <w:p w14:paraId="4933D7FA"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55 M: 0 Y: 0 K: 0.</w:t>
      </w:r>
    </w:p>
    <w:p w14:paraId="64F17B3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xml:space="preserve">3. Phông chữ “XE TẢI”: </w:t>
      </w:r>
      <w:r w:rsidRPr="00F6163E">
        <w:rPr>
          <w:rFonts w:ascii="Arial" w:hAnsi="Arial" w:cs="Arial"/>
          <w:sz w:val="20"/>
          <w:szCs w:val="20"/>
          <w:lang w:val="en-US"/>
        </w:rPr>
        <w:t>U</w:t>
      </w:r>
      <w:r w:rsidRPr="00F6163E">
        <w:rPr>
          <w:rFonts w:ascii="Arial" w:hAnsi="Arial" w:cs="Arial"/>
          <w:sz w:val="20"/>
          <w:szCs w:val="20"/>
        </w:rPr>
        <w:t>TM Helvet</w:t>
      </w:r>
      <w:r w:rsidRPr="00F6163E">
        <w:rPr>
          <w:rFonts w:ascii="Arial" w:hAnsi="Arial" w:cs="Arial"/>
          <w:sz w:val="20"/>
          <w:szCs w:val="20"/>
          <w:lang w:val="en-US"/>
        </w:rPr>
        <w:t>I</w:t>
      </w:r>
      <w:r w:rsidRPr="00F6163E">
        <w:rPr>
          <w:rFonts w:ascii="Arial" w:hAnsi="Arial" w:cs="Arial"/>
          <w:sz w:val="20"/>
          <w:szCs w:val="20"/>
        </w:rPr>
        <w:t>ns. Phông chữ các nội dung còn lại: Arial.</w:t>
      </w:r>
    </w:p>
    <w:p w14:paraId="1F11E92B" w14:textId="77777777" w:rsidR="00F6163E" w:rsidRPr="00F6163E" w:rsidRDefault="00F6163E" w:rsidP="00F6163E">
      <w:pPr>
        <w:spacing w:after="120"/>
        <w:ind w:firstLine="720"/>
        <w:jc w:val="both"/>
        <w:rPr>
          <w:rFonts w:ascii="Arial" w:hAnsi="Arial" w:cs="Arial"/>
          <w:sz w:val="20"/>
          <w:szCs w:val="20"/>
        </w:rPr>
      </w:pPr>
    </w:p>
    <w:p w14:paraId="0D2AE2D4"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414C8814"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10. Phù hiệu kinh doanh vận tải hành khách bằng xe bốn bánh có gắn động cơ</w:t>
      </w:r>
    </w:p>
    <w:p w14:paraId="300D2F6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CHỞ KHÁCH”</w:t>
      </w:r>
    </w:p>
    <w:p w14:paraId="04E1190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CHỞ KHÁCH”</w:t>
      </w:r>
    </w:p>
    <w:p w14:paraId="4A88FBE0"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70C065F8" wp14:editId="2014D262">
            <wp:extent cx="2987040" cy="2900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7040" cy="2900680"/>
                    </a:xfrm>
                    <a:prstGeom prst="rect">
                      <a:avLst/>
                    </a:prstGeom>
                    <a:noFill/>
                    <a:ln>
                      <a:noFill/>
                    </a:ln>
                  </pic:spPr>
                </pic:pic>
              </a:graphicData>
            </a:graphic>
          </wp:inline>
        </w:drawing>
      </w:r>
    </w:p>
    <w:p w14:paraId="0433A947"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CHỞ KHÁCH”.</w:t>
      </w:r>
    </w:p>
    <w:p w14:paraId="4CF1C7A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7285611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CHỞ KHÁCH”: C: 85 M: 10 Y: 100 K: 0.</w:t>
      </w:r>
    </w:p>
    <w:p w14:paraId="01EA2F6F"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10 Y: 100 K: 0.</w:t>
      </w:r>
    </w:p>
    <w:p w14:paraId="102A6FD9"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nền: C: 45 M: 0 Y: 65 K: 0.</w:t>
      </w:r>
    </w:p>
    <w:p w14:paraId="471185FD"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“XE CHỞ KHÁCH”: UTM HelvetIns. Phông chữ các nội dung còn lại: Arial.</w:t>
      </w:r>
    </w:p>
    <w:p w14:paraId="064E278F" w14:textId="77777777" w:rsidR="00F6163E" w:rsidRPr="00F6163E" w:rsidRDefault="00F6163E" w:rsidP="00F6163E">
      <w:pPr>
        <w:spacing w:after="120"/>
        <w:ind w:firstLine="720"/>
        <w:jc w:val="both"/>
        <w:rPr>
          <w:rFonts w:ascii="Arial" w:hAnsi="Arial" w:cs="Arial"/>
          <w:sz w:val="20"/>
          <w:szCs w:val="20"/>
        </w:rPr>
      </w:pPr>
    </w:p>
    <w:p w14:paraId="7F505AF5"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48BE6A2E"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11. Phù hiệu kinh doanh vận tải hàng hóa bằng xe bốn bánh có gắn động cơ</w:t>
      </w:r>
    </w:p>
    <w:p w14:paraId="4BFC463E"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PHÙ HIỆU “XE CHỞ HÀNG”</w:t>
      </w:r>
    </w:p>
    <w:p w14:paraId="281FA911"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ảnh kích thước, màu sắc của phù hiệu “XE CHỞ HÀNG”</w:t>
      </w:r>
    </w:p>
    <w:p w14:paraId="61A5C445"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59D7B3AB" wp14:editId="43149E8F">
            <wp:extent cx="3205480" cy="2875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5480" cy="2875280"/>
                    </a:xfrm>
                    <a:prstGeom prst="rect">
                      <a:avLst/>
                    </a:prstGeom>
                    <a:noFill/>
                    <a:ln>
                      <a:noFill/>
                    </a:ln>
                  </pic:spPr>
                </pic:pic>
              </a:graphicData>
            </a:graphic>
          </wp:inline>
        </w:drawing>
      </w:r>
    </w:p>
    <w:p w14:paraId="2F6775C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Đường viền xung quanh phù hiệu và chữ “XE CHỞ HÀNG”.</w:t>
      </w:r>
    </w:p>
    <w:p w14:paraId="2F1DACD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Màu sắc của phù hiệu theo bảng mã màu chuẩn CMYK.</w:t>
      </w:r>
    </w:p>
    <w:p w14:paraId="207D206E"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của chữ “XE CHỞ HÀNG”: C: 85 M: 10 Y: 100 K: 0.</w:t>
      </w:r>
    </w:p>
    <w:p w14:paraId="7B51F1C0"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 Mã màu đường viền xung quanh: C: 85 M: 10 Y: 100 K: 0.</w:t>
      </w:r>
    </w:p>
    <w:p w14:paraId="11B45222" w14:textId="77777777" w:rsidR="00F6163E" w:rsidRPr="00F6163E" w:rsidRDefault="00F6163E" w:rsidP="00F6163E">
      <w:pPr>
        <w:spacing w:after="120"/>
        <w:ind w:firstLine="720"/>
        <w:jc w:val="both"/>
        <w:rPr>
          <w:rFonts w:ascii="Arial" w:hAnsi="Arial" w:cs="Arial"/>
          <w:sz w:val="20"/>
          <w:szCs w:val="20"/>
          <w:lang w:val="fr-FR"/>
        </w:rPr>
      </w:pPr>
      <w:r w:rsidRPr="00F6163E">
        <w:rPr>
          <w:rFonts w:ascii="Arial" w:hAnsi="Arial" w:cs="Arial"/>
          <w:sz w:val="20"/>
          <w:szCs w:val="20"/>
        </w:rPr>
        <w:t>+ Mã màu nền: C: 45 M: 0 Y: 65 K: 0.</w:t>
      </w:r>
    </w:p>
    <w:p w14:paraId="4DBF8DBC"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w:t>
      </w:r>
      <w:r w:rsidRPr="00F6163E">
        <w:rPr>
          <w:rFonts w:ascii="Arial" w:hAnsi="Arial" w:cs="Arial"/>
          <w:sz w:val="20"/>
          <w:szCs w:val="20"/>
          <w:lang w:val="fr-FR"/>
        </w:rPr>
        <w:t>ữ</w:t>
      </w:r>
      <w:r w:rsidRPr="00F6163E">
        <w:rPr>
          <w:rFonts w:ascii="Arial" w:hAnsi="Arial" w:cs="Arial"/>
          <w:sz w:val="20"/>
          <w:szCs w:val="20"/>
        </w:rPr>
        <w:t xml:space="preserve"> “XE CHỞ HÀNG”: UTM Helvet</w:t>
      </w:r>
      <w:r w:rsidRPr="00F6163E">
        <w:rPr>
          <w:rFonts w:ascii="Arial" w:hAnsi="Arial" w:cs="Arial"/>
          <w:sz w:val="20"/>
          <w:szCs w:val="20"/>
          <w:lang w:val="fr-FR"/>
        </w:rPr>
        <w:t>I</w:t>
      </w:r>
      <w:r w:rsidRPr="00F6163E">
        <w:rPr>
          <w:rFonts w:ascii="Arial" w:hAnsi="Arial" w:cs="Arial"/>
          <w:sz w:val="20"/>
          <w:szCs w:val="20"/>
        </w:rPr>
        <w:t>ns. Phông chữ các nội dung còn lại: Arial.</w:t>
      </w:r>
    </w:p>
    <w:p w14:paraId="48AD45A8"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noProof/>
          <w:sz w:val="20"/>
          <w:szCs w:val="20"/>
          <w:lang w:val="en-US" w:eastAsia="en-US"/>
        </w:rPr>
        <mc:AlternateContent>
          <mc:Choice Requires="wps">
            <w:drawing>
              <wp:anchor distT="0" distB="0" distL="114300" distR="114300" simplePos="0" relativeHeight="251659264" behindDoc="1" locked="0" layoutInCell="0" allowOverlap="1" wp14:anchorId="09139BF6" wp14:editId="5052CED5">
                <wp:simplePos x="0" y="0"/>
                <wp:positionH relativeFrom="page">
                  <wp:posOffset>3653155</wp:posOffset>
                </wp:positionH>
                <wp:positionV relativeFrom="page">
                  <wp:posOffset>2479675</wp:posOffset>
                </wp:positionV>
                <wp:extent cx="363220" cy="396240"/>
                <wp:effectExtent l="0" t="3175" r="3175" b="63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9624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0DF44" id="Rectangle 2" o:spid="_x0000_s1026" style="position:absolute;margin-left:287.65pt;margin-top:195.25pt;width:28.6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" o:allowincell="f" fillcolor="#fefefe" stroked="f">
                <w10:wrap anchorx="page" anchory="page"/>
              </v:rect>
            </w:pict>
          </mc:Fallback>
        </mc:AlternateContent>
      </w:r>
    </w:p>
    <w:p w14:paraId="3A560823" w14:textId="77777777" w:rsidR="00F6163E" w:rsidRPr="00F6163E" w:rsidRDefault="00F6163E" w:rsidP="00F6163E">
      <w:pPr>
        <w:spacing w:after="120"/>
        <w:ind w:firstLine="720"/>
        <w:jc w:val="both"/>
        <w:rPr>
          <w:rFonts w:ascii="Arial" w:hAnsi="Arial" w:cs="Arial"/>
          <w:b/>
          <w:sz w:val="20"/>
          <w:szCs w:val="20"/>
        </w:rPr>
        <w:sectPr w:rsidR="00F6163E" w:rsidRPr="00F6163E" w:rsidSect="00BC4457">
          <w:pgSz w:w="11906" w:h="16838" w:code="9"/>
          <w:pgMar w:top="1440" w:right="1440" w:bottom="1440" w:left="1440" w:header="0" w:footer="0" w:gutter="0"/>
          <w:cols w:space="720"/>
          <w:noEndnote/>
          <w:docGrid w:linePitch="360"/>
        </w:sectPr>
      </w:pPr>
    </w:p>
    <w:p w14:paraId="1182F2D8" w14:textId="77777777" w:rsidR="00F6163E" w:rsidRPr="00F6163E" w:rsidRDefault="00F6163E" w:rsidP="00F6163E">
      <w:pPr>
        <w:spacing w:after="120"/>
        <w:ind w:firstLine="720"/>
        <w:jc w:val="both"/>
        <w:rPr>
          <w:rFonts w:ascii="Arial" w:hAnsi="Arial" w:cs="Arial"/>
          <w:b/>
          <w:sz w:val="20"/>
          <w:szCs w:val="20"/>
        </w:rPr>
      </w:pPr>
      <w:r w:rsidRPr="00F6163E">
        <w:rPr>
          <w:rFonts w:ascii="Arial" w:hAnsi="Arial" w:cs="Arial"/>
          <w:b/>
          <w:sz w:val="20"/>
          <w:szCs w:val="20"/>
        </w:rPr>
        <w:lastRenderedPageBreak/>
        <w:t>Mẫu số 12. Mẫu cụm từ “XE NỘI BỘ” niêm yết (dán cố định) trên xe ô tô vận tải người nội bộ hoặc vận tải hàng hóa nội bộ</w:t>
      </w:r>
    </w:p>
    <w:p w14:paraId="67AB10EC" w14:textId="77777777" w:rsidR="00F6163E" w:rsidRPr="00F6163E" w:rsidRDefault="00F6163E" w:rsidP="00F6163E">
      <w:pPr>
        <w:jc w:val="center"/>
        <w:rPr>
          <w:rFonts w:ascii="Arial" w:hAnsi="Arial" w:cs="Arial"/>
          <w:b/>
          <w:sz w:val="20"/>
          <w:szCs w:val="20"/>
        </w:rPr>
      </w:pPr>
      <w:r w:rsidRPr="00F6163E">
        <w:rPr>
          <w:rFonts w:ascii="Arial" w:hAnsi="Arial" w:cs="Arial"/>
          <w:b/>
          <w:sz w:val="20"/>
          <w:szCs w:val="20"/>
        </w:rPr>
        <w:t>Hình dáng, kích thước tối thiểu và màu sắc chữ “XE NỘI BỘ”</w:t>
      </w:r>
    </w:p>
    <w:p w14:paraId="28B52060" w14:textId="77777777" w:rsidR="00F6163E" w:rsidRPr="00F6163E" w:rsidRDefault="00F6163E" w:rsidP="00F6163E">
      <w:pPr>
        <w:jc w:val="center"/>
        <w:rPr>
          <w:rFonts w:ascii="Arial" w:hAnsi="Arial" w:cs="Arial"/>
          <w:sz w:val="20"/>
          <w:szCs w:val="20"/>
          <w:lang w:val="en-US"/>
        </w:rPr>
      </w:pPr>
      <w:r w:rsidRPr="00F6163E">
        <w:rPr>
          <w:rFonts w:ascii="Arial" w:hAnsi="Arial" w:cs="Arial"/>
          <w:noProof/>
          <w:sz w:val="20"/>
          <w:szCs w:val="20"/>
          <w:lang w:val="en-US" w:eastAsia="en-US"/>
        </w:rPr>
        <w:drawing>
          <wp:inline distT="0" distB="0" distL="0" distR="0" wp14:anchorId="13D5B080" wp14:editId="07E0E04A">
            <wp:extent cx="4013200" cy="1087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3200" cy="1087120"/>
                    </a:xfrm>
                    <a:prstGeom prst="rect">
                      <a:avLst/>
                    </a:prstGeom>
                    <a:noFill/>
                    <a:ln>
                      <a:noFill/>
                    </a:ln>
                  </pic:spPr>
                </pic:pic>
              </a:graphicData>
            </a:graphic>
          </wp:inline>
        </w:drawing>
      </w:r>
    </w:p>
    <w:p w14:paraId="47A7D944"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1. Chữ “XE NỘI BỘ”.</w:t>
      </w:r>
    </w:p>
    <w:p w14:paraId="0D46F01B"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2. Mã màu của chữ “XE NỘI BỘ”: C: 100 M: 0 Y: 100 K: 50.</w:t>
      </w:r>
    </w:p>
    <w:p w14:paraId="7575EC95" w14:textId="77777777" w:rsidR="00F6163E" w:rsidRPr="00F6163E" w:rsidRDefault="00F6163E" w:rsidP="00F6163E">
      <w:pPr>
        <w:spacing w:after="120"/>
        <w:ind w:firstLine="720"/>
        <w:jc w:val="both"/>
        <w:rPr>
          <w:rFonts w:ascii="Arial" w:hAnsi="Arial" w:cs="Arial"/>
          <w:sz w:val="20"/>
          <w:szCs w:val="20"/>
        </w:rPr>
      </w:pPr>
      <w:r w:rsidRPr="00F6163E">
        <w:rPr>
          <w:rFonts w:ascii="Arial" w:hAnsi="Arial" w:cs="Arial"/>
          <w:sz w:val="20"/>
          <w:szCs w:val="20"/>
        </w:rPr>
        <w:t>3. Phông chữ: UTM Helvet</w:t>
      </w:r>
      <w:r w:rsidRPr="00F6163E">
        <w:rPr>
          <w:rFonts w:ascii="Arial" w:hAnsi="Arial" w:cs="Arial"/>
          <w:sz w:val="20"/>
          <w:szCs w:val="20"/>
          <w:lang w:val="en-US"/>
        </w:rPr>
        <w:t>I</w:t>
      </w:r>
      <w:r w:rsidRPr="00F6163E">
        <w:rPr>
          <w:rFonts w:ascii="Arial" w:hAnsi="Arial" w:cs="Arial"/>
          <w:sz w:val="20"/>
          <w:szCs w:val="20"/>
        </w:rPr>
        <w:t>ns</w:t>
      </w:r>
    </w:p>
    <w:p w14:paraId="480219D9" w14:textId="77777777" w:rsidR="00F6163E" w:rsidRPr="00F6163E" w:rsidRDefault="00F6163E" w:rsidP="00F6163E">
      <w:pPr>
        <w:widowControl/>
        <w:spacing w:after="120"/>
        <w:ind w:firstLine="720"/>
        <w:jc w:val="both"/>
        <w:rPr>
          <w:rFonts w:ascii="Arial" w:eastAsia="Times New Roman" w:hAnsi="Arial" w:cs="Arial"/>
          <w:color w:val="auto"/>
          <w:sz w:val="20"/>
          <w:szCs w:val="20"/>
          <w:lang w:val="en-US" w:eastAsia="en-US"/>
        </w:rPr>
      </w:pPr>
    </w:p>
    <w:p w14:paraId="06015D1F" w14:textId="77777777" w:rsidR="002735DD" w:rsidRPr="008558E1" w:rsidRDefault="002735DD" w:rsidP="00592D71">
      <w:pPr>
        <w:widowControl/>
        <w:adjustRightInd w:val="0"/>
        <w:snapToGrid w:val="0"/>
        <w:rPr>
          <w:rFonts w:asciiTheme="minorHAnsi" w:eastAsia="Times New Roman" w:hAnsiTheme="minorHAnsi" w:cstheme="minorHAnsi"/>
          <w:color w:val="auto"/>
          <w:sz w:val="20"/>
          <w:szCs w:val="20"/>
          <w:lang w:eastAsia="en-US"/>
        </w:rPr>
      </w:pPr>
    </w:p>
    <w:sectPr w:rsidR="002735DD" w:rsidRPr="008558E1" w:rsidSect="00BC4457">
      <w:pgSz w:w="11906" w:h="16838" w:code="9"/>
      <w:pgMar w:top="1440" w:right="1440" w:bottom="1440" w:left="1440" w:header="0" w:footer="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AA191" w14:textId="77777777" w:rsidR="007B79A7" w:rsidRDefault="007B79A7">
      <w:r>
        <w:separator/>
      </w:r>
    </w:p>
  </w:endnote>
  <w:endnote w:type="continuationSeparator" w:id="0">
    <w:p w14:paraId="5B0604D0" w14:textId="77777777" w:rsidR="007B79A7" w:rsidRDefault="007B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Microsoft Sans Serif">
    <w:panose1 w:val="020B0604020202020204"/>
    <w:charset w:val="A3"/>
    <w:family w:val="swiss"/>
    <w:pitch w:val="variable"/>
    <w:sig w:usb0="E5002EFF" w:usb1="C000605B" w:usb2="00000029" w:usb3="00000000" w:csb0="000101FF" w:csb1="00000000"/>
  </w:font>
  <w:font w:name="Calibri Light">
    <w:panose1 w:val="020F0302020204030204"/>
    <w:charset w:val="A3"/>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A3"/>
    <w:family w:val="swiss"/>
    <w:pitch w:val="variable"/>
    <w:sig w:usb0="A00002EF" w:usb1="4000A44B" w:usb2="00000000" w:usb3="00000000" w:csb0="0000019F" w:csb1="00000000"/>
  </w:font>
  <w:font w:name="Verdana">
    <w:panose1 w:val="020B0604030504040204"/>
    <w:charset w:val="A3"/>
    <w:family w:val="swiss"/>
    <w:pitch w:val="variable"/>
    <w:sig w:usb0="A00006FF" w:usb1="4000205B" w:usb2="00000010" w:usb3="00000000" w:csb0="0000019F" w:csb1="00000000"/>
  </w:font>
  <w:font w:name="Constantia">
    <w:panose1 w:val="02030602050306030303"/>
    <w:charset w:val="A3"/>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A3"/>
    <w:family w:val="modern"/>
    <w:pitch w:val="fixed"/>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CE48C" w14:textId="77777777" w:rsidR="007B79A7" w:rsidRDefault="007B79A7">
      <w:r>
        <w:separator/>
      </w:r>
    </w:p>
  </w:footnote>
  <w:footnote w:type="continuationSeparator" w:id="0">
    <w:p w14:paraId="3B5556B7" w14:textId="77777777" w:rsidR="007B79A7" w:rsidRDefault="007B7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0148" w14:textId="087CC772" w:rsidR="0008526D" w:rsidRDefault="0008526D" w:rsidP="0008526D">
    <w:pPr>
      <w:pStyle w:val="Header"/>
      <w:tabs>
        <w:tab w:val="clear" w:pos="4153"/>
        <w:tab w:val="clear" w:pos="8306"/>
        <w:tab w:val="left" w:pos="19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005"/>
    <w:multiLevelType w:val="multilevel"/>
    <w:tmpl w:val="0000000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0B"/>
    <w:multiLevelType w:val="multilevel"/>
    <w:tmpl w:val="0000000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0F"/>
    <w:multiLevelType w:val="multilevel"/>
    <w:tmpl w:val="0000000E"/>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8"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15:restartNumberingAfterBreak="0">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15:restartNumberingAfterBreak="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15:restartNumberingAfterBreak="0">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15:restartNumberingAfterBreak="0">
    <w:nsid w:val="0000001D"/>
    <w:multiLevelType w:val="multilevel"/>
    <w:tmpl w:val="0000001C"/>
    <w:lvl w:ilvl="0">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15" w15:restartNumberingAfterBreak="0">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15:restartNumberingAfterBreak="0">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15:restartNumberingAfterBreak="0">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15:restartNumberingAfterBreak="0">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15:restartNumberingAfterBreak="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15:restartNumberingAfterBreak="0">
    <w:nsid w:val="00000029"/>
    <w:multiLevelType w:val="multilevel"/>
    <w:tmpl w:val="00000028"/>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15:restartNumberingAfterBreak="0">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2" w15:restartNumberingAfterBreak="0">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3"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4" w15:restartNumberingAfterBreak="0">
    <w:nsid w:val="00000031"/>
    <w:multiLevelType w:val="multilevel"/>
    <w:tmpl w:val="00000030"/>
    <w:lvl w:ilvl="0">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1">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2">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3">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4">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5">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6">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7">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lvl w:ilvl="8">
      <w:start w:val="4"/>
      <w:numFmt w:val="decimal"/>
      <w:lvlText w:val="%1."/>
      <w:lvlJc w:val="left"/>
      <w:rPr>
        <w:rFonts w:ascii="Arial" w:hAnsi="Arial" w:cs="Arial"/>
        <w:b w:val="0"/>
        <w:bCs w:val="0"/>
        <w:i w:val="0"/>
        <w:iCs w:val="0"/>
        <w:smallCaps w:val="0"/>
        <w:strike w:val="0"/>
        <w:color w:val="000000"/>
        <w:spacing w:val="0"/>
        <w:w w:val="100"/>
        <w:position w:val="0"/>
        <w:sz w:val="12"/>
        <w:szCs w:val="12"/>
        <w:u w:val="none"/>
      </w:rPr>
    </w:lvl>
  </w:abstractNum>
  <w:abstractNum w:abstractNumId="25" w15:restartNumberingAfterBreak="0">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6" w15:restartNumberingAfterBreak="0">
    <w:nsid w:val="00000035"/>
    <w:multiLevelType w:val="multilevel"/>
    <w:tmpl w:val="0000003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7" w15:restartNumberingAfterBreak="0">
    <w:nsid w:val="00000037"/>
    <w:multiLevelType w:val="multilevel"/>
    <w:tmpl w:val="00000036"/>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15:restartNumberingAfterBreak="0">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15:restartNumberingAfterBreak="0">
    <w:nsid w:val="0000003B"/>
    <w:multiLevelType w:val="multilevel"/>
    <w:tmpl w:val="0000003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0" w15:restartNumberingAfterBreak="0">
    <w:nsid w:val="0000003D"/>
    <w:multiLevelType w:val="multilevel"/>
    <w:tmpl w:val="000000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1" w15:restartNumberingAfterBreak="0">
    <w:nsid w:val="0000003F"/>
    <w:multiLevelType w:val="multilevel"/>
    <w:tmpl w:val="0000003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2" w15:restartNumberingAfterBreak="0">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3" w15:restartNumberingAfterBreak="0">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1"/>
        <w:szCs w:val="11"/>
        <w:u w:val="none"/>
      </w:rPr>
    </w:lvl>
  </w:abstractNum>
  <w:abstractNum w:abstractNumId="34" w15:restartNumberingAfterBreak="0">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15:restartNumberingAfterBreak="0">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6" w15:restartNumberingAfterBreak="0">
    <w:nsid w:val="00000049"/>
    <w:multiLevelType w:val="multilevel"/>
    <w:tmpl w:val="000000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7" w15:restartNumberingAfterBreak="0">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8" w15:restartNumberingAfterBreak="0">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9" w15:restartNumberingAfterBreak="0">
    <w:nsid w:val="0000004F"/>
    <w:multiLevelType w:val="multilevel"/>
    <w:tmpl w:val="0000004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0" w15:restartNumberingAfterBreak="0">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1" w15:restartNumberingAfterBreak="0">
    <w:nsid w:val="00000053"/>
    <w:multiLevelType w:val="multilevel"/>
    <w:tmpl w:val="0000005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2" w15:restartNumberingAfterBreak="0">
    <w:nsid w:val="00000055"/>
    <w:multiLevelType w:val="multilevel"/>
    <w:tmpl w:val="0000005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3" w15:restartNumberingAfterBreak="0">
    <w:nsid w:val="00000057"/>
    <w:multiLevelType w:val="multilevel"/>
    <w:tmpl w:val="0000005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4" w15:restartNumberingAfterBreak="0">
    <w:nsid w:val="00000059"/>
    <w:multiLevelType w:val="multilevel"/>
    <w:tmpl w:val="0000005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5" w15:restartNumberingAfterBreak="0">
    <w:nsid w:val="0000005B"/>
    <w:multiLevelType w:val="multilevel"/>
    <w:tmpl w:val="0000005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6" w15:restartNumberingAfterBreak="0">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DA"/>
    <w:rsid w:val="00073BBB"/>
    <w:rsid w:val="0008526D"/>
    <w:rsid w:val="0012503B"/>
    <w:rsid w:val="00193D75"/>
    <w:rsid w:val="001F40A5"/>
    <w:rsid w:val="00246BDE"/>
    <w:rsid w:val="002735DD"/>
    <w:rsid w:val="002B22FA"/>
    <w:rsid w:val="002F53BD"/>
    <w:rsid w:val="00335CD2"/>
    <w:rsid w:val="0036135A"/>
    <w:rsid w:val="0036596B"/>
    <w:rsid w:val="00374DCD"/>
    <w:rsid w:val="003B67AF"/>
    <w:rsid w:val="003E3A97"/>
    <w:rsid w:val="004144B0"/>
    <w:rsid w:val="0042721B"/>
    <w:rsid w:val="00435BF3"/>
    <w:rsid w:val="00436510"/>
    <w:rsid w:val="00445A0B"/>
    <w:rsid w:val="004845A5"/>
    <w:rsid w:val="004A781C"/>
    <w:rsid w:val="004C1331"/>
    <w:rsid w:val="00511E2E"/>
    <w:rsid w:val="005418A1"/>
    <w:rsid w:val="005715DE"/>
    <w:rsid w:val="005753F2"/>
    <w:rsid w:val="0058615C"/>
    <w:rsid w:val="00592D71"/>
    <w:rsid w:val="00627F4E"/>
    <w:rsid w:val="00635073"/>
    <w:rsid w:val="00643F74"/>
    <w:rsid w:val="00680106"/>
    <w:rsid w:val="00710644"/>
    <w:rsid w:val="00736F57"/>
    <w:rsid w:val="00790B6D"/>
    <w:rsid w:val="007A7B2C"/>
    <w:rsid w:val="007B79A7"/>
    <w:rsid w:val="007C0BDA"/>
    <w:rsid w:val="007D1603"/>
    <w:rsid w:val="00802899"/>
    <w:rsid w:val="008061E9"/>
    <w:rsid w:val="0080745A"/>
    <w:rsid w:val="00816387"/>
    <w:rsid w:val="008558E1"/>
    <w:rsid w:val="00863DE2"/>
    <w:rsid w:val="00874B94"/>
    <w:rsid w:val="008A4DE7"/>
    <w:rsid w:val="008D1367"/>
    <w:rsid w:val="008D4FC9"/>
    <w:rsid w:val="00932884"/>
    <w:rsid w:val="009413F1"/>
    <w:rsid w:val="0095193E"/>
    <w:rsid w:val="009E00C9"/>
    <w:rsid w:val="009F5978"/>
    <w:rsid w:val="00A908DC"/>
    <w:rsid w:val="00AA456F"/>
    <w:rsid w:val="00AC2A5B"/>
    <w:rsid w:val="00AC7E8D"/>
    <w:rsid w:val="00AD4653"/>
    <w:rsid w:val="00BA07D9"/>
    <w:rsid w:val="00BC4457"/>
    <w:rsid w:val="00BC70B0"/>
    <w:rsid w:val="00BE20D0"/>
    <w:rsid w:val="00CB05E3"/>
    <w:rsid w:val="00DB5A4A"/>
    <w:rsid w:val="00DB7713"/>
    <w:rsid w:val="00DE48A9"/>
    <w:rsid w:val="00E2729B"/>
    <w:rsid w:val="00EE6E21"/>
    <w:rsid w:val="00F0222A"/>
    <w:rsid w:val="00F6163E"/>
    <w:rsid w:val="00F805EE"/>
    <w:rsid w:val="00F87736"/>
    <w:rsid w:val="00F950A2"/>
    <w:rsid w:val="00FA5314"/>
    <w:rsid w:val="00FE1410"/>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F6CDDD5"/>
  <w15:chartTrackingRefBased/>
  <w15:docId w15:val="{B8377FA5-8CB0-4D13-B1E1-C744BAC7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lang w:val="vi-VN"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eastAsia="vi-VN"/>
    </w:rPr>
  </w:style>
  <w:style w:type="paragraph" w:styleId="Heading1">
    <w:name w:val="heading 1"/>
    <w:basedOn w:val="Normal"/>
    <w:next w:val="Normal"/>
    <w:link w:val="Heading1Char"/>
    <w:uiPriority w:val="9"/>
    <w:qFormat/>
    <w:rsid w:val="00592D71"/>
    <w:pPr>
      <w:keepNext/>
      <w:keepLines/>
      <w:spacing w:before="240"/>
      <w:outlineLvl w:val="0"/>
    </w:pPr>
    <w:rPr>
      <w:rFonts w:ascii="Calibri Light" w:eastAsia="Times New Roman" w:hAnsi="Calibri Light" w:cs="Times New Roman"/>
      <w:color w:val="2E74B5"/>
      <w:sz w:val="32"/>
      <w:szCs w:val="32"/>
      <w:lang w:eastAsia="ja-JP"/>
    </w:rPr>
  </w:style>
  <w:style w:type="paragraph" w:styleId="Heading2">
    <w:name w:val="heading 2"/>
    <w:basedOn w:val="Normal"/>
    <w:next w:val="Normal"/>
    <w:link w:val="Heading2Char"/>
    <w:uiPriority w:val="9"/>
    <w:semiHidden/>
    <w:unhideWhenUsed/>
    <w:qFormat/>
    <w:rsid w:val="00592D71"/>
    <w:pPr>
      <w:keepNext/>
      <w:keepLines/>
      <w:spacing w:before="40"/>
      <w:outlineLvl w:val="1"/>
    </w:pPr>
    <w:rPr>
      <w:rFonts w:ascii="Calibri Light" w:eastAsia="Times New Roman" w:hAnsi="Calibri Light" w:cs="Times New Roman"/>
      <w:color w:val="404040"/>
      <w:sz w:val="28"/>
      <w:szCs w:val="28"/>
      <w:lang w:eastAsia="ja-JP"/>
    </w:rPr>
  </w:style>
  <w:style w:type="paragraph" w:styleId="Heading3">
    <w:name w:val="heading 3"/>
    <w:basedOn w:val="Normal"/>
    <w:next w:val="Normal"/>
    <w:link w:val="Heading3Char"/>
    <w:uiPriority w:val="9"/>
    <w:semiHidden/>
    <w:unhideWhenUsed/>
    <w:qFormat/>
    <w:rsid w:val="00592D71"/>
    <w:pPr>
      <w:keepNext/>
      <w:keepLines/>
      <w:spacing w:before="40"/>
      <w:outlineLvl w:val="2"/>
    </w:pPr>
    <w:rPr>
      <w:rFonts w:ascii="Calibri Light" w:eastAsia="Times New Roman" w:hAnsi="Calibri Light" w:cs="Times New Roman"/>
      <w:color w:val="44546A"/>
      <w:lang w:eastAsia="ja-JP"/>
    </w:rPr>
  </w:style>
  <w:style w:type="paragraph" w:styleId="Heading4">
    <w:name w:val="heading 4"/>
    <w:basedOn w:val="Normal"/>
    <w:next w:val="Normal"/>
    <w:link w:val="Heading4Char"/>
    <w:uiPriority w:val="9"/>
    <w:semiHidden/>
    <w:unhideWhenUsed/>
    <w:qFormat/>
    <w:rsid w:val="00592D71"/>
    <w:pPr>
      <w:keepNext/>
      <w:keepLines/>
      <w:spacing w:before="40"/>
      <w:outlineLvl w:val="3"/>
    </w:pPr>
    <w:rPr>
      <w:rFonts w:ascii="Calibri Light" w:eastAsia="Times New Roman" w:hAnsi="Calibri Light" w:cs="Times New Roman"/>
      <w:color w:val="auto"/>
      <w:sz w:val="22"/>
      <w:szCs w:val="22"/>
      <w:lang w:eastAsia="ja-JP"/>
    </w:rPr>
  </w:style>
  <w:style w:type="paragraph" w:styleId="Heading5">
    <w:name w:val="heading 5"/>
    <w:basedOn w:val="Normal"/>
    <w:next w:val="Normal"/>
    <w:link w:val="Heading5Char"/>
    <w:uiPriority w:val="9"/>
    <w:semiHidden/>
    <w:unhideWhenUsed/>
    <w:qFormat/>
    <w:rsid w:val="00592D71"/>
    <w:pPr>
      <w:keepNext/>
      <w:keepLines/>
      <w:spacing w:before="40"/>
      <w:outlineLvl w:val="4"/>
    </w:pPr>
    <w:rPr>
      <w:rFonts w:ascii="Calibri Light" w:eastAsia="Times New Roman" w:hAnsi="Calibri Light" w:cs="Times New Roman"/>
      <w:color w:val="44546A"/>
      <w:sz w:val="22"/>
      <w:szCs w:val="22"/>
      <w:lang w:eastAsia="ja-JP"/>
    </w:rPr>
  </w:style>
  <w:style w:type="paragraph" w:styleId="Heading6">
    <w:name w:val="heading 6"/>
    <w:basedOn w:val="Normal"/>
    <w:next w:val="Normal"/>
    <w:link w:val="Heading6Char"/>
    <w:uiPriority w:val="9"/>
    <w:semiHidden/>
    <w:unhideWhenUsed/>
    <w:qFormat/>
    <w:rsid w:val="00592D71"/>
    <w:pPr>
      <w:keepNext/>
      <w:keepLines/>
      <w:spacing w:before="40"/>
      <w:outlineLvl w:val="5"/>
    </w:pPr>
    <w:rPr>
      <w:rFonts w:ascii="Calibri Light" w:eastAsia="Times New Roman" w:hAnsi="Calibri Light" w:cs="Times New Roman"/>
      <w:i/>
      <w:iCs/>
      <w:color w:val="44546A"/>
      <w:sz w:val="21"/>
      <w:szCs w:val="21"/>
      <w:lang w:eastAsia="ja-JP"/>
    </w:rPr>
  </w:style>
  <w:style w:type="paragraph" w:styleId="Heading7">
    <w:name w:val="heading 7"/>
    <w:basedOn w:val="Normal"/>
    <w:next w:val="Normal"/>
    <w:link w:val="Heading7Char"/>
    <w:uiPriority w:val="9"/>
    <w:semiHidden/>
    <w:unhideWhenUsed/>
    <w:qFormat/>
    <w:rsid w:val="00592D71"/>
    <w:pPr>
      <w:keepNext/>
      <w:keepLines/>
      <w:spacing w:before="40"/>
      <w:outlineLvl w:val="6"/>
    </w:pPr>
    <w:rPr>
      <w:rFonts w:ascii="Calibri Light" w:eastAsia="Times New Roman" w:hAnsi="Calibri Light" w:cs="Times New Roman"/>
      <w:i/>
      <w:iCs/>
      <w:color w:val="1F4E79"/>
      <w:sz w:val="21"/>
      <w:szCs w:val="21"/>
      <w:lang w:eastAsia="ja-JP"/>
    </w:rPr>
  </w:style>
  <w:style w:type="paragraph" w:styleId="Heading8">
    <w:name w:val="heading 8"/>
    <w:basedOn w:val="Normal"/>
    <w:next w:val="Normal"/>
    <w:link w:val="Heading8Char"/>
    <w:uiPriority w:val="9"/>
    <w:semiHidden/>
    <w:unhideWhenUsed/>
    <w:qFormat/>
    <w:rsid w:val="00592D71"/>
    <w:pPr>
      <w:keepNext/>
      <w:keepLines/>
      <w:spacing w:before="40"/>
      <w:outlineLvl w:val="7"/>
    </w:pPr>
    <w:rPr>
      <w:rFonts w:ascii="Calibri Light" w:eastAsia="Times New Roman" w:hAnsi="Calibri Light" w:cs="Times New Roman"/>
      <w:b/>
      <w:bCs/>
      <w:color w:val="44546A"/>
      <w:sz w:val="20"/>
      <w:szCs w:val="20"/>
      <w:lang w:eastAsia="ja-JP"/>
    </w:rPr>
  </w:style>
  <w:style w:type="paragraph" w:styleId="Heading9">
    <w:name w:val="heading 9"/>
    <w:basedOn w:val="Normal"/>
    <w:next w:val="Normal"/>
    <w:link w:val="Heading9Char"/>
    <w:uiPriority w:val="9"/>
    <w:semiHidden/>
    <w:unhideWhenUsed/>
    <w:qFormat/>
    <w:rsid w:val="00592D71"/>
    <w:pPr>
      <w:keepNext/>
      <w:keepLines/>
      <w:spacing w:before="40"/>
      <w:outlineLvl w:val="8"/>
    </w:pPr>
    <w:rPr>
      <w:rFonts w:ascii="Calibri Light" w:eastAsia="Times New Roman" w:hAnsi="Calibri Light" w:cs="Times New Roman"/>
      <w:b/>
      <w:bCs/>
      <w:i/>
      <w:iCs/>
      <w:color w:val="44546A"/>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Vnbnnidung10">
    <w:name w:val="Văn bản nội dung (10)_"/>
    <w:basedOn w:val="DefaultParagraphFont"/>
    <w:link w:val="Vnbnnidung101"/>
    <w:rPr>
      <w:rFonts w:ascii="Times New Roman" w:hAnsi="Times New Roman" w:cs="Times New Roman"/>
      <w:sz w:val="12"/>
      <w:szCs w:val="12"/>
      <w:u w:val="none"/>
    </w:rPr>
  </w:style>
  <w:style w:type="character" w:customStyle="1" w:styleId="Vnbnnidung100">
    <w:name w:val="Văn bản nội dung (10)"/>
    <w:basedOn w:val="Vnbnnidung10"/>
    <w:rPr>
      <w:rFonts w:ascii="Times New Roman" w:hAnsi="Times New Roman" w:cs="Times New Roman"/>
      <w:sz w:val="12"/>
      <w:szCs w:val="12"/>
      <w:u w:val="none"/>
    </w:rPr>
  </w:style>
  <w:style w:type="character" w:customStyle="1" w:styleId="Vnbnnidung14">
    <w:name w:val="Văn bản nội dung (14)_"/>
    <w:basedOn w:val="DefaultParagraphFont"/>
    <w:link w:val="Vnbnnidung140"/>
    <w:rPr>
      <w:rFonts w:ascii="Times New Roman" w:hAnsi="Times New Roman" w:cs="Times New Roman"/>
      <w:b/>
      <w:bCs/>
      <w:sz w:val="17"/>
      <w:szCs w:val="17"/>
      <w:u w:val="none"/>
    </w:rPr>
  </w:style>
  <w:style w:type="character" w:customStyle="1" w:styleId="Vnbnnidung15">
    <w:name w:val="Văn bản nội dung (15)_"/>
    <w:basedOn w:val="DefaultParagraphFont"/>
    <w:link w:val="Vnbnnidung150"/>
    <w:rPr>
      <w:rFonts w:ascii="Times New Roman" w:hAnsi="Times New Roman" w:cs="Times New Roman"/>
      <w:i/>
      <w:iCs/>
      <w:sz w:val="17"/>
      <w:szCs w:val="17"/>
      <w:u w:val="none"/>
    </w:rPr>
  </w:style>
  <w:style w:type="character" w:customStyle="1" w:styleId="Vnbnnidung15Khnginnghing">
    <w:name w:val="Văn bản nội dung (15) + Không in nghiêng"/>
    <w:basedOn w:val="Vnbnnidung15"/>
    <w:rPr>
      <w:rFonts w:ascii="Times New Roman" w:hAnsi="Times New Roman" w:cs="Times New Roman"/>
      <w:i/>
      <w:iCs/>
      <w:sz w:val="17"/>
      <w:szCs w:val="17"/>
      <w:u w:val="none"/>
    </w:rPr>
  </w:style>
  <w:style w:type="character" w:customStyle="1" w:styleId="Tiu213">
    <w:name w:val="Tiêu đề #2 (13)_"/>
    <w:basedOn w:val="DefaultParagraphFont"/>
    <w:link w:val="Tiu2130"/>
    <w:rPr>
      <w:rFonts w:ascii="Trebuchet MS" w:hAnsi="Trebuchet MS" w:cs="Trebuchet MS"/>
      <w:sz w:val="15"/>
      <w:szCs w:val="15"/>
      <w:u w:val="none"/>
    </w:rPr>
  </w:style>
  <w:style w:type="character" w:customStyle="1" w:styleId="Vnbnnidung16">
    <w:name w:val="Văn bản nội dung (16)_"/>
    <w:basedOn w:val="DefaultParagraphFont"/>
    <w:link w:val="Vnbnnidung160"/>
    <w:rPr>
      <w:rFonts w:ascii="Times New Roman" w:hAnsi="Times New Roman" w:cs="Times New Roman"/>
      <w:sz w:val="17"/>
      <w:szCs w:val="17"/>
      <w:u w:val="none"/>
    </w:rPr>
  </w:style>
  <w:style w:type="character" w:customStyle="1" w:styleId="Tiu214">
    <w:name w:val="Tiêu đề #2 (14)_"/>
    <w:basedOn w:val="DefaultParagraphFont"/>
    <w:link w:val="Tiu2140"/>
    <w:rPr>
      <w:rFonts w:ascii="Times New Roman" w:hAnsi="Times New Roman" w:cs="Times New Roman"/>
      <w:sz w:val="17"/>
      <w:szCs w:val="17"/>
      <w:u w:val="none"/>
    </w:rPr>
  </w:style>
  <w:style w:type="character" w:customStyle="1" w:styleId="Vnbnnidung169pt">
    <w:name w:val="Văn bản nội dung (16) + 9 pt"/>
    <w:aliases w:val="In đậm,Văn bản nội dung (4) + 11 pt,Khg in nghi麩g"/>
    <w:basedOn w:val="Vnbnnidung16"/>
    <w:rPr>
      <w:rFonts w:ascii="Times New Roman" w:hAnsi="Times New Roman" w:cs="Times New Roman"/>
      <w:b/>
      <w:bCs/>
      <w:sz w:val="18"/>
      <w:szCs w:val="18"/>
      <w:u w:val="none"/>
    </w:rPr>
  </w:style>
  <w:style w:type="character" w:customStyle="1" w:styleId="Tiu215">
    <w:name w:val="Tiêu đề #2 (15)_"/>
    <w:basedOn w:val="DefaultParagraphFont"/>
    <w:link w:val="Tiu2150"/>
    <w:rPr>
      <w:rFonts w:ascii="Trebuchet MS" w:hAnsi="Trebuchet MS" w:cs="Trebuchet MS"/>
      <w:sz w:val="15"/>
      <w:szCs w:val="15"/>
      <w:u w:val="none"/>
    </w:rPr>
  </w:style>
  <w:style w:type="character" w:customStyle="1" w:styleId="Vnbnnidung166pt">
    <w:name w:val="Văn bản nội dung (16) + 6 pt"/>
    <w:basedOn w:val="Vnbnnidung16"/>
    <w:rPr>
      <w:rFonts w:ascii="Times New Roman" w:hAnsi="Times New Roman" w:cs="Times New Roman"/>
      <w:sz w:val="12"/>
      <w:szCs w:val="12"/>
      <w:u w:val="none"/>
    </w:rPr>
  </w:style>
  <w:style w:type="character" w:customStyle="1" w:styleId="Tiu216">
    <w:name w:val="Tiêu đề #2 (16)_"/>
    <w:basedOn w:val="DefaultParagraphFont"/>
    <w:link w:val="Tiu2160"/>
    <w:rPr>
      <w:rFonts w:ascii="Times New Roman" w:hAnsi="Times New Roman" w:cs="Times New Roman"/>
      <w:sz w:val="16"/>
      <w:szCs w:val="16"/>
      <w:u w:val="none"/>
    </w:rPr>
  </w:style>
  <w:style w:type="character" w:customStyle="1" w:styleId="Khc">
    <w:name w:val="Khác_"/>
    <w:basedOn w:val="DefaultParagraphFont"/>
    <w:link w:val="Khc0"/>
    <w:rPr>
      <w:rFonts w:ascii="Times New Roman" w:hAnsi="Times New Roman" w:cs="Times New Roman"/>
      <w:sz w:val="20"/>
      <w:szCs w:val="20"/>
      <w:u w:val="none"/>
    </w:rPr>
  </w:style>
  <w:style w:type="character" w:customStyle="1" w:styleId="Khc6">
    <w:name w:val="Khác + 6"/>
    <w:aliases w:val="5 pt,Body text (16) + Courier New,Not Italic1"/>
    <w:basedOn w:val="Khc"/>
    <w:rPr>
      <w:rFonts w:ascii="Times New Roman" w:hAnsi="Times New Roman" w:cs="Times New Roman"/>
      <w:sz w:val="13"/>
      <w:szCs w:val="13"/>
      <w:u w:val="none"/>
    </w:rPr>
  </w:style>
  <w:style w:type="character" w:customStyle="1" w:styleId="Khc8">
    <w:name w:val="Khác + 8"/>
    <w:aliases w:val="5 pt7,In đậm2,Văn bản nội dung (2) + 27 pt"/>
    <w:basedOn w:val="Khc"/>
    <w:rPr>
      <w:rFonts w:ascii="Times New Roman" w:hAnsi="Times New Roman" w:cs="Times New Roman"/>
      <w:b/>
      <w:bCs/>
      <w:sz w:val="17"/>
      <w:szCs w:val="17"/>
      <w:u w:val="none"/>
    </w:rPr>
  </w:style>
  <w:style w:type="character" w:customStyle="1" w:styleId="Khc4pt">
    <w:name w:val="Khác + 4 pt"/>
    <w:basedOn w:val="Khc"/>
    <w:rPr>
      <w:rFonts w:ascii="Times New Roman" w:hAnsi="Times New Roman" w:cs="Times New Roman"/>
      <w:sz w:val="8"/>
      <w:szCs w:val="8"/>
      <w:u w:val="none"/>
    </w:rPr>
  </w:style>
  <w:style w:type="character" w:customStyle="1" w:styleId="KhcArial">
    <w:name w:val="Khác + Arial"/>
    <w:aliases w:val="4,5 pt6"/>
    <w:basedOn w:val="Khc"/>
    <w:rPr>
      <w:rFonts w:ascii="Arial" w:hAnsi="Arial" w:cs="Arial"/>
      <w:sz w:val="9"/>
      <w:szCs w:val="9"/>
      <w:u w:val="none"/>
    </w:rPr>
  </w:style>
  <w:style w:type="character" w:customStyle="1" w:styleId="Tiu217">
    <w:name w:val="Tiêu đề #2 (17)_"/>
    <w:basedOn w:val="DefaultParagraphFont"/>
    <w:link w:val="Tiu2170"/>
    <w:rPr>
      <w:rFonts w:ascii="Trebuchet MS" w:hAnsi="Trebuchet MS" w:cs="Trebuchet MS"/>
      <w:spacing w:val="0"/>
      <w:sz w:val="15"/>
      <w:szCs w:val="15"/>
      <w:u w:val="none"/>
    </w:rPr>
  </w:style>
  <w:style w:type="character" w:customStyle="1" w:styleId="Tiu218">
    <w:name w:val="Tiêu đề #2 (18)_"/>
    <w:basedOn w:val="DefaultParagraphFont"/>
    <w:link w:val="Tiu2180"/>
    <w:rPr>
      <w:rFonts w:ascii="Trebuchet MS" w:hAnsi="Trebuchet MS" w:cs="Trebuchet MS"/>
      <w:spacing w:val="0"/>
      <w:w w:val="100"/>
      <w:sz w:val="15"/>
      <w:szCs w:val="15"/>
      <w:u w:val="none"/>
    </w:rPr>
  </w:style>
  <w:style w:type="character" w:customStyle="1" w:styleId="Tiu219">
    <w:name w:val="Tiêu đề #2 (19)_"/>
    <w:basedOn w:val="DefaultParagraphFont"/>
    <w:link w:val="Tiu2190"/>
    <w:rPr>
      <w:rFonts w:ascii="Trebuchet MS" w:hAnsi="Trebuchet MS" w:cs="Trebuchet MS"/>
      <w:spacing w:val="0"/>
      <w:sz w:val="15"/>
      <w:szCs w:val="15"/>
      <w:u w:val="none"/>
    </w:rPr>
  </w:style>
  <w:style w:type="character" w:customStyle="1" w:styleId="Vnbnnidung14TrebuchetMS">
    <w:name w:val="Văn bản nội dung (14) + Trebuchet MS"/>
    <w:aliases w:val="5,5 pt5,Không in đậm"/>
    <w:basedOn w:val="Vnbnnidung14"/>
    <w:rPr>
      <w:rFonts w:ascii="Trebuchet MS" w:hAnsi="Trebuchet MS" w:cs="Trebuchet MS"/>
      <w:b/>
      <w:bCs/>
      <w:spacing w:val="0"/>
      <w:sz w:val="11"/>
      <w:szCs w:val="11"/>
      <w:u w:val="none"/>
    </w:rPr>
  </w:style>
  <w:style w:type="character" w:customStyle="1" w:styleId="Vnbnnidung17">
    <w:name w:val="Văn bản nội dung (17)_"/>
    <w:basedOn w:val="DefaultParagraphFont"/>
    <w:link w:val="Vnbnnidung170"/>
    <w:rPr>
      <w:rFonts w:ascii="Times New Roman" w:hAnsi="Times New Roman" w:cs="Times New Roman"/>
      <w:spacing w:val="-10"/>
      <w:w w:val="66"/>
      <w:sz w:val="18"/>
      <w:szCs w:val="18"/>
      <w:u w:val="none"/>
    </w:rPr>
  </w:style>
  <w:style w:type="character" w:customStyle="1" w:styleId="Tiu220">
    <w:name w:val="Tiêu đề #2 (20)_"/>
    <w:basedOn w:val="DefaultParagraphFont"/>
    <w:link w:val="Tiu2200"/>
    <w:rPr>
      <w:rFonts w:ascii="Trebuchet MS" w:hAnsi="Trebuchet MS" w:cs="Trebuchet MS"/>
      <w:sz w:val="15"/>
      <w:szCs w:val="15"/>
      <w:u w:val="none"/>
    </w:rPr>
  </w:style>
  <w:style w:type="character" w:customStyle="1" w:styleId="Tiu221">
    <w:name w:val="Tiêu đề #2 (21)_"/>
    <w:basedOn w:val="DefaultParagraphFont"/>
    <w:link w:val="Tiu2210"/>
    <w:rPr>
      <w:rFonts w:ascii="Times New Roman" w:hAnsi="Times New Roman" w:cs="Times New Roman"/>
      <w:sz w:val="16"/>
      <w:szCs w:val="16"/>
      <w:u w:val="none"/>
    </w:rPr>
  </w:style>
  <w:style w:type="character" w:customStyle="1" w:styleId="Chthchbng2">
    <w:name w:val="Chú thích bảng (2)_"/>
    <w:basedOn w:val="DefaultParagraphFont"/>
    <w:link w:val="Chthchbng20"/>
    <w:rPr>
      <w:rFonts w:ascii="Times New Roman" w:hAnsi="Times New Roman" w:cs="Times New Roman"/>
      <w:sz w:val="17"/>
      <w:szCs w:val="17"/>
      <w:u w:val="none"/>
    </w:rPr>
  </w:style>
  <w:style w:type="character" w:customStyle="1" w:styleId="Vnbnnidung2">
    <w:name w:val="Văn bản nội dung (2)_"/>
    <w:basedOn w:val="DefaultParagraphFont"/>
    <w:link w:val="Vnbnnidung20"/>
    <w:rPr>
      <w:rFonts w:ascii="Times New Roman" w:hAnsi="Times New Roman" w:cs="Times New Roman"/>
      <w:sz w:val="26"/>
      <w:szCs w:val="26"/>
      <w:u w:val="none"/>
    </w:rPr>
  </w:style>
  <w:style w:type="character" w:customStyle="1" w:styleId="Vnbnnidung28">
    <w:name w:val="Văn bản nội dung (2) + 8"/>
    <w:aliases w:val="5 pt4,In đậm1,Văn bản nội dung (2) + 13 pt2"/>
    <w:basedOn w:val="Vnbnnidung2"/>
    <w:rPr>
      <w:rFonts w:ascii="Times New Roman" w:hAnsi="Times New Roman" w:cs="Times New Roman"/>
      <w:b/>
      <w:bCs/>
      <w:sz w:val="17"/>
      <w:szCs w:val="17"/>
      <w:u w:val="none"/>
    </w:rPr>
  </w:style>
  <w:style w:type="character" w:customStyle="1" w:styleId="Vnbnnidung281">
    <w:name w:val="Văn bản nội dung (2) + 81"/>
    <w:aliases w:val="5 pt3"/>
    <w:basedOn w:val="Vnbnnidung2"/>
    <w:rPr>
      <w:rFonts w:ascii="Times New Roman" w:hAnsi="Times New Roman" w:cs="Times New Roman"/>
      <w:sz w:val="17"/>
      <w:szCs w:val="17"/>
      <w:u w:val="none"/>
    </w:rPr>
  </w:style>
  <w:style w:type="character" w:customStyle="1" w:styleId="Tiu222">
    <w:name w:val="Tiêu đề #2 (22)_"/>
    <w:basedOn w:val="DefaultParagraphFont"/>
    <w:link w:val="Tiu2220"/>
    <w:rPr>
      <w:rFonts w:ascii="Times New Roman" w:hAnsi="Times New Roman" w:cs="Times New Roman"/>
      <w:sz w:val="16"/>
      <w:szCs w:val="16"/>
      <w:u w:val="none"/>
    </w:rPr>
  </w:style>
  <w:style w:type="character" w:customStyle="1" w:styleId="Tiu223">
    <w:name w:val="Tiêu đề #2 (23)_"/>
    <w:basedOn w:val="DefaultParagraphFont"/>
    <w:link w:val="Tiu2230"/>
    <w:rPr>
      <w:rFonts w:ascii="Times New Roman" w:hAnsi="Times New Roman" w:cs="Times New Roman"/>
      <w:sz w:val="17"/>
      <w:szCs w:val="17"/>
      <w:u w:val="none"/>
    </w:rPr>
  </w:style>
  <w:style w:type="character" w:customStyle="1" w:styleId="Tiu224">
    <w:name w:val="Tiêu đề #2 (24)_"/>
    <w:basedOn w:val="DefaultParagraphFont"/>
    <w:link w:val="Tiu2240"/>
    <w:rPr>
      <w:rFonts w:ascii="Trebuchet MS" w:hAnsi="Trebuchet MS" w:cs="Trebuchet MS"/>
      <w:sz w:val="15"/>
      <w:szCs w:val="15"/>
      <w:u w:val="none"/>
    </w:rPr>
  </w:style>
  <w:style w:type="character" w:customStyle="1" w:styleId="Vnbnnidung16Inm">
    <w:name w:val="Văn bản nội dung (16) + In đậm"/>
    <w:basedOn w:val="Vnbnnidung16"/>
    <w:rPr>
      <w:rFonts w:ascii="Times New Roman" w:hAnsi="Times New Roman" w:cs="Times New Roman"/>
      <w:b/>
      <w:bCs/>
      <w:sz w:val="17"/>
      <w:szCs w:val="17"/>
      <w:u w:val="none"/>
    </w:rPr>
  </w:style>
  <w:style w:type="character" w:customStyle="1" w:styleId="Vnbnnidung14Khnginm">
    <w:name w:val="Văn bản nội dung (14) + Không in đậm"/>
    <w:basedOn w:val="Vnbnnidung14"/>
    <w:rPr>
      <w:rFonts w:ascii="Times New Roman" w:hAnsi="Times New Roman" w:cs="Times New Roman"/>
      <w:b/>
      <w:bCs/>
      <w:sz w:val="17"/>
      <w:szCs w:val="17"/>
      <w:u w:val="none"/>
    </w:rPr>
  </w:style>
  <w:style w:type="character" w:customStyle="1" w:styleId="Tiu225">
    <w:name w:val="Tiêu đề #2 (25)_"/>
    <w:basedOn w:val="DefaultParagraphFont"/>
    <w:link w:val="Tiu2250"/>
    <w:rPr>
      <w:rFonts w:ascii="Trebuchet MS" w:hAnsi="Trebuchet MS" w:cs="Trebuchet MS"/>
      <w:sz w:val="15"/>
      <w:szCs w:val="15"/>
      <w:u w:val="none"/>
    </w:rPr>
  </w:style>
  <w:style w:type="character" w:customStyle="1" w:styleId="Vnbnnidung16Corbel">
    <w:name w:val="Văn bản nội dung (16) + Corbel"/>
    <w:basedOn w:val="Vnbnnidung16"/>
    <w:rPr>
      <w:rFonts w:ascii="Corbel" w:hAnsi="Corbel" w:cs="Corbel"/>
      <w:sz w:val="17"/>
      <w:szCs w:val="17"/>
      <w:u w:val="none"/>
    </w:rPr>
  </w:style>
  <w:style w:type="character" w:customStyle="1" w:styleId="Vnbnnidung16TrebuchetMS">
    <w:name w:val="Văn bản nội dung (16) + Trebuchet MS"/>
    <w:aliases w:val="51,5 pt2"/>
    <w:basedOn w:val="Vnbnnidung16"/>
    <w:rPr>
      <w:rFonts w:ascii="Trebuchet MS" w:hAnsi="Trebuchet MS" w:cs="Trebuchet MS"/>
      <w:sz w:val="11"/>
      <w:szCs w:val="11"/>
      <w:u w:val="none"/>
    </w:rPr>
  </w:style>
  <w:style w:type="character" w:customStyle="1" w:styleId="Tiu226">
    <w:name w:val="Tiêu đề #2 (26)_"/>
    <w:basedOn w:val="DefaultParagraphFont"/>
    <w:link w:val="Tiu2260"/>
    <w:rPr>
      <w:rFonts w:ascii="Times New Roman" w:hAnsi="Times New Roman" w:cs="Times New Roman"/>
      <w:b/>
      <w:bCs/>
      <w:sz w:val="17"/>
      <w:szCs w:val="17"/>
      <w:u w:val="none"/>
    </w:rPr>
  </w:style>
  <w:style w:type="character" w:customStyle="1" w:styleId="Vnbnnidung18">
    <w:name w:val="Văn bản nội dung (18)_"/>
    <w:basedOn w:val="DefaultParagraphFont"/>
    <w:link w:val="Vnbnnidung180"/>
    <w:rPr>
      <w:rFonts w:ascii="Times New Roman" w:hAnsi="Times New Roman" w:cs="Times New Roman"/>
      <w:sz w:val="18"/>
      <w:szCs w:val="18"/>
      <w:u w:val="none"/>
    </w:rPr>
  </w:style>
  <w:style w:type="character" w:customStyle="1" w:styleId="Vnbnnidung188">
    <w:name w:val="Văn bản nội dung (18) + 8"/>
    <w:aliases w:val="5 pt1"/>
    <w:basedOn w:val="Vnbnnidung18"/>
    <w:rPr>
      <w:rFonts w:ascii="Times New Roman" w:hAnsi="Times New Roman" w:cs="Times New Roman"/>
      <w:sz w:val="17"/>
      <w:szCs w:val="17"/>
      <w:u w:val="none"/>
    </w:rPr>
  </w:style>
  <w:style w:type="character" w:customStyle="1" w:styleId="Vnbnnidung14Chhoanh">
    <w:name w:val="Văn bản nội dung (14) + Chữ hoa nhỏ"/>
    <w:basedOn w:val="Vnbnnidung14"/>
    <w:rPr>
      <w:rFonts w:ascii="Times New Roman" w:hAnsi="Times New Roman" w:cs="Times New Roman"/>
      <w:b/>
      <w:bCs/>
      <w:smallCaps/>
      <w:sz w:val="17"/>
      <w:szCs w:val="17"/>
      <w:u w:val="none"/>
    </w:rPr>
  </w:style>
  <w:style w:type="character" w:customStyle="1" w:styleId="Tiu12">
    <w:name w:val="Tiêu đề #1 (2)_"/>
    <w:basedOn w:val="DefaultParagraphFont"/>
    <w:link w:val="Tiu120"/>
    <w:rPr>
      <w:rFonts w:ascii="Trebuchet MS" w:hAnsi="Trebuchet MS" w:cs="Trebuchet MS"/>
      <w:b/>
      <w:bCs/>
      <w:sz w:val="17"/>
      <w:szCs w:val="17"/>
      <w:u w:val="none"/>
    </w:rPr>
  </w:style>
  <w:style w:type="character" w:customStyle="1" w:styleId="Tiu128pt">
    <w:name w:val="Tiêu đề #1 (2) + 8 pt"/>
    <w:basedOn w:val="Tiu12"/>
    <w:rPr>
      <w:rFonts w:ascii="Trebuchet MS" w:hAnsi="Trebuchet MS" w:cs="Trebuchet MS"/>
      <w:b/>
      <w:bCs/>
      <w:sz w:val="16"/>
      <w:szCs w:val="16"/>
      <w:u w:val="none"/>
    </w:rPr>
  </w:style>
  <w:style w:type="paragraph" w:customStyle="1" w:styleId="Vnbnnidung101">
    <w:name w:val="Văn bản nội dung (10)1"/>
    <w:basedOn w:val="Normal"/>
    <w:link w:val="Vnbnnidung10"/>
    <w:pPr>
      <w:shd w:val="clear" w:color="auto" w:fill="FFFFFF"/>
      <w:spacing w:before="1020" w:after="180" w:line="240" w:lineRule="atLeast"/>
    </w:pPr>
    <w:rPr>
      <w:rFonts w:ascii="Times New Roman" w:hAnsi="Times New Roman" w:cs="Times New Roman"/>
      <w:color w:val="auto"/>
      <w:sz w:val="12"/>
      <w:szCs w:val="12"/>
    </w:rPr>
  </w:style>
  <w:style w:type="paragraph" w:customStyle="1" w:styleId="Vnbnnidung140">
    <w:name w:val="Văn bản nội dung (14)"/>
    <w:basedOn w:val="Normal"/>
    <w:link w:val="Vnbnnidung14"/>
    <w:pPr>
      <w:shd w:val="clear" w:color="auto" w:fill="FFFFFF"/>
      <w:spacing w:before="480" w:line="202" w:lineRule="exact"/>
      <w:jc w:val="both"/>
    </w:pPr>
    <w:rPr>
      <w:rFonts w:ascii="Times New Roman" w:hAnsi="Times New Roman" w:cs="Times New Roman"/>
      <w:b/>
      <w:bCs/>
      <w:color w:val="auto"/>
      <w:sz w:val="17"/>
      <w:szCs w:val="17"/>
    </w:rPr>
  </w:style>
  <w:style w:type="paragraph" w:customStyle="1" w:styleId="Vnbnnidung150">
    <w:name w:val="Văn bản nội dung (15)"/>
    <w:basedOn w:val="Normal"/>
    <w:link w:val="Vnbnnidung15"/>
    <w:pPr>
      <w:shd w:val="clear" w:color="auto" w:fill="FFFFFF"/>
      <w:spacing w:before="120" w:after="480" w:line="240" w:lineRule="atLeast"/>
      <w:jc w:val="both"/>
    </w:pPr>
    <w:rPr>
      <w:rFonts w:ascii="Times New Roman" w:hAnsi="Times New Roman" w:cs="Times New Roman"/>
      <w:i/>
      <w:iCs/>
      <w:color w:val="auto"/>
      <w:sz w:val="17"/>
      <w:szCs w:val="17"/>
    </w:rPr>
  </w:style>
  <w:style w:type="paragraph" w:customStyle="1" w:styleId="Tiu2130">
    <w:name w:val="Tiêu đề #2 (13)"/>
    <w:basedOn w:val="Normal"/>
    <w:link w:val="Tiu213"/>
    <w:pPr>
      <w:shd w:val="clear" w:color="auto" w:fill="FFFFFF"/>
      <w:spacing w:after="360" w:line="240" w:lineRule="atLeast"/>
      <w:outlineLvl w:val="1"/>
    </w:pPr>
    <w:rPr>
      <w:rFonts w:ascii="Trebuchet MS" w:hAnsi="Trebuchet MS" w:cs="Trebuchet MS"/>
      <w:color w:val="auto"/>
      <w:sz w:val="15"/>
      <w:szCs w:val="15"/>
    </w:rPr>
  </w:style>
  <w:style w:type="paragraph" w:customStyle="1" w:styleId="Vnbnnidung160">
    <w:name w:val="Văn bản nội dung (16)"/>
    <w:basedOn w:val="Normal"/>
    <w:link w:val="Vnbnnidung16"/>
    <w:pPr>
      <w:shd w:val="clear" w:color="auto" w:fill="FFFFFF"/>
      <w:spacing w:before="120" w:after="120" w:line="209" w:lineRule="exact"/>
      <w:jc w:val="both"/>
    </w:pPr>
    <w:rPr>
      <w:rFonts w:ascii="Times New Roman" w:hAnsi="Times New Roman" w:cs="Times New Roman"/>
      <w:color w:val="auto"/>
      <w:sz w:val="17"/>
      <w:szCs w:val="17"/>
    </w:rPr>
  </w:style>
  <w:style w:type="paragraph" w:customStyle="1" w:styleId="Tiu2140">
    <w:name w:val="Tiêu đề #2 (14)"/>
    <w:basedOn w:val="Normal"/>
    <w:link w:val="Tiu214"/>
    <w:pPr>
      <w:shd w:val="clear" w:color="auto" w:fill="FFFFFF"/>
      <w:spacing w:after="360" w:line="240" w:lineRule="atLeast"/>
      <w:outlineLvl w:val="1"/>
    </w:pPr>
    <w:rPr>
      <w:rFonts w:ascii="Times New Roman" w:hAnsi="Times New Roman" w:cs="Times New Roman"/>
      <w:color w:val="auto"/>
      <w:sz w:val="17"/>
      <w:szCs w:val="17"/>
    </w:rPr>
  </w:style>
  <w:style w:type="paragraph" w:customStyle="1" w:styleId="Tiu2150">
    <w:name w:val="Tiêu đề #2 (15)"/>
    <w:basedOn w:val="Normal"/>
    <w:link w:val="Tiu215"/>
    <w:pPr>
      <w:shd w:val="clear" w:color="auto" w:fill="FFFFFF"/>
      <w:spacing w:after="360" w:line="240" w:lineRule="atLeast"/>
      <w:outlineLvl w:val="1"/>
    </w:pPr>
    <w:rPr>
      <w:rFonts w:ascii="Trebuchet MS" w:hAnsi="Trebuchet MS" w:cs="Trebuchet MS"/>
      <w:color w:val="auto"/>
      <w:sz w:val="15"/>
      <w:szCs w:val="15"/>
    </w:rPr>
  </w:style>
  <w:style w:type="paragraph" w:customStyle="1" w:styleId="Tiu2160">
    <w:name w:val="Tiêu đề #2 (16)"/>
    <w:basedOn w:val="Normal"/>
    <w:link w:val="Tiu216"/>
    <w:pPr>
      <w:shd w:val="clear" w:color="auto" w:fill="FFFFFF"/>
      <w:spacing w:after="360" w:line="240" w:lineRule="atLeast"/>
      <w:outlineLvl w:val="1"/>
    </w:pPr>
    <w:rPr>
      <w:rFonts w:ascii="Times New Roman" w:hAnsi="Times New Roman" w:cs="Times New Roman"/>
      <w:color w:val="auto"/>
      <w:sz w:val="16"/>
      <w:szCs w:val="16"/>
    </w:rPr>
  </w:style>
  <w:style w:type="paragraph" w:customStyle="1" w:styleId="Khc0">
    <w:name w:val="Khác"/>
    <w:basedOn w:val="Normal"/>
    <w:link w:val="Khc"/>
    <w:pPr>
      <w:shd w:val="clear" w:color="auto" w:fill="FFFFFF"/>
    </w:pPr>
    <w:rPr>
      <w:rFonts w:ascii="Times New Roman" w:hAnsi="Times New Roman" w:cs="Times New Roman"/>
      <w:color w:val="auto"/>
      <w:sz w:val="20"/>
      <w:szCs w:val="20"/>
    </w:rPr>
  </w:style>
  <w:style w:type="paragraph" w:customStyle="1" w:styleId="Tiu2170">
    <w:name w:val="Tiêu đề #2 (17)"/>
    <w:basedOn w:val="Normal"/>
    <w:link w:val="Tiu217"/>
    <w:pPr>
      <w:shd w:val="clear" w:color="auto" w:fill="FFFFFF"/>
      <w:spacing w:after="360" w:line="240" w:lineRule="atLeast"/>
      <w:outlineLvl w:val="1"/>
    </w:pPr>
    <w:rPr>
      <w:rFonts w:ascii="Trebuchet MS" w:hAnsi="Trebuchet MS" w:cs="Trebuchet MS"/>
      <w:color w:val="auto"/>
      <w:sz w:val="15"/>
      <w:szCs w:val="15"/>
    </w:rPr>
  </w:style>
  <w:style w:type="paragraph" w:customStyle="1" w:styleId="Tiu2180">
    <w:name w:val="Tiêu đề #2 (18)"/>
    <w:basedOn w:val="Normal"/>
    <w:link w:val="Tiu218"/>
    <w:pPr>
      <w:shd w:val="clear" w:color="auto" w:fill="FFFFFF"/>
      <w:spacing w:after="360" w:line="240" w:lineRule="atLeast"/>
      <w:outlineLvl w:val="1"/>
    </w:pPr>
    <w:rPr>
      <w:rFonts w:ascii="Trebuchet MS" w:hAnsi="Trebuchet MS" w:cs="Trebuchet MS"/>
      <w:color w:val="auto"/>
      <w:sz w:val="15"/>
      <w:szCs w:val="15"/>
    </w:rPr>
  </w:style>
  <w:style w:type="paragraph" w:customStyle="1" w:styleId="Tiu2190">
    <w:name w:val="Tiêu đề #2 (19)"/>
    <w:basedOn w:val="Normal"/>
    <w:link w:val="Tiu219"/>
    <w:pPr>
      <w:shd w:val="clear" w:color="auto" w:fill="FFFFFF"/>
      <w:spacing w:after="360" w:line="240" w:lineRule="atLeast"/>
      <w:outlineLvl w:val="1"/>
    </w:pPr>
    <w:rPr>
      <w:rFonts w:ascii="Trebuchet MS" w:hAnsi="Trebuchet MS" w:cs="Trebuchet MS"/>
      <w:color w:val="auto"/>
      <w:sz w:val="15"/>
      <w:szCs w:val="15"/>
    </w:rPr>
  </w:style>
  <w:style w:type="paragraph" w:customStyle="1" w:styleId="Vnbnnidung170">
    <w:name w:val="Văn bản nội dung (17)"/>
    <w:basedOn w:val="Normal"/>
    <w:link w:val="Vnbnnidung17"/>
    <w:pPr>
      <w:shd w:val="clear" w:color="auto" w:fill="FFFFFF"/>
      <w:spacing w:line="216" w:lineRule="exact"/>
    </w:pPr>
    <w:rPr>
      <w:rFonts w:ascii="Times New Roman" w:hAnsi="Times New Roman" w:cs="Times New Roman"/>
      <w:color w:val="auto"/>
      <w:spacing w:val="-10"/>
      <w:w w:val="66"/>
      <w:sz w:val="18"/>
      <w:szCs w:val="18"/>
    </w:rPr>
  </w:style>
  <w:style w:type="paragraph" w:customStyle="1" w:styleId="Tiu2200">
    <w:name w:val="Tiêu đề #2 (20)"/>
    <w:basedOn w:val="Normal"/>
    <w:link w:val="Tiu220"/>
    <w:pPr>
      <w:shd w:val="clear" w:color="auto" w:fill="FFFFFF"/>
      <w:spacing w:after="360" w:line="240" w:lineRule="atLeast"/>
      <w:outlineLvl w:val="1"/>
    </w:pPr>
    <w:rPr>
      <w:rFonts w:ascii="Trebuchet MS" w:hAnsi="Trebuchet MS" w:cs="Trebuchet MS"/>
      <w:color w:val="auto"/>
      <w:sz w:val="15"/>
      <w:szCs w:val="15"/>
    </w:rPr>
  </w:style>
  <w:style w:type="paragraph" w:customStyle="1" w:styleId="Tiu2210">
    <w:name w:val="Tiêu đề #2 (21)"/>
    <w:basedOn w:val="Normal"/>
    <w:link w:val="Tiu221"/>
    <w:pPr>
      <w:shd w:val="clear" w:color="auto" w:fill="FFFFFF"/>
      <w:spacing w:after="360" w:line="240" w:lineRule="atLeast"/>
      <w:outlineLvl w:val="1"/>
    </w:pPr>
    <w:rPr>
      <w:rFonts w:ascii="Times New Roman" w:hAnsi="Times New Roman" w:cs="Times New Roman"/>
      <w:color w:val="auto"/>
      <w:sz w:val="16"/>
      <w:szCs w:val="16"/>
    </w:rPr>
  </w:style>
  <w:style w:type="paragraph" w:customStyle="1" w:styleId="Chthchbng20">
    <w:name w:val="Chú thích bảng (2)"/>
    <w:basedOn w:val="Normal"/>
    <w:link w:val="Chthchbng2"/>
    <w:pPr>
      <w:shd w:val="clear" w:color="auto" w:fill="FFFFFF"/>
      <w:spacing w:line="240" w:lineRule="atLeast"/>
    </w:pPr>
    <w:rPr>
      <w:rFonts w:ascii="Times New Roman" w:hAnsi="Times New Roman" w:cs="Times New Roman"/>
      <w:color w:val="auto"/>
      <w:sz w:val="17"/>
      <w:szCs w:val="17"/>
    </w:rPr>
  </w:style>
  <w:style w:type="paragraph" w:customStyle="1" w:styleId="Vnbnnidung20">
    <w:name w:val="Văn bản nội dung (2)"/>
    <w:basedOn w:val="Normal"/>
    <w:link w:val="Vnbnnidung2"/>
    <w:pPr>
      <w:shd w:val="clear" w:color="auto" w:fill="FFFFFF"/>
      <w:spacing w:before="240" w:after="240" w:line="324" w:lineRule="exact"/>
      <w:jc w:val="both"/>
    </w:pPr>
    <w:rPr>
      <w:rFonts w:ascii="Times New Roman" w:hAnsi="Times New Roman" w:cs="Times New Roman"/>
      <w:color w:val="auto"/>
      <w:sz w:val="26"/>
      <w:szCs w:val="26"/>
    </w:rPr>
  </w:style>
  <w:style w:type="paragraph" w:customStyle="1" w:styleId="Tiu2220">
    <w:name w:val="Tiêu đề #2 (22)"/>
    <w:basedOn w:val="Normal"/>
    <w:link w:val="Tiu222"/>
    <w:pPr>
      <w:shd w:val="clear" w:color="auto" w:fill="FFFFFF"/>
      <w:spacing w:after="360" w:line="240" w:lineRule="atLeast"/>
      <w:jc w:val="center"/>
      <w:outlineLvl w:val="1"/>
    </w:pPr>
    <w:rPr>
      <w:rFonts w:ascii="Times New Roman" w:hAnsi="Times New Roman" w:cs="Times New Roman"/>
      <w:color w:val="auto"/>
      <w:sz w:val="16"/>
      <w:szCs w:val="16"/>
    </w:rPr>
  </w:style>
  <w:style w:type="paragraph" w:customStyle="1" w:styleId="Tiu2230">
    <w:name w:val="Tiêu đề #2 (23)"/>
    <w:basedOn w:val="Normal"/>
    <w:link w:val="Tiu223"/>
    <w:pPr>
      <w:shd w:val="clear" w:color="auto" w:fill="FFFFFF"/>
      <w:spacing w:after="360" w:line="240" w:lineRule="atLeast"/>
      <w:outlineLvl w:val="1"/>
    </w:pPr>
    <w:rPr>
      <w:rFonts w:ascii="Times New Roman" w:hAnsi="Times New Roman" w:cs="Times New Roman"/>
      <w:color w:val="auto"/>
      <w:sz w:val="17"/>
      <w:szCs w:val="17"/>
    </w:rPr>
  </w:style>
  <w:style w:type="paragraph" w:customStyle="1" w:styleId="Tiu2240">
    <w:name w:val="Tiêu đề #2 (24)"/>
    <w:basedOn w:val="Normal"/>
    <w:link w:val="Tiu224"/>
    <w:pPr>
      <w:shd w:val="clear" w:color="auto" w:fill="FFFFFF"/>
      <w:spacing w:after="360" w:line="240" w:lineRule="atLeast"/>
      <w:outlineLvl w:val="1"/>
    </w:pPr>
    <w:rPr>
      <w:rFonts w:ascii="Trebuchet MS" w:hAnsi="Trebuchet MS" w:cs="Trebuchet MS"/>
      <w:color w:val="auto"/>
      <w:sz w:val="15"/>
      <w:szCs w:val="15"/>
    </w:rPr>
  </w:style>
  <w:style w:type="paragraph" w:customStyle="1" w:styleId="Tiu2250">
    <w:name w:val="Tiêu đề #2 (25)"/>
    <w:basedOn w:val="Normal"/>
    <w:link w:val="Tiu225"/>
    <w:pPr>
      <w:shd w:val="clear" w:color="auto" w:fill="FFFFFF"/>
      <w:spacing w:after="360" w:line="240" w:lineRule="atLeast"/>
      <w:outlineLvl w:val="1"/>
    </w:pPr>
    <w:rPr>
      <w:rFonts w:ascii="Trebuchet MS" w:hAnsi="Trebuchet MS" w:cs="Trebuchet MS"/>
      <w:color w:val="auto"/>
      <w:sz w:val="15"/>
      <w:szCs w:val="15"/>
    </w:rPr>
  </w:style>
  <w:style w:type="paragraph" w:customStyle="1" w:styleId="Tiu2260">
    <w:name w:val="Tiêu đề #2 (26)"/>
    <w:basedOn w:val="Normal"/>
    <w:link w:val="Tiu226"/>
    <w:pPr>
      <w:shd w:val="clear" w:color="auto" w:fill="FFFFFF"/>
      <w:spacing w:after="360" w:line="240" w:lineRule="atLeast"/>
      <w:jc w:val="center"/>
      <w:outlineLvl w:val="1"/>
    </w:pPr>
    <w:rPr>
      <w:rFonts w:ascii="Times New Roman" w:hAnsi="Times New Roman" w:cs="Times New Roman"/>
      <w:b/>
      <w:bCs/>
      <w:color w:val="auto"/>
      <w:sz w:val="17"/>
      <w:szCs w:val="17"/>
    </w:rPr>
  </w:style>
  <w:style w:type="paragraph" w:customStyle="1" w:styleId="Vnbnnidung180">
    <w:name w:val="Văn bản nội dung (18)"/>
    <w:basedOn w:val="Normal"/>
    <w:link w:val="Vnbnnidung18"/>
    <w:pPr>
      <w:shd w:val="clear" w:color="auto" w:fill="FFFFFF"/>
      <w:spacing w:before="360" w:line="209" w:lineRule="exact"/>
      <w:ind w:firstLine="360"/>
      <w:jc w:val="both"/>
    </w:pPr>
    <w:rPr>
      <w:rFonts w:ascii="Times New Roman" w:hAnsi="Times New Roman" w:cs="Times New Roman"/>
      <w:color w:val="auto"/>
      <w:sz w:val="18"/>
      <w:szCs w:val="18"/>
    </w:rPr>
  </w:style>
  <w:style w:type="paragraph" w:customStyle="1" w:styleId="Tiu120">
    <w:name w:val="Tiêu đề #1 (2)"/>
    <w:basedOn w:val="Normal"/>
    <w:link w:val="Tiu12"/>
    <w:pPr>
      <w:shd w:val="clear" w:color="auto" w:fill="FFFFFF"/>
      <w:spacing w:before="60" w:line="240" w:lineRule="atLeast"/>
      <w:outlineLvl w:val="0"/>
    </w:pPr>
    <w:rPr>
      <w:rFonts w:ascii="Trebuchet MS" w:hAnsi="Trebuchet MS" w:cs="Trebuchet MS"/>
      <w:b/>
      <w:bCs/>
      <w:color w:val="auto"/>
      <w:sz w:val="17"/>
      <w:szCs w:val="17"/>
    </w:rPr>
  </w:style>
  <w:style w:type="paragraph" w:styleId="Header">
    <w:name w:val="header"/>
    <w:basedOn w:val="Normal"/>
    <w:link w:val="HeaderChar"/>
    <w:rsid w:val="007C0BDA"/>
    <w:pPr>
      <w:tabs>
        <w:tab w:val="center" w:pos="4153"/>
        <w:tab w:val="right" w:pos="8306"/>
      </w:tabs>
    </w:pPr>
  </w:style>
  <w:style w:type="paragraph" w:styleId="Footer">
    <w:name w:val="footer"/>
    <w:basedOn w:val="Normal"/>
    <w:link w:val="FooterChar"/>
    <w:rsid w:val="007C0BDA"/>
    <w:pPr>
      <w:tabs>
        <w:tab w:val="center" w:pos="4153"/>
        <w:tab w:val="right" w:pos="8306"/>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4144B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4144B0"/>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
    <w:name w:val="Char"/>
    <w:basedOn w:val="Normal"/>
    <w:autoRedefine/>
    <w:rsid w:val="003B67AF"/>
    <w:pPr>
      <w:widowControl/>
      <w:spacing w:after="160" w:line="240" w:lineRule="exact"/>
    </w:pPr>
    <w:rPr>
      <w:rFonts w:ascii="Verdana" w:eastAsia="Times New Roman" w:hAnsi="Verdana" w:cs="Verdana"/>
      <w:color w:val="auto"/>
      <w:sz w:val="20"/>
      <w:szCs w:val="20"/>
      <w:lang w:val="en-US" w:eastAsia="en-US"/>
    </w:rPr>
  </w:style>
  <w:style w:type="paragraph" w:customStyle="1" w:styleId="Heading11">
    <w:name w:val="Heading 11"/>
    <w:basedOn w:val="Normal"/>
    <w:next w:val="Normal"/>
    <w:uiPriority w:val="9"/>
    <w:qFormat/>
    <w:rsid w:val="00592D71"/>
    <w:pPr>
      <w:keepNext/>
      <w:keepLines/>
      <w:widowControl/>
      <w:spacing w:before="320"/>
      <w:outlineLvl w:val="0"/>
    </w:pPr>
    <w:rPr>
      <w:rFonts w:ascii="Calibri Light" w:eastAsia="Times New Roman" w:hAnsi="Calibri Light" w:cs="Times New Roman"/>
      <w:color w:val="2E74B5"/>
      <w:sz w:val="32"/>
      <w:szCs w:val="32"/>
      <w:lang w:val="en-US" w:eastAsia="en-US"/>
    </w:rPr>
  </w:style>
  <w:style w:type="paragraph" w:customStyle="1" w:styleId="Heading21">
    <w:name w:val="Heading 21"/>
    <w:basedOn w:val="Normal"/>
    <w:next w:val="Normal"/>
    <w:uiPriority w:val="9"/>
    <w:semiHidden/>
    <w:unhideWhenUsed/>
    <w:qFormat/>
    <w:rsid w:val="00592D71"/>
    <w:pPr>
      <w:keepNext/>
      <w:keepLines/>
      <w:widowControl/>
      <w:spacing w:before="80"/>
      <w:outlineLvl w:val="1"/>
    </w:pPr>
    <w:rPr>
      <w:rFonts w:ascii="Calibri Light" w:eastAsia="Times New Roman" w:hAnsi="Calibri Light" w:cs="Times New Roman"/>
      <w:color w:val="404040"/>
      <w:sz w:val="28"/>
      <w:szCs w:val="28"/>
      <w:lang w:val="en-US" w:eastAsia="en-US"/>
    </w:rPr>
  </w:style>
  <w:style w:type="paragraph" w:customStyle="1" w:styleId="Heading31">
    <w:name w:val="Heading 31"/>
    <w:basedOn w:val="Normal"/>
    <w:next w:val="Normal"/>
    <w:uiPriority w:val="9"/>
    <w:semiHidden/>
    <w:unhideWhenUsed/>
    <w:qFormat/>
    <w:rsid w:val="00592D71"/>
    <w:pPr>
      <w:keepNext/>
      <w:keepLines/>
      <w:widowControl/>
      <w:spacing w:before="40"/>
      <w:outlineLvl w:val="2"/>
    </w:pPr>
    <w:rPr>
      <w:rFonts w:ascii="Calibri Light" w:eastAsia="Times New Roman" w:hAnsi="Calibri Light" w:cs="Times New Roman"/>
      <w:color w:val="44546A"/>
      <w:lang w:val="en-US" w:eastAsia="en-US"/>
    </w:rPr>
  </w:style>
  <w:style w:type="paragraph" w:customStyle="1" w:styleId="Heading41">
    <w:name w:val="Heading 41"/>
    <w:basedOn w:val="Normal"/>
    <w:next w:val="Normal"/>
    <w:uiPriority w:val="9"/>
    <w:semiHidden/>
    <w:unhideWhenUsed/>
    <w:qFormat/>
    <w:rsid w:val="00592D71"/>
    <w:pPr>
      <w:keepNext/>
      <w:keepLines/>
      <w:widowControl/>
      <w:spacing w:before="40" w:line="264" w:lineRule="auto"/>
      <w:outlineLvl w:val="3"/>
    </w:pPr>
    <w:rPr>
      <w:rFonts w:ascii="Calibri Light" w:eastAsia="Times New Roman" w:hAnsi="Calibri Light" w:cs="Times New Roman"/>
      <w:color w:val="auto"/>
      <w:sz w:val="22"/>
      <w:szCs w:val="22"/>
      <w:lang w:val="en-US" w:eastAsia="en-US"/>
    </w:rPr>
  </w:style>
  <w:style w:type="paragraph" w:customStyle="1" w:styleId="Heading51">
    <w:name w:val="Heading 51"/>
    <w:basedOn w:val="Normal"/>
    <w:next w:val="Normal"/>
    <w:uiPriority w:val="9"/>
    <w:semiHidden/>
    <w:unhideWhenUsed/>
    <w:qFormat/>
    <w:rsid w:val="00592D71"/>
    <w:pPr>
      <w:keepNext/>
      <w:keepLines/>
      <w:widowControl/>
      <w:spacing w:before="40" w:line="264" w:lineRule="auto"/>
      <w:outlineLvl w:val="4"/>
    </w:pPr>
    <w:rPr>
      <w:rFonts w:ascii="Calibri Light" w:eastAsia="Times New Roman" w:hAnsi="Calibri Light" w:cs="Times New Roman"/>
      <w:color w:val="44546A"/>
      <w:sz w:val="22"/>
      <w:szCs w:val="22"/>
      <w:lang w:val="en-US" w:eastAsia="en-US"/>
    </w:rPr>
  </w:style>
  <w:style w:type="paragraph" w:customStyle="1" w:styleId="Heading61">
    <w:name w:val="Heading 61"/>
    <w:basedOn w:val="Normal"/>
    <w:next w:val="Normal"/>
    <w:uiPriority w:val="9"/>
    <w:semiHidden/>
    <w:unhideWhenUsed/>
    <w:qFormat/>
    <w:rsid w:val="00592D71"/>
    <w:pPr>
      <w:keepNext/>
      <w:keepLines/>
      <w:widowControl/>
      <w:spacing w:before="40" w:line="264" w:lineRule="auto"/>
      <w:outlineLvl w:val="5"/>
    </w:pPr>
    <w:rPr>
      <w:rFonts w:ascii="Calibri Light" w:eastAsia="Times New Roman" w:hAnsi="Calibri Light" w:cs="Times New Roman"/>
      <w:i/>
      <w:iCs/>
      <w:color w:val="44546A"/>
      <w:sz w:val="21"/>
      <w:szCs w:val="21"/>
      <w:lang w:val="en-US" w:eastAsia="en-US"/>
    </w:rPr>
  </w:style>
  <w:style w:type="paragraph" w:customStyle="1" w:styleId="Heading71">
    <w:name w:val="Heading 71"/>
    <w:basedOn w:val="Normal"/>
    <w:next w:val="Normal"/>
    <w:uiPriority w:val="9"/>
    <w:semiHidden/>
    <w:unhideWhenUsed/>
    <w:qFormat/>
    <w:rsid w:val="00592D71"/>
    <w:pPr>
      <w:keepNext/>
      <w:keepLines/>
      <w:widowControl/>
      <w:spacing w:before="40" w:line="264" w:lineRule="auto"/>
      <w:outlineLvl w:val="6"/>
    </w:pPr>
    <w:rPr>
      <w:rFonts w:ascii="Calibri Light" w:eastAsia="Times New Roman" w:hAnsi="Calibri Light" w:cs="Times New Roman"/>
      <w:i/>
      <w:iCs/>
      <w:color w:val="1F4E79"/>
      <w:sz w:val="21"/>
      <w:szCs w:val="21"/>
      <w:lang w:val="en-US" w:eastAsia="en-US"/>
    </w:rPr>
  </w:style>
  <w:style w:type="paragraph" w:customStyle="1" w:styleId="Heading81">
    <w:name w:val="Heading 81"/>
    <w:basedOn w:val="Normal"/>
    <w:next w:val="Normal"/>
    <w:uiPriority w:val="9"/>
    <w:semiHidden/>
    <w:unhideWhenUsed/>
    <w:qFormat/>
    <w:rsid w:val="00592D71"/>
    <w:pPr>
      <w:keepNext/>
      <w:keepLines/>
      <w:widowControl/>
      <w:spacing w:before="40" w:line="264" w:lineRule="auto"/>
      <w:outlineLvl w:val="7"/>
    </w:pPr>
    <w:rPr>
      <w:rFonts w:ascii="Calibri Light" w:eastAsia="Times New Roman" w:hAnsi="Calibri Light" w:cs="Times New Roman"/>
      <w:b/>
      <w:bCs/>
      <w:color w:val="44546A"/>
      <w:sz w:val="20"/>
      <w:szCs w:val="20"/>
      <w:lang w:val="en-US" w:eastAsia="en-US"/>
    </w:rPr>
  </w:style>
  <w:style w:type="paragraph" w:customStyle="1" w:styleId="Heading91">
    <w:name w:val="Heading 91"/>
    <w:basedOn w:val="Normal"/>
    <w:next w:val="Normal"/>
    <w:uiPriority w:val="9"/>
    <w:semiHidden/>
    <w:unhideWhenUsed/>
    <w:qFormat/>
    <w:rsid w:val="00592D71"/>
    <w:pPr>
      <w:keepNext/>
      <w:keepLines/>
      <w:widowControl/>
      <w:spacing w:before="40" w:line="264" w:lineRule="auto"/>
      <w:outlineLvl w:val="8"/>
    </w:pPr>
    <w:rPr>
      <w:rFonts w:ascii="Calibri Light" w:eastAsia="Times New Roman" w:hAnsi="Calibri Light" w:cs="Times New Roman"/>
      <w:b/>
      <w:bCs/>
      <w:i/>
      <w:iCs/>
      <w:color w:val="44546A"/>
      <w:sz w:val="20"/>
      <w:szCs w:val="20"/>
      <w:lang w:val="en-US" w:eastAsia="en-US"/>
    </w:rPr>
  </w:style>
  <w:style w:type="numbering" w:customStyle="1" w:styleId="NoList1">
    <w:name w:val="No List1"/>
    <w:next w:val="NoList"/>
    <w:semiHidden/>
    <w:rsid w:val="00592D71"/>
  </w:style>
  <w:style w:type="table" w:customStyle="1" w:styleId="TableGrid1">
    <w:name w:val="Table Grid1"/>
    <w:basedOn w:val="TableNormal"/>
    <w:next w:val="TableGrid"/>
    <w:rsid w:val="00592D71"/>
    <w:pPr>
      <w:spacing w:after="120" w:line="264"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592D71"/>
    <w:rPr>
      <w:sz w:val="22"/>
      <w:szCs w:val="22"/>
      <w:shd w:val="clear" w:color="auto" w:fill="FFFFFF"/>
    </w:rPr>
  </w:style>
  <w:style w:type="paragraph" w:customStyle="1" w:styleId="Ghichcuitrang0">
    <w:name w:val="Ghi chú cuối trang"/>
    <w:basedOn w:val="Normal"/>
    <w:link w:val="Ghichcuitrang"/>
    <w:rsid w:val="00592D71"/>
    <w:pPr>
      <w:widowControl/>
      <w:shd w:val="clear" w:color="auto" w:fill="FFFFFF"/>
      <w:spacing w:after="120" w:line="240" w:lineRule="atLeast"/>
    </w:pPr>
    <w:rPr>
      <w:color w:val="auto"/>
      <w:sz w:val="22"/>
      <w:szCs w:val="22"/>
      <w:lang w:eastAsia="ja-JP"/>
    </w:rPr>
  </w:style>
  <w:style w:type="character" w:customStyle="1" w:styleId="GhichcuitrangInnghig">
    <w:name w:val="Ghi chú cuối trang + In nghi麩g"/>
    <w:basedOn w:val="Ghichcuitrang"/>
    <w:rsid w:val="00592D71"/>
    <w:rPr>
      <w:i/>
      <w:iCs/>
      <w:sz w:val="22"/>
      <w:szCs w:val="22"/>
      <w:shd w:val="clear" w:color="auto" w:fill="FFFFFF"/>
    </w:rPr>
  </w:style>
  <w:style w:type="character" w:customStyle="1" w:styleId="ChthchbngExact">
    <w:name w:val="Chú thích bảng Exact"/>
    <w:basedOn w:val="DefaultParagraphFont"/>
    <w:rsid w:val="00592D71"/>
    <w:rPr>
      <w:rFonts w:ascii="Times New Roman" w:hAnsi="Times New Roman" w:cs="Times New Roman"/>
      <w:sz w:val="22"/>
      <w:szCs w:val="22"/>
      <w:u w:val="none"/>
    </w:rPr>
  </w:style>
  <w:style w:type="paragraph" w:customStyle="1" w:styleId="Vnbnnidung21">
    <w:name w:val="Văn bản nội dung (2)1"/>
    <w:basedOn w:val="Normal"/>
    <w:rsid w:val="00592D71"/>
    <w:pPr>
      <w:widowControl/>
      <w:shd w:val="clear" w:color="auto" w:fill="FFFFFF"/>
      <w:spacing w:before="420" w:after="120" w:line="240" w:lineRule="atLeast"/>
      <w:jc w:val="both"/>
    </w:pPr>
    <w:rPr>
      <w:rFonts w:ascii="Times New Roman" w:eastAsia="Times New Roman" w:hAnsi="Times New Roman" w:cs="Times New Roman"/>
      <w:color w:val="auto"/>
      <w:sz w:val="22"/>
      <w:szCs w:val="22"/>
      <w:lang w:val="en-US" w:eastAsia="en-US"/>
    </w:rPr>
  </w:style>
  <w:style w:type="character" w:customStyle="1" w:styleId="Vnbnnidung2Inm">
    <w:name w:val="Văn bản nội dung (2) + In đậm"/>
    <w:basedOn w:val="Vnbnnidung2"/>
    <w:rsid w:val="00592D71"/>
    <w:rPr>
      <w:rFonts w:ascii="Times New Roman" w:hAnsi="Times New Roman" w:cs="Times New Roman"/>
      <w:b/>
      <w:bCs/>
      <w:sz w:val="22"/>
      <w:szCs w:val="22"/>
      <w:u w:val="none"/>
      <w:lang w:bidi="ar-SA"/>
    </w:rPr>
  </w:style>
  <w:style w:type="character" w:customStyle="1" w:styleId="Vnbnnidung28pt">
    <w:name w:val="Văn bản nội dung (2) + 8 pt"/>
    <w:basedOn w:val="Vnbnnidung2"/>
    <w:rsid w:val="00592D71"/>
    <w:rPr>
      <w:rFonts w:ascii="Times New Roman" w:hAnsi="Times New Roman" w:cs="Times New Roman"/>
      <w:sz w:val="16"/>
      <w:szCs w:val="16"/>
      <w:u w:val="none"/>
      <w:lang w:bidi="ar-SA"/>
    </w:rPr>
  </w:style>
  <w:style w:type="character" w:customStyle="1" w:styleId="Vnbnnidung2Arial">
    <w:name w:val="Văn bản nội dung (2) + Arial"/>
    <w:aliases w:val="10.5 pt"/>
    <w:basedOn w:val="Vnbnnidung2"/>
    <w:rsid w:val="00592D71"/>
    <w:rPr>
      <w:rFonts w:ascii="Arial" w:hAnsi="Arial" w:cs="Arial"/>
      <w:sz w:val="21"/>
      <w:szCs w:val="21"/>
      <w:u w:val="none"/>
      <w:lang w:bidi="ar-SA"/>
    </w:rPr>
  </w:style>
  <w:style w:type="character" w:customStyle="1" w:styleId="Vnbnnidung2Arial3">
    <w:name w:val="Văn bản nội dung (2) + Arial3"/>
    <w:aliases w:val="10 pt,Body text (2) + Verdana1"/>
    <w:basedOn w:val="Vnbnnidung2"/>
    <w:rsid w:val="00592D71"/>
    <w:rPr>
      <w:rFonts w:ascii="Arial" w:hAnsi="Arial" w:cs="Arial"/>
      <w:sz w:val="20"/>
      <w:szCs w:val="20"/>
      <w:u w:val="none"/>
      <w:lang w:bidi="ar-SA"/>
    </w:rPr>
  </w:style>
  <w:style w:type="character" w:customStyle="1" w:styleId="Vnbnnidung2105pt">
    <w:name w:val="Văn bản nội dung (2) + 10.5 pt"/>
    <w:basedOn w:val="Vnbnnidung2"/>
    <w:rsid w:val="00592D71"/>
    <w:rPr>
      <w:rFonts w:ascii="Times New Roman" w:hAnsi="Times New Roman" w:cs="Times New Roman"/>
      <w:sz w:val="21"/>
      <w:szCs w:val="21"/>
      <w:u w:val="none"/>
      <w:lang w:bidi="ar-SA"/>
    </w:rPr>
  </w:style>
  <w:style w:type="character" w:customStyle="1" w:styleId="Vnbnnidung2Arial2">
    <w:name w:val="Văn bản nội dung (2) + Arial2"/>
    <w:aliases w:val="10 pt1,Body text (2) + Tahoma"/>
    <w:basedOn w:val="Vnbnnidung2"/>
    <w:rsid w:val="00592D71"/>
    <w:rPr>
      <w:rFonts w:ascii="Arial" w:hAnsi="Arial" w:cs="Arial"/>
      <w:sz w:val="20"/>
      <w:szCs w:val="20"/>
      <w:u w:val="none"/>
      <w:lang w:bidi="ar-SA"/>
    </w:rPr>
  </w:style>
  <w:style w:type="character" w:customStyle="1" w:styleId="Chthchbng2Exact">
    <w:name w:val="Chú thích bảng (2) Exact"/>
    <w:basedOn w:val="DefaultParagraphFont"/>
    <w:rsid w:val="00592D71"/>
    <w:rPr>
      <w:rFonts w:ascii="Times New Roman" w:hAnsi="Times New Roman" w:cs="Times New Roman"/>
      <w:b/>
      <w:bCs/>
      <w:sz w:val="22"/>
      <w:szCs w:val="22"/>
      <w:u w:val="none"/>
    </w:rPr>
  </w:style>
  <w:style w:type="character" w:customStyle="1" w:styleId="Vnbnnidung210pt">
    <w:name w:val="Văn bản nội dung (2) + 10 pt"/>
    <w:basedOn w:val="Vnbnnidung2"/>
    <w:rsid w:val="00592D71"/>
    <w:rPr>
      <w:rFonts w:ascii="Times New Roman" w:hAnsi="Times New Roman" w:cs="Times New Roman"/>
      <w:spacing w:val="0"/>
      <w:sz w:val="20"/>
      <w:szCs w:val="20"/>
      <w:u w:val="none"/>
      <w:lang w:bidi="ar-SA"/>
    </w:rPr>
  </w:style>
  <w:style w:type="character" w:customStyle="1" w:styleId="Vnbnnidung2Exact">
    <w:name w:val="Văn bản nội dung (2) Exact"/>
    <w:basedOn w:val="DefaultParagraphFont"/>
    <w:rsid w:val="00592D71"/>
    <w:rPr>
      <w:rFonts w:ascii="Times New Roman" w:hAnsi="Times New Roman" w:cs="Times New Roman"/>
      <w:sz w:val="22"/>
      <w:szCs w:val="22"/>
      <w:u w:val="none"/>
    </w:rPr>
  </w:style>
  <w:style w:type="character" w:customStyle="1" w:styleId="Vnbnnidung3">
    <w:name w:val="Văn bản nội dung (3)_"/>
    <w:basedOn w:val="DefaultParagraphFont"/>
    <w:link w:val="Vnbnnidung30"/>
    <w:locked/>
    <w:rsid w:val="00592D71"/>
    <w:rPr>
      <w:b/>
      <w:bCs/>
      <w:sz w:val="22"/>
      <w:szCs w:val="22"/>
      <w:shd w:val="clear" w:color="auto" w:fill="FFFFFF"/>
    </w:rPr>
  </w:style>
  <w:style w:type="paragraph" w:customStyle="1" w:styleId="Vnbnnidung30">
    <w:name w:val="Văn bản nội dung (3)"/>
    <w:basedOn w:val="Normal"/>
    <w:link w:val="Vnbnnidung3"/>
    <w:rsid w:val="00592D71"/>
    <w:pPr>
      <w:widowControl/>
      <w:shd w:val="clear" w:color="auto" w:fill="FFFFFF"/>
      <w:spacing w:after="120" w:line="295" w:lineRule="exact"/>
      <w:jc w:val="both"/>
    </w:pPr>
    <w:rPr>
      <w:b/>
      <w:bCs/>
      <w:color w:val="auto"/>
      <w:sz w:val="22"/>
      <w:szCs w:val="22"/>
      <w:lang w:eastAsia="ja-JP"/>
    </w:rPr>
  </w:style>
  <w:style w:type="character" w:customStyle="1" w:styleId="utranghocchtrang">
    <w:name w:val="Đầu trang hoặc ch穗 trang_"/>
    <w:basedOn w:val="DefaultParagraphFont"/>
    <w:link w:val="utranghocchtrang1"/>
    <w:locked/>
    <w:rsid w:val="00592D71"/>
    <w:rPr>
      <w:b/>
      <w:bCs/>
      <w:sz w:val="22"/>
      <w:szCs w:val="22"/>
      <w:shd w:val="clear" w:color="auto" w:fill="FFFFFF"/>
    </w:rPr>
  </w:style>
  <w:style w:type="paragraph" w:customStyle="1" w:styleId="utranghocchtrang1">
    <w:name w:val="Đầu trang hoặc ch穗 trang1"/>
    <w:basedOn w:val="Normal"/>
    <w:link w:val="utranghocchtrang"/>
    <w:rsid w:val="00592D71"/>
    <w:pPr>
      <w:widowControl/>
      <w:shd w:val="clear" w:color="auto" w:fill="FFFFFF"/>
      <w:spacing w:after="120" w:line="295" w:lineRule="exact"/>
    </w:pPr>
    <w:rPr>
      <w:b/>
      <w:bCs/>
      <w:color w:val="auto"/>
      <w:sz w:val="22"/>
      <w:szCs w:val="22"/>
      <w:lang w:eastAsia="ja-JP"/>
    </w:rPr>
  </w:style>
  <w:style w:type="character" w:customStyle="1" w:styleId="utranghocchtrang0">
    <w:name w:val="Đầu trang hoặc ch穗 trang"/>
    <w:basedOn w:val="utranghocchtrang"/>
    <w:rsid w:val="00592D71"/>
    <w:rPr>
      <w:b/>
      <w:bCs/>
      <w:sz w:val="22"/>
      <w:szCs w:val="22"/>
      <w:shd w:val="clear" w:color="auto" w:fill="FFFFFF"/>
    </w:rPr>
  </w:style>
  <w:style w:type="character" w:customStyle="1" w:styleId="Vnbnnidung4">
    <w:name w:val="Văn bản nội dung (4)_"/>
    <w:basedOn w:val="DefaultParagraphFont"/>
    <w:link w:val="Vnbnnidung40"/>
    <w:locked/>
    <w:rsid w:val="00592D71"/>
    <w:rPr>
      <w:i/>
      <w:iCs/>
      <w:shd w:val="clear" w:color="auto" w:fill="FFFFFF"/>
    </w:rPr>
  </w:style>
  <w:style w:type="paragraph" w:customStyle="1" w:styleId="Vnbnnidung40">
    <w:name w:val="Văn bản nội dung (4)"/>
    <w:basedOn w:val="Normal"/>
    <w:link w:val="Vnbnnidung4"/>
    <w:rsid w:val="00592D71"/>
    <w:pPr>
      <w:widowControl/>
      <w:shd w:val="clear" w:color="auto" w:fill="FFFFFF"/>
      <w:spacing w:before="240" w:after="240" w:line="240" w:lineRule="atLeast"/>
      <w:jc w:val="both"/>
    </w:pPr>
    <w:rPr>
      <w:i/>
      <w:iCs/>
      <w:color w:val="auto"/>
      <w:sz w:val="20"/>
      <w:szCs w:val="20"/>
      <w:lang w:eastAsia="ja-JP"/>
    </w:rPr>
  </w:style>
  <w:style w:type="character" w:customStyle="1" w:styleId="Vnbnnidung212pt">
    <w:name w:val="Văn bản nội dung (2) + 12 pt"/>
    <w:basedOn w:val="Vnbnnidung2"/>
    <w:rsid w:val="00592D71"/>
    <w:rPr>
      <w:rFonts w:ascii="Times New Roman" w:hAnsi="Times New Roman" w:cs="Times New Roman"/>
      <w:sz w:val="24"/>
      <w:szCs w:val="24"/>
      <w:u w:val="none"/>
      <w:lang w:bidi="ar-SA"/>
    </w:rPr>
  </w:style>
  <w:style w:type="character" w:customStyle="1" w:styleId="Vnbnnidung2Corbel">
    <w:name w:val="Văn bản nội dung (2) + Corbel"/>
    <w:aliases w:val="12 pt,Gi縅 c當h 0 pt"/>
    <w:basedOn w:val="Vnbnnidung2"/>
    <w:rsid w:val="00592D71"/>
    <w:rPr>
      <w:rFonts w:ascii="Corbel" w:hAnsi="Corbel" w:cs="Corbel"/>
      <w:spacing w:val="-10"/>
      <w:sz w:val="24"/>
      <w:szCs w:val="24"/>
      <w:u w:val="none"/>
      <w:lang w:bidi="ar-SA"/>
    </w:rPr>
  </w:style>
  <w:style w:type="character" w:customStyle="1" w:styleId="Tiu3">
    <w:name w:val="Tiêu đề #3_"/>
    <w:basedOn w:val="DefaultParagraphFont"/>
    <w:link w:val="Tiu30"/>
    <w:locked/>
    <w:rsid w:val="00592D71"/>
    <w:rPr>
      <w:b/>
      <w:bCs/>
      <w:sz w:val="22"/>
      <w:szCs w:val="22"/>
      <w:shd w:val="clear" w:color="auto" w:fill="FFFFFF"/>
    </w:rPr>
  </w:style>
  <w:style w:type="paragraph" w:customStyle="1" w:styleId="Tiu30">
    <w:name w:val="Tiêu đề #3"/>
    <w:basedOn w:val="Normal"/>
    <w:link w:val="Tiu3"/>
    <w:rsid w:val="00592D71"/>
    <w:pPr>
      <w:widowControl/>
      <w:shd w:val="clear" w:color="auto" w:fill="FFFFFF"/>
      <w:spacing w:before="420" w:after="120" w:line="240" w:lineRule="atLeast"/>
      <w:outlineLvl w:val="2"/>
    </w:pPr>
    <w:rPr>
      <w:b/>
      <w:bCs/>
      <w:color w:val="auto"/>
      <w:sz w:val="22"/>
      <w:szCs w:val="22"/>
      <w:lang w:eastAsia="ja-JP"/>
    </w:rPr>
  </w:style>
  <w:style w:type="character" w:customStyle="1" w:styleId="Vnbnnidung6Exact">
    <w:name w:val="Văn bản nội dung (6) Exact"/>
    <w:basedOn w:val="DefaultParagraphFont"/>
    <w:link w:val="Vnbnnidung6"/>
    <w:locked/>
    <w:rsid w:val="00592D71"/>
    <w:rPr>
      <w:sz w:val="16"/>
      <w:szCs w:val="16"/>
      <w:shd w:val="clear" w:color="auto" w:fill="FFFFFF"/>
    </w:rPr>
  </w:style>
  <w:style w:type="paragraph" w:customStyle="1" w:styleId="Vnbnnidung6">
    <w:name w:val="Văn bản nội dung (6)"/>
    <w:basedOn w:val="Normal"/>
    <w:link w:val="Vnbnnidung6Exact"/>
    <w:rsid w:val="00592D71"/>
    <w:pPr>
      <w:widowControl/>
      <w:shd w:val="clear" w:color="auto" w:fill="FFFFFF"/>
      <w:spacing w:after="120" w:line="240" w:lineRule="atLeast"/>
    </w:pPr>
    <w:rPr>
      <w:color w:val="auto"/>
      <w:sz w:val="16"/>
      <w:szCs w:val="16"/>
      <w:lang w:eastAsia="ja-JP"/>
    </w:rPr>
  </w:style>
  <w:style w:type="character" w:customStyle="1" w:styleId="Vnbnnidung7Exact">
    <w:name w:val="Văn bản nội dung (7) Exact"/>
    <w:basedOn w:val="DefaultParagraphFont"/>
    <w:rsid w:val="00592D71"/>
    <w:rPr>
      <w:rFonts w:ascii="Times New Roman" w:hAnsi="Times New Roman" w:cs="Times New Roman"/>
      <w:sz w:val="17"/>
      <w:szCs w:val="17"/>
      <w:u w:val="none"/>
      <w:lang w:val="en-US" w:eastAsia="en-US"/>
    </w:rPr>
  </w:style>
  <w:style w:type="character" w:customStyle="1" w:styleId="Vnbnnidung795pt">
    <w:name w:val="Văn bản nội dung (7) + 9.5 pt"/>
    <w:aliases w:val="In đậm Exact"/>
    <w:basedOn w:val="Vnbnnidung7"/>
    <w:rsid w:val="00592D71"/>
    <w:rPr>
      <w:b/>
      <w:bCs/>
      <w:color w:val="000000"/>
      <w:spacing w:val="0"/>
      <w:w w:val="100"/>
      <w:position w:val="0"/>
      <w:sz w:val="19"/>
      <w:szCs w:val="19"/>
      <w:shd w:val="clear" w:color="auto" w:fill="FFFFFF"/>
    </w:rPr>
  </w:style>
  <w:style w:type="character" w:customStyle="1" w:styleId="Vnbnnidung7">
    <w:name w:val="Văn bản nội dung (7)_"/>
    <w:basedOn w:val="DefaultParagraphFont"/>
    <w:link w:val="Vnbnnidung70"/>
    <w:locked/>
    <w:rsid w:val="00592D71"/>
    <w:rPr>
      <w:sz w:val="17"/>
      <w:szCs w:val="17"/>
      <w:shd w:val="clear" w:color="auto" w:fill="FFFFFF"/>
    </w:rPr>
  </w:style>
  <w:style w:type="paragraph" w:customStyle="1" w:styleId="Vnbnnidung70">
    <w:name w:val="Văn bản nội dung (7)"/>
    <w:basedOn w:val="Normal"/>
    <w:link w:val="Vnbnnidung7"/>
    <w:rsid w:val="00592D71"/>
    <w:pPr>
      <w:widowControl/>
      <w:shd w:val="clear" w:color="auto" w:fill="FFFFFF"/>
      <w:spacing w:after="120" w:line="249" w:lineRule="exact"/>
      <w:jc w:val="center"/>
    </w:pPr>
    <w:rPr>
      <w:color w:val="auto"/>
      <w:sz w:val="17"/>
      <w:szCs w:val="17"/>
      <w:lang w:eastAsia="ja-JP"/>
    </w:rPr>
  </w:style>
  <w:style w:type="character" w:customStyle="1" w:styleId="Vnbnnidung79pt">
    <w:name w:val="Văn bản nội dung (7) + 9 pt"/>
    <w:aliases w:val="Gi縅 c當h 2 pt Exact"/>
    <w:basedOn w:val="Vnbnnidung7"/>
    <w:rsid w:val="00592D71"/>
    <w:rPr>
      <w:color w:val="000000"/>
      <w:spacing w:val="50"/>
      <w:w w:val="100"/>
      <w:position w:val="0"/>
      <w:sz w:val="18"/>
      <w:szCs w:val="18"/>
      <w:shd w:val="clear" w:color="auto" w:fill="FFFFFF"/>
    </w:rPr>
  </w:style>
  <w:style w:type="character" w:customStyle="1" w:styleId="Vnbnnidung711ptExact">
    <w:name w:val="Văn bản nội dung (7) + 11 pt Exact"/>
    <w:basedOn w:val="Vnbnnidung7"/>
    <w:rsid w:val="00592D71"/>
    <w:rPr>
      <w:color w:val="000000"/>
      <w:spacing w:val="0"/>
      <w:w w:val="100"/>
      <w:position w:val="0"/>
      <w:sz w:val="22"/>
      <w:szCs w:val="22"/>
      <w:shd w:val="clear" w:color="auto" w:fill="FFFFFF"/>
    </w:rPr>
  </w:style>
  <w:style w:type="character" w:customStyle="1" w:styleId="Vnbnnidung8Exact">
    <w:name w:val="Văn bản nội dung (8) Exact"/>
    <w:basedOn w:val="DefaultParagraphFont"/>
    <w:rsid w:val="00592D71"/>
    <w:rPr>
      <w:rFonts w:ascii="Times New Roman" w:hAnsi="Times New Roman" w:cs="Times New Roman"/>
      <w:b/>
      <w:bCs/>
      <w:sz w:val="19"/>
      <w:szCs w:val="19"/>
      <w:u w:val="none"/>
    </w:rPr>
  </w:style>
  <w:style w:type="character" w:customStyle="1" w:styleId="Vnbnnidung9Exact">
    <w:name w:val="Văn bản nội dung (9) Exact"/>
    <w:basedOn w:val="DefaultParagraphFont"/>
    <w:link w:val="Vnbnnidung9"/>
    <w:locked/>
    <w:rsid w:val="00592D71"/>
    <w:rPr>
      <w:b/>
      <w:bCs/>
      <w:sz w:val="17"/>
      <w:szCs w:val="17"/>
      <w:shd w:val="clear" w:color="auto" w:fill="FFFFFF"/>
    </w:rPr>
  </w:style>
  <w:style w:type="paragraph" w:customStyle="1" w:styleId="Vnbnnidung9">
    <w:name w:val="Văn bản nội dung (9)"/>
    <w:basedOn w:val="Normal"/>
    <w:link w:val="Vnbnnidung9Exact"/>
    <w:rsid w:val="00592D71"/>
    <w:pPr>
      <w:widowControl/>
      <w:shd w:val="clear" w:color="auto" w:fill="FFFFFF"/>
      <w:spacing w:after="180" w:line="232" w:lineRule="exact"/>
      <w:jc w:val="center"/>
    </w:pPr>
    <w:rPr>
      <w:b/>
      <w:bCs/>
      <w:color w:val="auto"/>
      <w:sz w:val="17"/>
      <w:szCs w:val="17"/>
      <w:lang w:eastAsia="ja-JP"/>
    </w:rPr>
  </w:style>
  <w:style w:type="character" w:customStyle="1" w:styleId="Vnbnnidung9KhginmExact">
    <w:name w:val="Văn bản nội dung (9) + Khg in đậm Exact"/>
    <w:basedOn w:val="Vnbnnidung9Exact"/>
    <w:rsid w:val="00592D71"/>
    <w:rPr>
      <w:b/>
      <w:bCs/>
      <w:sz w:val="17"/>
      <w:szCs w:val="17"/>
      <w:u w:val="single"/>
      <w:shd w:val="clear" w:color="auto" w:fill="FFFFFF"/>
    </w:rPr>
  </w:style>
  <w:style w:type="character" w:customStyle="1" w:styleId="Vnbnnidung8ChhoanhExact">
    <w:name w:val="Văn bản nội dung (8) + Chữ hoa nhỏ Exact"/>
    <w:basedOn w:val="Vnbnnidung8"/>
    <w:rsid w:val="00592D71"/>
    <w:rPr>
      <w:b/>
      <w:bCs/>
      <w:smallCaps/>
      <w:color w:val="000000"/>
      <w:spacing w:val="0"/>
      <w:w w:val="100"/>
      <w:position w:val="0"/>
      <w:sz w:val="19"/>
      <w:szCs w:val="19"/>
      <w:shd w:val="clear" w:color="auto" w:fill="FFFFFF"/>
    </w:rPr>
  </w:style>
  <w:style w:type="character" w:customStyle="1" w:styleId="Vnbnnidung8">
    <w:name w:val="Văn bản nội dung (8)_"/>
    <w:basedOn w:val="DefaultParagraphFont"/>
    <w:link w:val="Vnbnnidung80"/>
    <w:locked/>
    <w:rsid w:val="00592D71"/>
    <w:rPr>
      <w:b/>
      <w:bCs/>
      <w:sz w:val="19"/>
      <w:szCs w:val="19"/>
      <w:shd w:val="clear" w:color="auto" w:fill="FFFFFF"/>
    </w:rPr>
  </w:style>
  <w:style w:type="paragraph" w:customStyle="1" w:styleId="Vnbnnidung80">
    <w:name w:val="Văn bản nội dung (8)"/>
    <w:basedOn w:val="Normal"/>
    <w:link w:val="Vnbnnidung8"/>
    <w:rsid w:val="00592D71"/>
    <w:pPr>
      <w:widowControl/>
      <w:shd w:val="clear" w:color="auto" w:fill="FFFFFF"/>
      <w:spacing w:after="120" w:line="240" w:lineRule="atLeast"/>
    </w:pPr>
    <w:rPr>
      <w:b/>
      <w:bCs/>
      <w:color w:val="auto"/>
      <w:sz w:val="19"/>
      <w:szCs w:val="19"/>
      <w:lang w:eastAsia="ja-JP"/>
    </w:rPr>
  </w:style>
  <w:style w:type="character" w:customStyle="1" w:styleId="Vnbnnidung8KhginmExact">
    <w:name w:val="Văn bản nội dung (8) + Khg in đậm Exact"/>
    <w:basedOn w:val="Vnbnnidung8"/>
    <w:rsid w:val="00592D71"/>
    <w:rPr>
      <w:b/>
      <w:bCs/>
      <w:color w:val="000000"/>
      <w:spacing w:val="0"/>
      <w:w w:val="100"/>
      <w:position w:val="0"/>
      <w:sz w:val="19"/>
      <w:szCs w:val="19"/>
      <w:shd w:val="clear" w:color="auto" w:fill="FFFFFF"/>
    </w:rPr>
  </w:style>
  <w:style w:type="character" w:customStyle="1" w:styleId="Vnbnnidung10Exact">
    <w:name w:val="Văn bản nội dung (10) Exact"/>
    <w:basedOn w:val="DefaultParagraphFont"/>
    <w:locked/>
    <w:rsid w:val="00592D71"/>
    <w:rPr>
      <w:i/>
      <w:iCs/>
      <w:lang w:bidi="ar-SA"/>
    </w:rPr>
  </w:style>
  <w:style w:type="character" w:customStyle="1" w:styleId="Vnbnnidung2Innghig">
    <w:name w:val="Văn bản nội dung (2) + In nghi麩g"/>
    <w:basedOn w:val="Vnbnnidung2"/>
    <w:rsid w:val="00592D71"/>
    <w:rPr>
      <w:rFonts w:ascii="Times New Roman" w:hAnsi="Times New Roman" w:cs="Times New Roman"/>
      <w:i/>
      <w:iCs/>
      <w:sz w:val="22"/>
      <w:szCs w:val="22"/>
      <w:u w:val="none"/>
      <w:lang w:val="en-US" w:eastAsia="en-US" w:bidi="ar-SA"/>
    </w:rPr>
  </w:style>
  <w:style w:type="character" w:customStyle="1" w:styleId="Vnbnnidung5">
    <w:name w:val="Văn bản nội dung (5)_"/>
    <w:basedOn w:val="DefaultParagraphFont"/>
    <w:link w:val="Vnbnnidung50"/>
    <w:locked/>
    <w:rsid w:val="00592D71"/>
    <w:rPr>
      <w:i/>
      <w:iCs/>
      <w:sz w:val="22"/>
      <w:szCs w:val="22"/>
      <w:shd w:val="clear" w:color="auto" w:fill="FFFFFF"/>
    </w:rPr>
  </w:style>
  <w:style w:type="paragraph" w:customStyle="1" w:styleId="Vnbnnidung50">
    <w:name w:val="Văn bản nội dung (5)"/>
    <w:basedOn w:val="Normal"/>
    <w:link w:val="Vnbnnidung5"/>
    <w:rsid w:val="00592D71"/>
    <w:pPr>
      <w:widowControl/>
      <w:shd w:val="clear" w:color="auto" w:fill="FFFFFF"/>
      <w:spacing w:before="420" w:after="240" w:line="240" w:lineRule="atLeast"/>
      <w:jc w:val="both"/>
    </w:pPr>
    <w:rPr>
      <w:i/>
      <w:iCs/>
      <w:color w:val="auto"/>
      <w:sz w:val="22"/>
      <w:szCs w:val="22"/>
      <w:lang w:eastAsia="ja-JP"/>
    </w:rPr>
  </w:style>
  <w:style w:type="character" w:customStyle="1" w:styleId="Vnbnnidung5Khginnghig">
    <w:name w:val="Văn bản nội dung (5) + Khg in nghi麩g"/>
    <w:basedOn w:val="Vnbnnidung5"/>
    <w:rsid w:val="00592D71"/>
    <w:rPr>
      <w:i/>
      <w:iCs/>
      <w:sz w:val="22"/>
      <w:szCs w:val="22"/>
      <w:shd w:val="clear" w:color="auto" w:fill="FFFFFF"/>
    </w:rPr>
  </w:style>
  <w:style w:type="character" w:customStyle="1" w:styleId="Vnbnnidung5Inm">
    <w:name w:val="Văn bản nội dung (5) + In đậm"/>
    <w:aliases w:val="Khg in nghi麩g2"/>
    <w:basedOn w:val="Vnbnnidung5"/>
    <w:rsid w:val="00592D71"/>
    <w:rPr>
      <w:b/>
      <w:bCs/>
      <w:i/>
      <w:iCs/>
      <w:sz w:val="22"/>
      <w:szCs w:val="22"/>
      <w:shd w:val="clear" w:color="auto" w:fill="FFFFFF"/>
    </w:rPr>
  </w:style>
  <w:style w:type="character" w:customStyle="1" w:styleId="Vnbnnidung213pt">
    <w:name w:val="Văn bản nội dung (2) + 13 pt"/>
    <w:aliases w:val="In đậm5,In nghi麩g"/>
    <w:basedOn w:val="Vnbnnidung2"/>
    <w:rsid w:val="00592D71"/>
    <w:rPr>
      <w:rFonts w:ascii="Times New Roman" w:hAnsi="Times New Roman" w:cs="Times New Roman"/>
      <w:b/>
      <w:bCs/>
      <w:i/>
      <w:iCs/>
      <w:spacing w:val="0"/>
      <w:sz w:val="26"/>
      <w:szCs w:val="26"/>
      <w:u w:val="none"/>
      <w:lang w:bidi="ar-SA"/>
    </w:rPr>
  </w:style>
  <w:style w:type="character" w:customStyle="1" w:styleId="Tiu3Arial">
    <w:name w:val="Tiêu đề #3 + Arial"/>
    <w:aliases w:val="17 pt,Khg in đậm,Gi縅 c當h 0 pt3"/>
    <w:basedOn w:val="Tiu3"/>
    <w:rsid w:val="00592D71"/>
    <w:rPr>
      <w:rFonts w:ascii="Arial" w:hAnsi="Arial" w:cs="Arial"/>
      <w:b/>
      <w:bCs/>
      <w:spacing w:val="-10"/>
      <w:sz w:val="34"/>
      <w:szCs w:val="34"/>
      <w:shd w:val="clear" w:color="auto" w:fill="FFFFFF"/>
    </w:rPr>
  </w:style>
  <w:style w:type="character" w:customStyle="1" w:styleId="Vnbnnidung414pt">
    <w:name w:val="Văn bản nội dung (4) + 14 pt"/>
    <w:aliases w:val="In đậm4,Gi縅 c當h 0 pt2"/>
    <w:basedOn w:val="Vnbnnidung4"/>
    <w:rsid w:val="00592D71"/>
    <w:rPr>
      <w:b/>
      <w:bCs/>
      <w:i/>
      <w:iCs/>
      <w:spacing w:val="-10"/>
      <w:sz w:val="28"/>
      <w:szCs w:val="28"/>
      <w:shd w:val="clear" w:color="auto" w:fill="FFFFFF"/>
    </w:rPr>
  </w:style>
  <w:style w:type="character" w:customStyle="1" w:styleId="Vnbnnidung3Khginm">
    <w:name w:val="Văn bản nội dung (3) + Khg in đậm"/>
    <w:aliases w:val="In nghi麩g9"/>
    <w:basedOn w:val="Vnbnnidung3"/>
    <w:rsid w:val="00592D71"/>
    <w:rPr>
      <w:b/>
      <w:bCs/>
      <w:i/>
      <w:iCs/>
      <w:sz w:val="22"/>
      <w:szCs w:val="22"/>
      <w:shd w:val="clear" w:color="auto" w:fill="FFFFFF"/>
    </w:rPr>
  </w:style>
  <w:style w:type="character" w:customStyle="1" w:styleId="Vnbnnidung3Khginm1">
    <w:name w:val="Văn bản nội dung (3) + Khg in đậm1"/>
    <w:basedOn w:val="Vnbnnidung3"/>
    <w:rsid w:val="00592D71"/>
    <w:rPr>
      <w:b/>
      <w:bCs/>
      <w:sz w:val="22"/>
      <w:szCs w:val="22"/>
      <w:shd w:val="clear" w:color="auto" w:fill="FFFFFF"/>
    </w:rPr>
  </w:style>
  <w:style w:type="character" w:customStyle="1" w:styleId="Chthchbng212pt">
    <w:name w:val="Chú thích bảng (2) + 12 pt"/>
    <w:aliases w:val="Khg in đậm7,In nghi麩g8"/>
    <w:basedOn w:val="Chthchbng2"/>
    <w:rsid w:val="00592D71"/>
    <w:rPr>
      <w:rFonts w:ascii="Times New Roman" w:hAnsi="Times New Roman" w:cs="Times New Roman"/>
      <w:b/>
      <w:bCs/>
      <w:i/>
      <w:iCs/>
      <w:sz w:val="24"/>
      <w:szCs w:val="24"/>
      <w:u w:val="none"/>
      <w:lang w:bidi="ar-SA"/>
    </w:rPr>
  </w:style>
  <w:style w:type="character" w:customStyle="1" w:styleId="Chthchbng3">
    <w:name w:val="Chú thích bảng (3)_"/>
    <w:basedOn w:val="DefaultParagraphFont"/>
    <w:link w:val="Chthchbng30"/>
    <w:locked/>
    <w:rsid w:val="00592D71"/>
    <w:rPr>
      <w:i/>
      <w:iCs/>
      <w:shd w:val="clear" w:color="auto" w:fill="FFFFFF"/>
    </w:rPr>
  </w:style>
  <w:style w:type="paragraph" w:customStyle="1" w:styleId="Chthchbng30">
    <w:name w:val="Chú thích bảng (3)"/>
    <w:basedOn w:val="Normal"/>
    <w:link w:val="Chthchbng3"/>
    <w:rsid w:val="00592D71"/>
    <w:pPr>
      <w:widowControl/>
      <w:shd w:val="clear" w:color="auto" w:fill="FFFFFF"/>
      <w:spacing w:after="120" w:line="279" w:lineRule="exact"/>
      <w:jc w:val="center"/>
    </w:pPr>
    <w:rPr>
      <w:i/>
      <w:iCs/>
      <w:color w:val="auto"/>
      <w:sz w:val="20"/>
      <w:szCs w:val="20"/>
      <w:lang w:eastAsia="ja-JP"/>
    </w:rPr>
  </w:style>
  <w:style w:type="character" w:customStyle="1" w:styleId="ChthchnhExact">
    <w:name w:val="Chú thích ảnh Exact"/>
    <w:basedOn w:val="DefaultParagraphFont"/>
    <w:link w:val="Chthchnh"/>
    <w:locked/>
    <w:rsid w:val="00592D71"/>
    <w:rPr>
      <w:sz w:val="13"/>
      <w:szCs w:val="13"/>
      <w:shd w:val="clear" w:color="auto" w:fill="FFFFFF"/>
    </w:rPr>
  </w:style>
  <w:style w:type="paragraph" w:customStyle="1" w:styleId="Chthchnh">
    <w:name w:val="Chú thích ảnh"/>
    <w:basedOn w:val="Normal"/>
    <w:link w:val="ChthchnhExact"/>
    <w:rsid w:val="00592D71"/>
    <w:pPr>
      <w:widowControl/>
      <w:shd w:val="clear" w:color="auto" w:fill="FFFFFF"/>
      <w:spacing w:after="120" w:line="240" w:lineRule="atLeast"/>
    </w:pPr>
    <w:rPr>
      <w:color w:val="auto"/>
      <w:sz w:val="13"/>
      <w:szCs w:val="13"/>
      <w:lang w:eastAsia="ja-JP"/>
    </w:rPr>
  </w:style>
  <w:style w:type="character" w:customStyle="1" w:styleId="Chthchnh2Exact">
    <w:name w:val="Chú thích ảnh (2) Exact"/>
    <w:basedOn w:val="DefaultParagraphFont"/>
    <w:link w:val="Chthchnh2"/>
    <w:locked/>
    <w:rsid w:val="00592D71"/>
    <w:rPr>
      <w:sz w:val="17"/>
      <w:szCs w:val="17"/>
      <w:shd w:val="clear" w:color="auto" w:fill="FFFFFF"/>
      <w:lang w:val="en-US" w:eastAsia="en-US"/>
    </w:rPr>
  </w:style>
  <w:style w:type="paragraph" w:customStyle="1" w:styleId="Chthchnh2">
    <w:name w:val="Chú thích ảnh (2)"/>
    <w:basedOn w:val="Normal"/>
    <w:link w:val="Chthchnh2Exact"/>
    <w:rsid w:val="00592D71"/>
    <w:pPr>
      <w:widowControl/>
      <w:shd w:val="clear" w:color="auto" w:fill="FFFFFF"/>
      <w:spacing w:after="120" w:line="240" w:lineRule="atLeast"/>
      <w:jc w:val="center"/>
    </w:pPr>
    <w:rPr>
      <w:color w:val="auto"/>
      <w:sz w:val="17"/>
      <w:szCs w:val="17"/>
      <w:lang w:val="en-US" w:eastAsia="en-US"/>
    </w:rPr>
  </w:style>
  <w:style w:type="character" w:customStyle="1" w:styleId="Tiu1Exact">
    <w:name w:val="Tiêu đề #1 Exact"/>
    <w:basedOn w:val="DefaultParagraphFont"/>
    <w:link w:val="Tiu1"/>
    <w:locked/>
    <w:rsid w:val="00592D71"/>
    <w:rPr>
      <w:b/>
      <w:bCs/>
      <w:sz w:val="26"/>
      <w:szCs w:val="26"/>
      <w:shd w:val="clear" w:color="auto" w:fill="FFFFFF"/>
    </w:rPr>
  </w:style>
  <w:style w:type="paragraph" w:customStyle="1" w:styleId="Tiu1">
    <w:name w:val="Tiêu đề #1"/>
    <w:basedOn w:val="Normal"/>
    <w:link w:val="Tiu1Exact"/>
    <w:rsid w:val="00592D71"/>
    <w:pPr>
      <w:widowControl/>
      <w:shd w:val="clear" w:color="auto" w:fill="FFFFFF"/>
      <w:spacing w:after="120" w:line="767" w:lineRule="exact"/>
      <w:outlineLvl w:val="0"/>
    </w:pPr>
    <w:rPr>
      <w:b/>
      <w:bCs/>
      <w:color w:val="auto"/>
      <w:sz w:val="26"/>
      <w:szCs w:val="26"/>
      <w:lang w:eastAsia="ja-JP"/>
    </w:rPr>
  </w:style>
  <w:style w:type="character" w:customStyle="1" w:styleId="Vnbnnidung3Exact">
    <w:name w:val="Văn bản nội dung (3) Exact"/>
    <w:basedOn w:val="DefaultParagraphFont"/>
    <w:rsid w:val="00592D71"/>
    <w:rPr>
      <w:rFonts w:ascii="Times New Roman" w:hAnsi="Times New Roman" w:cs="Times New Roman"/>
      <w:b/>
      <w:bCs/>
      <w:sz w:val="22"/>
      <w:szCs w:val="22"/>
      <w:u w:val="none"/>
    </w:rPr>
  </w:style>
  <w:style w:type="character" w:customStyle="1" w:styleId="Vnbnnidung11Exact">
    <w:name w:val="Văn bản nội dung (11) Exact"/>
    <w:basedOn w:val="DefaultParagraphFont"/>
    <w:link w:val="Vnbnnidung11"/>
    <w:locked/>
    <w:rsid w:val="00592D71"/>
    <w:rPr>
      <w:sz w:val="13"/>
      <w:szCs w:val="13"/>
      <w:shd w:val="clear" w:color="auto" w:fill="FFFFFF"/>
      <w:lang w:val="en-US" w:eastAsia="en-US"/>
    </w:rPr>
  </w:style>
  <w:style w:type="paragraph" w:customStyle="1" w:styleId="Vnbnnidung11">
    <w:name w:val="Văn bản nội dung (11)"/>
    <w:basedOn w:val="Normal"/>
    <w:link w:val="Vnbnnidung11Exact"/>
    <w:rsid w:val="00592D71"/>
    <w:pPr>
      <w:widowControl/>
      <w:shd w:val="clear" w:color="auto" w:fill="FFFFFF"/>
      <w:spacing w:after="120" w:line="164" w:lineRule="exact"/>
      <w:jc w:val="center"/>
    </w:pPr>
    <w:rPr>
      <w:color w:val="auto"/>
      <w:sz w:val="13"/>
      <w:szCs w:val="13"/>
      <w:lang w:val="en-US" w:eastAsia="en-US"/>
    </w:rPr>
  </w:style>
  <w:style w:type="character" w:customStyle="1" w:styleId="Vnbnnidung116ptExact">
    <w:name w:val="Văn bản nội dung (11) + 6 pt Exact"/>
    <w:basedOn w:val="Vnbnnidung11Exact"/>
    <w:rsid w:val="00592D71"/>
    <w:rPr>
      <w:sz w:val="12"/>
      <w:szCs w:val="12"/>
      <w:shd w:val="clear" w:color="auto" w:fill="FFFFFF"/>
      <w:lang w:val="en-US" w:eastAsia="en-US"/>
    </w:rPr>
  </w:style>
  <w:style w:type="character" w:customStyle="1" w:styleId="Vnbnnidung12Exact">
    <w:name w:val="Văn bản nội dung (12) Exact"/>
    <w:basedOn w:val="DefaultParagraphFont"/>
    <w:link w:val="Vnbnnidung12"/>
    <w:locked/>
    <w:rsid w:val="00592D71"/>
    <w:rPr>
      <w:sz w:val="13"/>
      <w:szCs w:val="13"/>
      <w:shd w:val="clear" w:color="auto" w:fill="FFFFFF"/>
    </w:rPr>
  </w:style>
  <w:style w:type="paragraph" w:customStyle="1" w:styleId="Vnbnnidung12">
    <w:name w:val="Văn bản nội dung (12)"/>
    <w:basedOn w:val="Normal"/>
    <w:link w:val="Vnbnnidung12Exact"/>
    <w:rsid w:val="00592D71"/>
    <w:pPr>
      <w:widowControl/>
      <w:shd w:val="clear" w:color="auto" w:fill="FFFFFF"/>
      <w:spacing w:after="120" w:line="240" w:lineRule="atLeast"/>
    </w:pPr>
    <w:rPr>
      <w:color w:val="auto"/>
      <w:sz w:val="13"/>
      <w:szCs w:val="13"/>
      <w:lang w:eastAsia="ja-JP"/>
    </w:rPr>
  </w:style>
  <w:style w:type="character" w:customStyle="1" w:styleId="Vnbnnidung3Exact1">
    <w:name w:val="Văn bản nội dung (3) Exact1"/>
    <w:basedOn w:val="Vnbnnidung3"/>
    <w:rsid w:val="00592D71"/>
    <w:rPr>
      <w:b/>
      <w:bCs/>
      <w:sz w:val="22"/>
      <w:szCs w:val="22"/>
      <w:u w:val="single"/>
      <w:shd w:val="clear" w:color="auto" w:fill="FFFFFF"/>
      <w:lang w:val="en-US" w:eastAsia="en-US"/>
    </w:rPr>
  </w:style>
  <w:style w:type="character" w:customStyle="1" w:styleId="Vnbnnidung25pt">
    <w:name w:val="Văn bản nội dung (2) + 5 pt"/>
    <w:basedOn w:val="Vnbnnidung2"/>
    <w:rsid w:val="00592D71"/>
    <w:rPr>
      <w:rFonts w:ascii="Times New Roman" w:hAnsi="Times New Roman" w:cs="Times New Roman"/>
      <w:sz w:val="10"/>
      <w:szCs w:val="10"/>
      <w:u w:val="none"/>
      <w:lang w:bidi="ar-SA"/>
    </w:rPr>
  </w:style>
  <w:style w:type="character" w:customStyle="1" w:styleId="Vnbnnidung265pt">
    <w:name w:val="Văn bản nội dung (2) + 6.5 pt"/>
    <w:basedOn w:val="Vnbnnidung2"/>
    <w:rsid w:val="00592D71"/>
    <w:rPr>
      <w:rFonts w:ascii="Times New Roman" w:hAnsi="Times New Roman" w:cs="Times New Roman"/>
      <w:sz w:val="13"/>
      <w:szCs w:val="13"/>
      <w:u w:val="none"/>
      <w:lang w:val="en-US" w:eastAsia="en-US" w:bidi="ar-SA"/>
    </w:rPr>
  </w:style>
  <w:style w:type="character" w:customStyle="1" w:styleId="Vnbnnidung255pt">
    <w:name w:val="Văn bản nội dung (2) + 5.5 pt"/>
    <w:basedOn w:val="Vnbnnidung2"/>
    <w:rsid w:val="00592D71"/>
    <w:rPr>
      <w:rFonts w:ascii="Times New Roman" w:hAnsi="Times New Roman" w:cs="Times New Roman"/>
      <w:sz w:val="11"/>
      <w:szCs w:val="11"/>
      <w:u w:val="none"/>
      <w:lang w:bidi="ar-SA"/>
    </w:rPr>
  </w:style>
  <w:style w:type="character" w:customStyle="1" w:styleId="Vnbnnidung25pt2">
    <w:name w:val="Văn bản nội dung (2) + 5 pt2"/>
    <w:aliases w:val="In nghi麩g7"/>
    <w:basedOn w:val="Vnbnnidung2"/>
    <w:rsid w:val="00592D71"/>
    <w:rPr>
      <w:rFonts w:ascii="Times New Roman" w:hAnsi="Times New Roman" w:cs="Times New Roman"/>
      <w:i/>
      <w:iCs/>
      <w:spacing w:val="0"/>
      <w:sz w:val="10"/>
      <w:szCs w:val="10"/>
      <w:u w:val="none"/>
      <w:lang w:bidi="ar-SA"/>
    </w:rPr>
  </w:style>
  <w:style w:type="character" w:customStyle="1" w:styleId="Tiu12Exact">
    <w:name w:val="Tiêu đề #1 (2) Exact"/>
    <w:basedOn w:val="DefaultParagraphFont"/>
    <w:locked/>
    <w:rsid w:val="00592D71"/>
    <w:rPr>
      <w:sz w:val="22"/>
      <w:szCs w:val="22"/>
      <w:lang w:bidi="ar-SA"/>
    </w:rPr>
  </w:style>
  <w:style w:type="character" w:customStyle="1" w:styleId="Vnbnnidung285pt">
    <w:name w:val="Văn bản nội dung (2) + 8.5 pt"/>
    <w:basedOn w:val="Vnbnnidung2"/>
    <w:rsid w:val="00592D71"/>
    <w:rPr>
      <w:rFonts w:ascii="Times New Roman" w:hAnsi="Times New Roman" w:cs="Times New Roman"/>
      <w:sz w:val="17"/>
      <w:szCs w:val="17"/>
      <w:u w:val="none"/>
      <w:lang w:bidi="ar-SA"/>
    </w:rPr>
  </w:style>
  <w:style w:type="character" w:customStyle="1" w:styleId="utranghocchtrangCorbel">
    <w:name w:val="Đầu trang hoặc ch穗 trang + Corbel"/>
    <w:aliases w:val="5.5 pt,Khg in đậm6"/>
    <w:basedOn w:val="utranghocchtrang"/>
    <w:rsid w:val="00592D71"/>
    <w:rPr>
      <w:rFonts w:ascii="Corbel" w:hAnsi="Corbel" w:cs="Corbel"/>
      <w:b/>
      <w:bCs/>
      <w:sz w:val="11"/>
      <w:szCs w:val="11"/>
      <w:shd w:val="clear" w:color="auto" w:fill="FFFFFF"/>
      <w:lang w:val="en-US" w:eastAsia="en-US"/>
    </w:rPr>
  </w:style>
  <w:style w:type="character" w:customStyle="1" w:styleId="Vnbnnidung13">
    <w:name w:val="Văn bản nội dung (13)_"/>
    <w:basedOn w:val="DefaultParagraphFont"/>
    <w:link w:val="Vnbnnidung130"/>
    <w:locked/>
    <w:rsid w:val="00592D71"/>
    <w:rPr>
      <w:sz w:val="18"/>
      <w:szCs w:val="18"/>
      <w:shd w:val="clear" w:color="auto" w:fill="FFFFFF"/>
    </w:rPr>
  </w:style>
  <w:style w:type="paragraph" w:customStyle="1" w:styleId="Vnbnnidung130">
    <w:name w:val="Văn bản nội dung (13)"/>
    <w:basedOn w:val="Normal"/>
    <w:link w:val="Vnbnnidung13"/>
    <w:rsid w:val="00592D71"/>
    <w:pPr>
      <w:widowControl/>
      <w:shd w:val="clear" w:color="auto" w:fill="FFFFFF"/>
      <w:spacing w:before="1620" w:after="120" w:line="320" w:lineRule="exact"/>
      <w:jc w:val="both"/>
    </w:pPr>
    <w:rPr>
      <w:color w:val="auto"/>
      <w:sz w:val="18"/>
      <w:szCs w:val="18"/>
      <w:lang w:eastAsia="ja-JP"/>
    </w:rPr>
  </w:style>
  <w:style w:type="character" w:customStyle="1" w:styleId="Vnbnnidung13Innghig">
    <w:name w:val="Văn bản nội dung (13) + In nghi麩g"/>
    <w:basedOn w:val="Vnbnnidung13"/>
    <w:rsid w:val="00592D71"/>
    <w:rPr>
      <w:i/>
      <w:iCs/>
      <w:sz w:val="18"/>
      <w:szCs w:val="18"/>
      <w:shd w:val="clear" w:color="auto" w:fill="FFFFFF"/>
    </w:rPr>
  </w:style>
  <w:style w:type="character" w:customStyle="1" w:styleId="Vnbnnidung2Inm1">
    <w:name w:val="Văn bản nội dung (2) + In đậm1"/>
    <w:basedOn w:val="Vnbnnidung2"/>
    <w:rsid w:val="00592D71"/>
    <w:rPr>
      <w:rFonts w:ascii="Times New Roman" w:hAnsi="Times New Roman" w:cs="Times New Roman"/>
      <w:b/>
      <w:bCs/>
      <w:sz w:val="22"/>
      <w:szCs w:val="22"/>
      <w:u w:val="none"/>
      <w:lang w:bidi="ar-SA"/>
    </w:rPr>
  </w:style>
  <w:style w:type="character" w:customStyle="1" w:styleId="Vnbnnidung212pt1">
    <w:name w:val="Văn bản nội dung (2) + 12 pt1"/>
    <w:aliases w:val="In nghi麩g6"/>
    <w:basedOn w:val="Vnbnnidung2"/>
    <w:rsid w:val="00592D71"/>
    <w:rPr>
      <w:rFonts w:ascii="Times New Roman" w:hAnsi="Times New Roman" w:cs="Times New Roman"/>
      <w:i/>
      <w:iCs/>
      <w:sz w:val="24"/>
      <w:szCs w:val="24"/>
      <w:u w:val="none"/>
      <w:lang w:val="en-US" w:eastAsia="en-US" w:bidi="ar-SA"/>
    </w:rPr>
  </w:style>
  <w:style w:type="character" w:customStyle="1" w:styleId="Vnbnnidung411pt1">
    <w:name w:val="Văn bản nội dung (4) + 11 pt1"/>
    <w:aliases w:val="Khg in nghi麩g1"/>
    <w:basedOn w:val="Vnbnnidung4"/>
    <w:rsid w:val="00592D71"/>
    <w:rPr>
      <w:i/>
      <w:iCs/>
      <w:sz w:val="22"/>
      <w:szCs w:val="22"/>
      <w:shd w:val="clear" w:color="auto" w:fill="FFFFFF"/>
    </w:rPr>
  </w:style>
  <w:style w:type="character" w:customStyle="1" w:styleId="Vnbnnidung312pt">
    <w:name w:val="Văn bản nội dung (3) + 12 pt"/>
    <w:aliases w:val="Khg in đậm5,In nghi麩g5"/>
    <w:basedOn w:val="Vnbnnidung3"/>
    <w:rsid w:val="00592D71"/>
    <w:rPr>
      <w:b/>
      <w:bCs/>
      <w:i/>
      <w:iCs/>
      <w:sz w:val="24"/>
      <w:szCs w:val="24"/>
      <w:shd w:val="clear" w:color="auto" w:fill="FFFFFF"/>
    </w:rPr>
  </w:style>
  <w:style w:type="character" w:customStyle="1" w:styleId="Tiu2">
    <w:name w:val="Tiêu đề #2_"/>
    <w:basedOn w:val="DefaultParagraphFont"/>
    <w:link w:val="Tiu20"/>
    <w:locked/>
    <w:rsid w:val="00592D71"/>
    <w:rPr>
      <w:b/>
      <w:bCs/>
      <w:sz w:val="22"/>
      <w:szCs w:val="22"/>
      <w:shd w:val="clear" w:color="auto" w:fill="FFFFFF"/>
    </w:rPr>
  </w:style>
  <w:style w:type="paragraph" w:customStyle="1" w:styleId="Tiu20">
    <w:name w:val="Tiêu đề #2"/>
    <w:basedOn w:val="Normal"/>
    <w:link w:val="Tiu2"/>
    <w:rsid w:val="00592D71"/>
    <w:pPr>
      <w:widowControl/>
      <w:shd w:val="clear" w:color="auto" w:fill="FFFFFF"/>
      <w:spacing w:after="120" w:line="299" w:lineRule="exact"/>
      <w:outlineLvl w:val="1"/>
    </w:pPr>
    <w:rPr>
      <w:b/>
      <w:bCs/>
      <w:color w:val="auto"/>
      <w:sz w:val="22"/>
      <w:szCs w:val="22"/>
      <w:lang w:eastAsia="ja-JP"/>
    </w:rPr>
  </w:style>
  <w:style w:type="character" w:customStyle="1" w:styleId="Tiu2Arial">
    <w:name w:val="Tiêu đề #2 + Arial"/>
    <w:aliases w:val="17 pt1,Khg in đậm4,Gi縅 c當h 0 pt1"/>
    <w:basedOn w:val="Tiu2"/>
    <w:rsid w:val="00592D71"/>
    <w:rPr>
      <w:rFonts w:ascii="Arial" w:hAnsi="Arial" w:cs="Arial"/>
      <w:b/>
      <w:bCs/>
      <w:spacing w:val="-10"/>
      <w:sz w:val="34"/>
      <w:szCs w:val="34"/>
      <w:shd w:val="clear" w:color="auto" w:fill="FFFFFF"/>
    </w:rPr>
  </w:style>
  <w:style w:type="character" w:customStyle="1" w:styleId="utranghocchtrang85pt">
    <w:name w:val="Đầu trang hoặc ch穗 trang + 8.5 pt"/>
    <w:aliases w:val="Khg in đậm3,In nghi麩g4,Gi縅 c當h -1 pt"/>
    <w:basedOn w:val="utranghocchtrang"/>
    <w:rsid w:val="00592D71"/>
    <w:rPr>
      <w:b/>
      <w:bCs/>
      <w:i/>
      <w:iCs/>
      <w:spacing w:val="-20"/>
      <w:sz w:val="17"/>
      <w:szCs w:val="17"/>
      <w:shd w:val="clear" w:color="auto" w:fill="FFFFFF"/>
      <w:lang w:val="de-DE" w:eastAsia="de-DE"/>
    </w:rPr>
  </w:style>
  <w:style w:type="character" w:customStyle="1" w:styleId="Chthchbng">
    <w:name w:val="Chú thích bảng_"/>
    <w:basedOn w:val="DefaultParagraphFont"/>
    <w:link w:val="Chthchbng0"/>
    <w:locked/>
    <w:rsid w:val="00592D71"/>
    <w:rPr>
      <w:sz w:val="22"/>
      <w:szCs w:val="22"/>
      <w:shd w:val="clear" w:color="auto" w:fill="FFFFFF"/>
    </w:rPr>
  </w:style>
  <w:style w:type="paragraph" w:customStyle="1" w:styleId="Chthchbng0">
    <w:name w:val="Chú thích bảng"/>
    <w:basedOn w:val="Normal"/>
    <w:link w:val="Chthchbng"/>
    <w:rsid w:val="00592D71"/>
    <w:pPr>
      <w:widowControl/>
      <w:shd w:val="clear" w:color="auto" w:fill="FFFFFF"/>
      <w:spacing w:after="120" w:line="240" w:lineRule="atLeast"/>
      <w:jc w:val="both"/>
    </w:pPr>
    <w:rPr>
      <w:color w:val="auto"/>
      <w:sz w:val="22"/>
      <w:szCs w:val="22"/>
      <w:lang w:eastAsia="ja-JP"/>
    </w:rPr>
  </w:style>
  <w:style w:type="character" w:customStyle="1" w:styleId="Vnbnnidung2Corbel3">
    <w:name w:val="Văn bản nội dung (2) + Corbel3"/>
    <w:aliases w:val="14 pt"/>
    <w:basedOn w:val="Vnbnnidung2"/>
    <w:rsid w:val="00592D71"/>
    <w:rPr>
      <w:rFonts w:ascii="Corbel" w:hAnsi="Corbel" w:cs="Corbel"/>
      <w:spacing w:val="0"/>
      <w:sz w:val="28"/>
      <w:szCs w:val="28"/>
      <w:u w:val="none"/>
      <w:lang w:bidi="ar-SA"/>
    </w:rPr>
  </w:style>
  <w:style w:type="character" w:customStyle="1" w:styleId="Vnbnnidung16Exact">
    <w:name w:val="Văn bản nội dung (16) Exact"/>
    <w:basedOn w:val="DefaultParagraphFont"/>
    <w:locked/>
    <w:rsid w:val="00592D71"/>
    <w:rPr>
      <w:rFonts w:ascii="Arial" w:hAnsi="Arial"/>
      <w:sz w:val="13"/>
      <w:szCs w:val="13"/>
      <w:lang w:bidi="ar-SA"/>
    </w:rPr>
  </w:style>
  <w:style w:type="character" w:customStyle="1" w:styleId="Vnbnnidung17Exact">
    <w:name w:val="Văn bản nội dung (17) Exact"/>
    <w:basedOn w:val="DefaultParagraphFont"/>
    <w:locked/>
    <w:rsid w:val="00592D71"/>
    <w:rPr>
      <w:rFonts w:ascii="Arial" w:hAnsi="Arial"/>
      <w:b/>
      <w:bCs/>
      <w:sz w:val="16"/>
      <w:szCs w:val="16"/>
      <w:lang w:bidi="ar-SA"/>
    </w:rPr>
  </w:style>
  <w:style w:type="character" w:customStyle="1" w:styleId="Vnbnnidung7Arial">
    <w:name w:val="Văn bản nội dung (7) + Arial"/>
    <w:aliases w:val="8 pt,In đậm Exact1,Other + Tahoma"/>
    <w:basedOn w:val="Vnbnnidung7"/>
    <w:rsid w:val="00592D71"/>
    <w:rPr>
      <w:rFonts w:ascii="Arial" w:hAnsi="Arial" w:cs="Arial"/>
      <w:b/>
      <w:bCs/>
      <w:sz w:val="16"/>
      <w:szCs w:val="16"/>
      <w:shd w:val="clear" w:color="auto" w:fill="FFFFFF"/>
      <w:lang w:val="en-US" w:eastAsia="en-US"/>
    </w:rPr>
  </w:style>
  <w:style w:type="character" w:customStyle="1" w:styleId="Vnbnnidung18Exact">
    <w:name w:val="Văn bản nội dung (18) Exact"/>
    <w:basedOn w:val="DefaultParagraphFont"/>
    <w:locked/>
    <w:rsid w:val="00592D71"/>
    <w:rPr>
      <w:rFonts w:ascii="Arial" w:hAnsi="Arial"/>
      <w:sz w:val="12"/>
      <w:szCs w:val="12"/>
      <w:lang w:val="en-US" w:eastAsia="en-US" w:bidi="ar-SA"/>
    </w:rPr>
  </w:style>
  <w:style w:type="character" w:customStyle="1" w:styleId="Vnbnnidung18Exact1">
    <w:name w:val="Văn bản nội dung (18) Exact1"/>
    <w:basedOn w:val="Vnbnnidung18Exact"/>
    <w:rsid w:val="00592D71"/>
    <w:rPr>
      <w:rFonts w:ascii="Arial" w:hAnsi="Arial"/>
      <w:sz w:val="12"/>
      <w:szCs w:val="12"/>
      <w:u w:val="single"/>
      <w:lang w:val="en-US" w:eastAsia="en-US" w:bidi="ar-SA"/>
    </w:rPr>
  </w:style>
  <w:style w:type="character" w:customStyle="1" w:styleId="Vnbnnidung19Exact">
    <w:name w:val="Văn bản nội dung (19) Exact"/>
    <w:basedOn w:val="DefaultParagraphFont"/>
    <w:link w:val="Vnbnnidung19"/>
    <w:locked/>
    <w:rsid w:val="00592D71"/>
    <w:rPr>
      <w:shd w:val="clear" w:color="auto" w:fill="FFFFFF"/>
    </w:rPr>
  </w:style>
  <w:style w:type="paragraph" w:customStyle="1" w:styleId="Vnbnnidung19">
    <w:name w:val="Văn bản nội dung (19)"/>
    <w:basedOn w:val="Normal"/>
    <w:link w:val="Vnbnnidung19Exact"/>
    <w:rsid w:val="00592D71"/>
    <w:pPr>
      <w:widowControl/>
      <w:shd w:val="clear" w:color="auto" w:fill="FFFFFF"/>
      <w:spacing w:before="60" w:after="60" w:line="240" w:lineRule="atLeast"/>
      <w:jc w:val="both"/>
    </w:pPr>
    <w:rPr>
      <w:color w:val="auto"/>
      <w:sz w:val="20"/>
      <w:szCs w:val="20"/>
      <w:lang w:eastAsia="ja-JP"/>
    </w:rPr>
  </w:style>
  <w:style w:type="character" w:customStyle="1" w:styleId="Vnbnnidung19Exact1">
    <w:name w:val="Văn bản nội dung (19) Exact1"/>
    <w:basedOn w:val="Vnbnnidung19Exact"/>
    <w:rsid w:val="00592D71"/>
    <w:rPr>
      <w:spacing w:val="0"/>
      <w:shd w:val="clear" w:color="auto" w:fill="FFFFFF"/>
    </w:rPr>
  </w:style>
  <w:style w:type="character" w:customStyle="1" w:styleId="Vnbnnidung2Arial1">
    <w:name w:val="Văn bản nội dung (2) + Arial1"/>
    <w:aliases w:val="6 pt,Body text (2) + Courier New"/>
    <w:basedOn w:val="Vnbnnidung2"/>
    <w:rsid w:val="00592D71"/>
    <w:rPr>
      <w:rFonts w:ascii="Arial" w:hAnsi="Arial" w:cs="Arial"/>
      <w:sz w:val="12"/>
      <w:szCs w:val="12"/>
      <w:u w:val="none"/>
      <w:lang w:bidi="ar-SA"/>
    </w:rPr>
  </w:style>
  <w:style w:type="character" w:customStyle="1" w:styleId="Vnbnnidung2Corbel2">
    <w:name w:val="Văn bản nội dung (2) + Corbel2"/>
    <w:aliases w:val="6.5 pt,Body text (12) + Verdana"/>
    <w:basedOn w:val="Vnbnnidung2"/>
    <w:rsid w:val="00592D71"/>
    <w:rPr>
      <w:rFonts w:ascii="Corbel" w:hAnsi="Corbel" w:cs="Corbel"/>
      <w:sz w:val="13"/>
      <w:szCs w:val="13"/>
      <w:u w:val="none"/>
      <w:lang w:val="en-US" w:eastAsia="en-US" w:bidi="ar-SA"/>
    </w:rPr>
  </w:style>
  <w:style w:type="character" w:customStyle="1" w:styleId="Vnbnnidung200">
    <w:name w:val="Văn bản nội dung (20)_"/>
    <w:basedOn w:val="DefaultParagraphFont"/>
    <w:link w:val="Vnbnnidung201"/>
    <w:locked/>
    <w:rsid w:val="00592D71"/>
    <w:rPr>
      <w:b/>
      <w:bCs/>
      <w:i/>
      <w:iCs/>
      <w:sz w:val="22"/>
      <w:szCs w:val="22"/>
      <w:shd w:val="clear" w:color="auto" w:fill="FFFFFF"/>
      <w:lang w:val="en-US" w:eastAsia="en-US"/>
    </w:rPr>
  </w:style>
  <w:style w:type="paragraph" w:customStyle="1" w:styleId="Vnbnnidung201">
    <w:name w:val="Văn bản nội dung (20)"/>
    <w:basedOn w:val="Normal"/>
    <w:link w:val="Vnbnnidung200"/>
    <w:rsid w:val="00592D71"/>
    <w:pPr>
      <w:widowControl/>
      <w:shd w:val="clear" w:color="auto" w:fill="FFFFFF"/>
      <w:spacing w:after="120" w:line="278" w:lineRule="exact"/>
      <w:jc w:val="both"/>
    </w:pPr>
    <w:rPr>
      <w:b/>
      <w:bCs/>
      <w:i/>
      <w:iCs/>
      <w:color w:val="auto"/>
      <w:sz w:val="22"/>
      <w:szCs w:val="22"/>
      <w:lang w:val="en-US" w:eastAsia="en-US"/>
    </w:rPr>
  </w:style>
  <w:style w:type="character" w:customStyle="1" w:styleId="Vnbnnidung2Corbel1">
    <w:name w:val="Văn bản nội dung (2) + Corbel1"/>
    <w:aliases w:val="11.5 pt,In nghi麩g3,Body text (2) + Candara,Italic"/>
    <w:basedOn w:val="Vnbnnidung2"/>
    <w:rsid w:val="00592D71"/>
    <w:rPr>
      <w:rFonts w:ascii="Corbel" w:hAnsi="Corbel" w:cs="Corbel"/>
      <w:i/>
      <w:iCs/>
      <w:sz w:val="23"/>
      <w:szCs w:val="23"/>
      <w:u w:val="none"/>
      <w:lang w:bidi="ar-SA"/>
    </w:rPr>
  </w:style>
  <w:style w:type="character" w:customStyle="1" w:styleId="Vnbnnidung295pt">
    <w:name w:val="Văn bản nội dung (2) + 9.5 pt"/>
    <w:aliases w:val="In đậm3"/>
    <w:basedOn w:val="Vnbnnidung2"/>
    <w:rsid w:val="00592D71"/>
    <w:rPr>
      <w:rFonts w:ascii="Times New Roman" w:hAnsi="Times New Roman" w:cs="Times New Roman"/>
      <w:b/>
      <w:bCs/>
      <w:sz w:val="19"/>
      <w:szCs w:val="19"/>
      <w:u w:val="none"/>
      <w:lang w:bidi="ar-SA"/>
    </w:rPr>
  </w:style>
  <w:style w:type="character" w:customStyle="1" w:styleId="Vnbnnidung265pt1">
    <w:name w:val="Văn bản nội dung (2) + 6.5 pt1"/>
    <w:aliases w:val="Gi縅 c當h 1 pt"/>
    <w:basedOn w:val="Vnbnnidung2"/>
    <w:rsid w:val="00592D71"/>
    <w:rPr>
      <w:rFonts w:ascii="Times New Roman" w:hAnsi="Times New Roman" w:cs="Times New Roman"/>
      <w:spacing w:val="20"/>
      <w:sz w:val="13"/>
      <w:szCs w:val="13"/>
      <w:u w:val="none"/>
      <w:lang w:bidi="ar-SA"/>
    </w:rPr>
  </w:style>
  <w:style w:type="character" w:customStyle="1" w:styleId="Vnbnnidung29pt">
    <w:name w:val="Văn bản nội dung (2) + 9 pt"/>
    <w:basedOn w:val="Vnbnnidung2"/>
    <w:rsid w:val="00592D71"/>
    <w:rPr>
      <w:rFonts w:ascii="Times New Roman" w:hAnsi="Times New Roman" w:cs="Times New Roman"/>
      <w:sz w:val="18"/>
      <w:szCs w:val="18"/>
      <w:u w:val="none"/>
      <w:lang w:val="en-US" w:eastAsia="en-US" w:bidi="ar-SA"/>
    </w:rPr>
  </w:style>
  <w:style w:type="character" w:customStyle="1" w:styleId="Vnbnnidung295pt1">
    <w:name w:val="Văn bản nội dung (2) + 9.5 pt1"/>
    <w:basedOn w:val="Vnbnnidung2"/>
    <w:rsid w:val="00592D71"/>
    <w:rPr>
      <w:rFonts w:ascii="Times New Roman" w:hAnsi="Times New Roman" w:cs="Times New Roman"/>
      <w:sz w:val="19"/>
      <w:szCs w:val="19"/>
      <w:u w:val="none"/>
      <w:lang w:val="en-US" w:eastAsia="en-US" w:bidi="ar-SA"/>
    </w:rPr>
  </w:style>
  <w:style w:type="character" w:customStyle="1" w:styleId="Vnbnnidung255pt1">
    <w:name w:val="Văn bản nội dung (2) + 5.5 pt1"/>
    <w:basedOn w:val="Vnbnnidung2"/>
    <w:rsid w:val="00592D71"/>
    <w:rPr>
      <w:rFonts w:ascii="Times New Roman" w:hAnsi="Times New Roman" w:cs="Times New Roman"/>
      <w:sz w:val="11"/>
      <w:szCs w:val="11"/>
      <w:u w:val="none"/>
      <w:lang w:bidi="ar-SA"/>
    </w:rPr>
  </w:style>
  <w:style w:type="character" w:customStyle="1" w:styleId="Vnbnnidung25pt1">
    <w:name w:val="Văn bản nội dung (2) + 5 pt1"/>
    <w:aliases w:val="In nghi麩g2,Gi縅 c當h 1 pt1"/>
    <w:basedOn w:val="Vnbnnidung2"/>
    <w:rsid w:val="00592D71"/>
    <w:rPr>
      <w:rFonts w:ascii="Times New Roman" w:hAnsi="Times New Roman" w:cs="Times New Roman"/>
      <w:i/>
      <w:iCs/>
      <w:spacing w:val="20"/>
      <w:sz w:val="10"/>
      <w:szCs w:val="10"/>
      <w:u w:val="none"/>
      <w:lang w:bidi="ar-SA"/>
    </w:rPr>
  </w:style>
  <w:style w:type="character" w:customStyle="1" w:styleId="Vnbnnidung13Exact">
    <w:name w:val="Văn bản nội dung (13) Exact"/>
    <w:basedOn w:val="DefaultParagraphFont"/>
    <w:rsid w:val="00592D71"/>
    <w:rPr>
      <w:rFonts w:ascii="Times New Roman" w:hAnsi="Times New Roman" w:cs="Times New Roman"/>
      <w:sz w:val="18"/>
      <w:szCs w:val="18"/>
      <w:u w:val="none"/>
    </w:rPr>
  </w:style>
  <w:style w:type="character" w:customStyle="1" w:styleId="Vnbnnidung79ptExact">
    <w:name w:val="Văn bản nội dung (7) + 9 pt Exact"/>
    <w:basedOn w:val="Vnbnnidung7"/>
    <w:rsid w:val="00592D71"/>
    <w:rPr>
      <w:sz w:val="18"/>
      <w:szCs w:val="18"/>
      <w:shd w:val="clear" w:color="auto" w:fill="FFFFFF"/>
    </w:rPr>
  </w:style>
  <w:style w:type="character" w:customStyle="1" w:styleId="Vnbnnidung13Innghig1">
    <w:name w:val="Văn bản nội dung (13) + In nghi麩g1"/>
    <w:aliases w:val="Gi縅 c當h 0 pt Exact"/>
    <w:basedOn w:val="Vnbnnidung13"/>
    <w:rsid w:val="00592D71"/>
    <w:rPr>
      <w:i/>
      <w:iCs/>
      <w:spacing w:val="10"/>
      <w:sz w:val="18"/>
      <w:szCs w:val="18"/>
      <w:shd w:val="clear" w:color="auto" w:fill="FFFFFF"/>
    </w:rPr>
  </w:style>
  <w:style w:type="character" w:customStyle="1" w:styleId="Chthchbng4Exact">
    <w:name w:val="Chú thích bảng (4) Exact"/>
    <w:basedOn w:val="DefaultParagraphFont"/>
    <w:link w:val="Chthchbng4"/>
    <w:locked/>
    <w:rsid w:val="00592D71"/>
    <w:rPr>
      <w:sz w:val="18"/>
      <w:szCs w:val="18"/>
      <w:shd w:val="clear" w:color="auto" w:fill="FFFFFF"/>
    </w:rPr>
  </w:style>
  <w:style w:type="paragraph" w:customStyle="1" w:styleId="Chthchbng4">
    <w:name w:val="Chú thích bảng (4)"/>
    <w:basedOn w:val="Normal"/>
    <w:link w:val="Chthchbng4Exact"/>
    <w:rsid w:val="00592D71"/>
    <w:pPr>
      <w:widowControl/>
      <w:shd w:val="clear" w:color="auto" w:fill="FFFFFF"/>
      <w:spacing w:after="120" w:line="240" w:lineRule="atLeast"/>
    </w:pPr>
    <w:rPr>
      <w:color w:val="auto"/>
      <w:sz w:val="18"/>
      <w:szCs w:val="18"/>
      <w:lang w:eastAsia="ja-JP"/>
    </w:rPr>
  </w:style>
  <w:style w:type="character" w:customStyle="1" w:styleId="Vnbnnidung13Exact1">
    <w:name w:val="Văn bản nội dung (13) Exact1"/>
    <w:basedOn w:val="Vnbnnidung13"/>
    <w:rsid w:val="00592D71"/>
    <w:rPr>
      <w:sz w:val="18"/>
      <w:szCs w:val="18"/>
      <w:u w:val="single"/>
      <w:shd w:val="clear" w:color="auto" w:fill="FFFFFF"/>
      <w:lang w:val="en-US" w:eastAsia="en-US"/>
    </w:rPr>
  </w:style>
  <w:style w:type="character" w:customStyle="1" w:styleId="utranghocchtrangConstantia">
    <w:name w:val="Đầu trang hoặc ch穗 trang + Constantia"/>
    <w:aliases w:val="7.5 pt,Khg in đậm2"/>
    <w:basedOn w:val="utranghocchtrang"/>
    <w:rsid w:val="00592D71"/>
    <w:rPr>
      <w:rFonts w:ascii="Constantia" w:hAnsi="Constantia" w:cs="Constantia"/>
      <w:b/>
      <w:bCs/>
      <w:sz w:val="15"/>
      <w:szCs w:val="15"/>
      <w:shd w:val="clear" w:color="auto" w:fill="FFFFFF"/>
      <w:lang w:val="en-US" w:eastAsia="en-US"/>
    </w:rPr>
  </w:style>
  <w:style w:type="character" w:customStyle="1" w:styleId="Vnbnnidung13Arial">
    <w:name w:val="Văn bản nội dung (13) + Arial"/>
    <w:aliases w:val="6.5 pt Exact"/>
    <w:basedOn w:val="Vnbnnidung13"/>
    <w:rsid w:val="00592D71"/>
    <w:rPr>
      <w:rFonts w:ascii="Arial" w:hAnsi="Arial" w:cs="Arial"/>
      <w:sz w:val="13"/>
      <w:szCs w:val="13"/>
      <w:shd w:val="clear" w:color="auto" w:fill="FFFFFF"/>
      <w:lang w:val="en-US" w:eastAsia="en-US"/>
    </w:rPr>
  </w:style>
  <w:style w:type="character" w:customStyle="1" w:styleId="Vnbnnidung29pt1">
    <w:name w:val="Văn bản nội dung (2) + 9 pt1"/>
    <w:aliases w:val="In nghi麩g1,Gi縅 c當h -1 pt1"/>
    <w:basedOn w:val="Vnbnnidung2"/>
    <w:rsid w:val="00592D71"/>
    <w:rPr>
      <w:rFonts w:ascii="Times New Roman" w:hAnsi="Times New Roman" w:cs="Times New Roman"/>
      <w:i/>
      <w:iCs/>
      <w:spacing w:val="-30"/>
      <w:sz w:val="18"/>
      <w:szCs w:val="18"/>
      <w:u w:val="none"/>
      <w:lang w:bidi="ar-SA"/>
    </w:rPr>
  </w:style>
  <w:style w:type="character" w:customStyle="1" w:styleId="Vnbnnidung21Exact">
    <w:name w:val="Văn bản nội dung (21) Exact"/>
    <w:basedOn w:val="DefaultParagraphFont"/>
    <w:link w:val="Vnbnnidung210"/>
    <w:locked/>
    <w:rsid w:val="00592D71"/>
    <w:rPr>
      <w:sz w:val="19"/>
      <w:szCs w:val="19"/>
      <w:shd w:val="clear" w:color="auto" w:fill="FFFFFF"/>
    </w:rPr>
  </w:style>
  <w:style w:type="paragraph" w:customStyle="1" w:styleId="Vnbnnidung210">
    <w:name w:val="Văn bản nội dung (21)"/>
    <w:basedOn w:val="Normal"/>
    <w:link w:val="Vnbnnidung21Exact"/>
    <w:rsid w:val="00592D71"/>
    <w:pPr>
      <w:widowControl/>
      <w:shd w:val="clear" w:color="auto" w:fill="FFFFFF"/>
      <w:spacing w:after="360" w:line="215" w:lineRule="exact"/>
      <w:jc w:val="center"/>
    </w:pPr>
    <w:rPr>
      <w:color w:val="auto"/>
      <w:sz w:val="19"/>
      <w:szCs w:val="19"/>
      <w:lang w:eastAsia="ja-JP"/>
    </w:rPr>
  </w:style>
  <w:style w:type="character" w:customStyle="1" w:styleId="utranghocchtrang6pt">
    <w:name w:val="Đầu trang hoặc ch穗 trang + 6 pt"/>
    <w:aliases w:val="Khg in đậm1"/>
    <w:basedOn w:val="utranghocchtrang"/>
    <w:rsid w:val="00592D71"/>
    <w:rPr>
      <w:b/>
      <w:bCs/>
      <w:sz w:val="12"/>
      <w:szCs w:val="12"/>
      <w:shd w:val="clear" w:color="auto" w:fill="FFFFFF"/>
      <w:lang w:val="en-US" w:eastAsia="en-US"/>
    </w:rPr>
  </w:style>
  <w:style w:type="character" w:customStyle="1" w:styleId="Vnbnnidung1365pt">
    <w:name w:val="Văn bản nội dung (13) + 6.5 pt"/>
    <w:aliases w:val="Gi縅 c當h 0 pt Exact1"/>
    <w:basedOn w:val="Vnbnnidung13"/>
    <w:rsid w:val="00592D71"/>
    <w:rPr>
      <w:spacing w:val="10"/>
      <w:sz w:val="13"/>
      <w:szCs w:val="13"/>
      <w:shd w:val="clear" w:color="auto" w:fill="FFFFFF"/>
      <w:lang w:val="en-US" w:eastAsia="en-US"/>
    </w:rPr>
  </w:style>
  <w:style w:type="character" w:customStyle="1" w:styleId="Vnbnnidung13Gich2ptExact">
    <w:name w:val="Văn bản nội dung (13) + Gi縅 c當h 2 pt Exact"/>
    <w:basedOn w:val="Vnbnnidung13"/>
    <w:rsid w:val="00592D71"/>
    <w:rPr>
      <w:spacing w:val="40"/>
      <w:sz w:val="18"/>
      <w:szCs w:val="18"/>
      <w:shd w:val="clear" w:color="auto" w:fill="FFFFFF"/>
    </w:rPr>
  </w:style>
  <w:style w:type="character" w:customStyle="1" w:styleId="Vnbnnidung213pt1">
    <w:name w:val="Văn bản nội dung (2) + 13 pt1"/>
    <w:basedOn w:val="Vnbnnidung2"/>
    <w:rsid w:val="00592D71"/>
    <w:rPr>
      <w:rFonts w:ascii="Times New Roman" w:hAnsi="Times New Roman" w:cs="Times New Roman"/>
      <w:spacing w:val="0"/>
      <w:sz w:val="26"/>
      <w:szCs w:val="26"/>
      <w:u w:val="none"/>
      <w:lang w:bidi="ar-SA"/>
    </w:rPr>
  </w:style>
  <w:style w:type="character" w:customStyle="1" w:styleId="Vnbnnidung22">
    <w:name w:val="Văn bản nội dung (22)_"/>
    <w:basedOn w:val="DefaultParagraphFont"/>
    <w:link w:val="Vnbnnidung220"/>
    <w:locked/>
    <w:rsid w:val="00592D71"/>
    <w:rPr>
      <w:shd w:val="clear" w:color="auto" w:fill="FFFFFF"/>
    </w:rPr>
  </w:style>
  <w:style w:type="paragraph" w:customStyle="1" w:styleId="Vnbnnidung220">
    <w:name w:val="Văn bản nội dung (22)"/>
    <w:basedOn w:val="Normal"/>
    <w:link w:val="Vnbnnidung22"/>
    <w:rsid w:val="00592D71"/>
    <w:pPr>
      <w:widowControl/>
      <w:shd w:val="clear" w:color="auto" w:fill="FFFFFF"/>
      <w:spacing w:after="120" w:line="390" w:lineRule="exact"/>
      <w:ind w:firstLine="520"/>
      <w:jc w:val="both"/>
    </w:pPr>
    <w:rPr>
      <w:color w:val="auto"/>
      <w:sz w:val="20"/>
      <w:szCs w:val="20"/>
      <w:lang w:eastAsia="ja-JP"/>
    </w:rPr>
  </w:style>
  <w:style w:type="character" w:customStyle="1" w:styleId="Vnbnnidung23">
    <w:name w:val="Văn bản nội dung (23)_"/>
    <w:basedOn w:val="DefaultParagraphFont"/>
    <w:link w:val="Vnbnnidung230"/>
    <w:locked/>
    <w:rsid w:val="00592D71"/>
    <w:rPr>
      <w:shd w:val="clear" w:color="auto" w:fill="FFFFFF"/>
    </w:rPr>
  </w:style>
  <w:style w:type="paragraph" w:customStyle="1" w:styleId="Vnbnnidung230">
    <w:name w:val="Văn bản nội dung (23)"/>
    <w:basedOn w:val="Normal"/>
    <w:link w:val="Vnbnnidung23"/>
    <w:rsid w:val="00592D71"/>
    <w:pPr>
      <w:widowControl/>
      <w:shd w:val="clear" w:color="auto" w:fill="FFFFFF"/>
      <w:spacing w:after="120" w:line="397" w:lineRule="exact"/>
      <w:ind w:firstLine="520"/>
      <w:jc w:val="both"/>
    </w:pPr>
    <w:rPr>
      <w:color w:val="auto"/>
      <w:sz w:val="20"/>
      <w:szCs w:val="20"/>
      <w:lang w:eastAsia="ja-JP"/>
    </w:rPr>
  </w:style>
  <w:style w:type="character" w:customStyle="1" w:styleId="Tiu3Khginm">
    <w:name w:val="Tiêu đề #3 + Khg in đậm"/>
    <w:basedOn w:val="Tiu3"/>
    <w:rsid w:val="00592D71"/>
    <w:rPr>
      <w:b/>
      <w:bCs/>
      <w:sz w:val="22"/>
      <w:szCs w:val="22"/>
      <w:shd w:val="clear" w:color="auto" w:fill="FFFFFF"/>
    </w:rPr>
  </w:style>
  <w:style w:type="character" w:customStyle="1" w:styleId="Tiu3Chhoanh">
    <w:name w:val="Tiêu đề #3 + Chữ hoa nhỏ"/>
    <w:basedOn w:val="Tiu3"/>
    <w:rsid w:val="00592D71"/>
    <w:rPr>
      <w:b/>
      <w:bCs/>
      <w:smallCaps/>
      <w:sz w:val="22"/>
      <w:szCs w:val="22"/>
      <w:shd w:val="clear" w:color="auto" w:fill="FFFFFF"/>
    </w:rPr>
  </w:style>
  <w:style w:type="character" w:customStyle="1" w:styleId="OnceABox">
    <w:name w:val="OnceABox"/>
    <w:basedOn w:val="Vnbnnidung2Inm"/>
    <w:rsid w:val="00592D71"/>
    <w:rPr>
      <w:rFonts w:ascii="Times New Roman" w:hAnsi="Times New Roman" w:cs="Times New Roman"/>
      <w:b/>
      <w:bCs/>
      <w:color w:val="FF0000"/>
      <w:sz w:val="22"/>
      <w:szCs w:val="22"/>
      <w:u w:val="none"/>
      <w:lang w:val="x-none" w:eastAsia="vi-VN" w:bidi="ar-SA"/>
    </w:rPr>
  </w:style>
  <w:style w:type="character" w:customStyle="1" w:styleId="utranghocchntrang2">
    <w:name w:val="Đầu trang hoặc chân trang (2)_"/>
    <w:basedOn w:val="DefaultParagraphFont"/>
    <w:link w:val="utranghocchntrang20"/>
    <w:rsid w:val="00592D71"/>
    <w:rPr>
      <w:color w:val="000000"/>
      <w:lang w:val="en-US" w:eastAsia="en-US"/>
    </w:rPr>
  </w:style>
  <w:style w:type="paragraph" w:customStyle="1" w:styleId="utranghocchntrang20">
    <w:name w:val="Đầu trang hoặc chân trang (2)"/>
    <w:basedOn w:val="Normal"/>
    <w:link w:val="utranghocchntrang2"/>
    <w:rsid w:val="00592D71"/>
    <w:pPr>
      <w:widowControl/>
      <w:spacing w:after="120" w:line="264" w:lineRule="auto"/>
    </w:pPr>
    <w:rPr>
      <w:sz w:val="20"/>
      <w:szCs w:val="20"/>
      <w:lang w:val="en-US" w:eastAsia="en-US"/>
    </w:rPr>
  </w:style>
  <w:style w:type="character" w:customStyle="1" w:styleId="utranghocchntrang">
    <w:name w:val="Đầu trang hoặc chân trang_"/>
    <w:basedOn w:val="DefaultParagraphFont"/>
    <w:link w:val="utranghocchntrang0"/>
    <w:rsid w:val="00592D71"/>
    <w:rPr>
      <w:rFonts w:ascii="Arial" w:hAnsi="Arial"/>
      <w:color w:val="000000"/>
      <w:sz w:val="15"/>
      <w:szCs w:val="15"/>
      <w:lang w:val="en-US" w:eastAsia="en-US"/>
    </w:rPr>
  </w:style>
  <w:style w:type="paragraph" w:customStyle="1" w:styleId="utranghocchntrang0">
    <w:name w:val="Đầu trang hoặc chân trang"/>
    <w:basedOn w:val="Normal"/>
    <w:link w:val="utranghocchntrang"/>
    <w:rsid w:val="00592D71"/>
    <w:pPr>
      <w:widowControl/>
      <w:spacing w:after="120" w:line="264" w:lineRule="auto"/>
    </w:pPr>
    <w:rPr>
      <w:rFonts w:ascii="Arial" w:hAnsi="Arial"/>
      <w:sz w:val="15"/>
      <w:szCs w:val="15"/>
      <w:lang w:val="en-US" w:eastAsia="en-US"/>
    </w:rPr>
  </w:style>
  <w:style w:type="character" w:customStyle="1" w:styleId="Vnbnnidung">
    <w:name w:val="Văn bản nội dung_"/>
    <w:basedOn w:val="DefaultParagraphFont"/>
    <w:link w:val="Vnbnnidung0"/>
    <w:rsid w:val="00592D71"/>
    <w:rPr>
      <w:color w:val="000000"/>
      <w:sz w:val="15"/>
      <w:szCs w:val="15"/>
    </w:rPr>
  </w:style>
  <w:style w:type="paragraph" w:customStyle="1" w:styleId="Vnbnnidung0">
    <w:name w:val="Văn bản nội dung"/>
    <w:basedOn w:val="Normal"/>
    <w:link w:val="Vnbnnidung"/>
    <w:rsid w:val="00592D71"/>
    <w:pPr>
      <w:widowControl/>
      <w:spacing w:after="40" w:line="300" w:lineRule="auto"/>
      <w:ind w:firstLine="400"/>
    </w:pPr>
    <w:rPr>
      <w:sz w:val="15"/>
      <w:szCs w:val="15"/>
      <w:lang w:eastAsia="ja-JP"/>
    </w:rPr>
  </w:style>
  <w:style w:type="character" w:customStyle="1" w:styleId="Tiu7">
    <w:name w:val="Tiêu đề #7_"/>
    <w:basedOn w:val="DefaultParagraphFont"/>
    <w:link w:val="Tiu70"/>
    <w:rsid w:val="00592D71"/>
    <w:rPr>
      <w:b/>
      <w:bCs/>
      <w:color w:val="000000"/>
      <w:sz w:val="16"/>
      <w:szCs w:val="16"/>
    </w:rPr>
  </w:style>
  <w:style w:type="paragraph" w:customStyle="1" w:styleId="Tiu70">
    <w:name w:val="Tiêu đề #7"/>
    <w:basedOn w:val="Normal"/>
    <w:link w:val="Tiu7"/>
    <w:rsid w:val="00592D71"/>
    <w:pPr>
      <w:widowControl/>
      <w:spacing w:after="40" w:line="283" w:lineRule="auto"/>
      <w:outlineLvl w:val="6"/>
    </w:pPr>
    <w:rPr>
      <w:b/>
      <w:bCs/>
      <w:sz w:val="16"/>
      <w:szCs w:val="16"/>
      <w:lang w:eastAsia="ja-JP"/>
    </w:rPr>
  </w:style>
  <w:style w:type="character" w:customStyle="1" w:styleId="Bodytext2">
    <w:name w:val="Body text (2)_"/>
    <w:basedOn w:val="DefaultParagraphFont"/>
    <w:link w:val="Bodytext21"/>
    <w:rsid w:val="00592D71"/>
    <w:rPr>
      <w:sz w:val="26"/>
      <w:szCs w:val="26"/>
      <w:shd w:val="clear" w:color="auto" w:fill="FFFFFF"/>
    </w:rPr>
  </w:style>
  <w:style w:type="character" w:customStyle="1" w:styleId="Bodytext3">
    <w:name w:val="Body text (3)_"/>
    <w:basedOn w:val="DefaultParagraphFont"/>
    <w:link w:val="Bodytext30"/>
    <w:rsid w:val="00592D71"/>
    <w:rPr>
      <w:b/>
      <w:bCs/>
      <w:sz w:val="26"/>
      <w:szCs w:val="26"/>
      <w:shd w:val="clear" w:color="auto" w:fill="FFFFFF"/>
    </w:rPr>
  </w:style>
  <w:style w:type="character" w:customStyle="1" w:styleId="Bodytext2Italic">
    <w:name w:val="Body text (2) + Italic"/>
    <w:basedOn w:val="Bodytext2"/>
    <w:rsid w:val="00592D71"/>
    <w:rPr>
      <w:i/>
      <w:iCs/>
      <w:sz w:val="26"/>
      <w:szCs w:val="26"/>
      <w:shd w:val="clear" w:color="auto" w:fill="FFFFFF"/>
    </w:rPr>
  </w:style>
  <w:style w:type="character" w:customStyle="1" w:styleId="Bodytext4">
    <w:name w:val="Body text (4)_"/>
    <w:basedOn w:val="DefaultParagraphFont"/>
    <w:link w:val="Bodytext40"/>
    <w:rsid w:val="00592D71"/>
    <w:rPr>
      <w:rFonts w:ascii="Trebuchet MS" w:hAnsi="Trebuchet MS"/>
      <w:sz w:val="11"/>
      <w:szCs w:val="11"/>
      <w:shd w:val="clear" w:color="auto" w:fill="FFFFFF"/>
    </w:rPr>
  </w:style>
  <w:style w:type="character" w:customStyle="1" w:styleId="Bodytext3NotBold">
    <w:name w:val="Body text (3) + Not Bold"/>
    <w:basedOn w:val="Bodytext3"/>
    <w:rsid w:val="00592D71"/>
    <w:rPr>
      <w:b/>
      <w:bCs/>
      <w:sz w:val="26"/>
      <w:szCs w:val="26"/>
      <w:shd w:val="clear" w:color="auto" w:fill="FFFFFF"/>
    </w:rPr>
  </w:style>
  <w:style w:type="character" w:customStyle="1" w:styleId="Bodytext318pt">
    <w:name w:val="Body text (3) + 18 pt"/>
    <w:aliases w:val="Not Bold"/>
    <w:basedOn w:val="Bodytext3"/>
    <w:rsid w:val="00592D71"/>
    <w:rPr>
      <w:b/>
      <w:bCs/>
      <w:spacing w:val="0"/>
      <w:sz w:val="36"/>
      <w:szCs w:val="36"/>
      <w:shd w:val="clear" w:color="auto" w:fill="FFFFFF"/>
    </w:rPr>
  </w:style>
  <w:style w:type="character" w:customStyle="1" w:styleId="Bodytext5">
    <w:name w:val="Body text (5)_"/>
    <w:basedOn w:val="DefaultParagraphFont"/>
    <w:link w:val="Bodytext50"/>
    <w:rsid w:val="00592D71"/>
    <w:rPr>
      <w:i/>
      <w:iCs/>
      <w:sz w:val="26"/>
      <w:szCs w:val="26"/>
      <w:shd w:val="clear" w:color="auto" w:fill="FFFFFF"/>
    </w:rPr>
  </w:style>
  <w:style w:type="character" w:customStyle="1" w:styleId="Bodytext5NotItalic">
    <w:name w:val="Body text (5) + Not Italic"/>
    <w:basedOn w:val="Bodytext5"/>
    <w:rsid w:val="00592D71"/>
    <w:rPr>
      <w:i/>
      <w:iCs/>
      <w:sz w:val="26"/>
      <w:szCs w:val="26"/>
      <w:shd w:val="clear" w:color="auto" w:fill="FFFFFF"/>
    </w:rPr>
  </w:style>
  <w:style w:type="character" w:customStyle="1" w:styleId="Tablecaption">
    <w:name w:val="Table caption_"/>
    <w:basedOn w:val="DefaultParagraphFont"/>
    <w:link w:val="Tablecaption0"/>
    <w:rsid w:val="00592D71"/>
    <w:rPr>
      <w:sz w:val="26"/>
      <w:szCs w:val="26"/>
      <w:shd w:val="clear" w:color="auto" w:fill="FFFFFF"/>
    </w:rPr>
  </w:style>
  <w:style w:type="character" w:customStyle="1" w:styleId="Bodytext2Bold">
    <w:name w:val="Body text (2) + Bold"/>
    <w:basedOn w:val="Bodytext2"/>
    <w:rsid w:val="00592D71"/>
    <w:rPr>
      <w:b/>
      <w:bCs/>
      <w:sz w:val="26"/>
      <w:szCs w:val="26"/>
      <w:shd w:val="clear" w:color="auto" w:fill="FFFFFF"/>
    </w:rPr>
  </w:style>
  <w:style w:type="character" w:customStyle="1" w:styleId="Bodytext2Verdana">
    <w:name w:val="Body text (2) + Verdana"/>
    <w:aliases w:val="9 pt,Bold,Spacing 1 pt"/>
    <w:basedOn w:val="Bodytext2"/>
    <w:rsid w:val="00592D71"/>
    <w:rPr>
      <w:rFonts w:ascii="Verdana" w:hAnsi="Verdana" w:cs="Verdana"/>
      <w:b/>
      <w:bCs/>
      <w:spacing w:val="20"/>
      <w:sz w:val="18"/>
      <w:szCs w:val="18"/>
      <w:shd w:val="clear" w:color="auto" w:fill="FFFFFF"/>
    </w:rPr>
  </w:style>
  <w:style w:type="character" w:customStyle="1" w:styleId="Bodytext6">
    <w:name w:val="Body text (6)_"/>
    <w:basedOn w:val="DefaultParagraphFont"/>
    <w:link w:val="Bodytext60"/>
    <w:rsid w:val="00592D71"/>
    <w:rPr>
      <w:rFonts w:ascii="Trebuchet MS" w:hAnsi="Trebuchet MS"/>
      <w:sz w:val="26"/>
      <w:szCs w:val="26"/>
      <w:shd w:val="clear" w:color="auto" w:fill="FFFFFF"/>
    </w:rPr>
  </w:style>
  <w:style w:type="character" w:customStyle="1" w:styleId="Bodytext7">
    <w:name w:val="Body text (7)_"/>
    <w:basedOn w:val="DefaultParagraphFont"/>
    <w:link w:val="Bodytext70"/>
    <w:rsid w:val="00592D71"/>
    <w:rPr>
      <w:rFonts w:ascii="Verdana" w:hAnsi="Verdana"/>
      <w:shd w:val="clear" w:color="auto" w:fill="FFFFFF"/>
    </w:rPr>
  </w:style>
  <w:style w:type="character" w:customStyle="1" w:styleId="Bodytext8">
    <w:name w:val="Body text (8)_"/>
    <w:basedOn w:val="DefaultParagraphFont"/>
    <w:link w:val="Bodytext80"/>
    <w:rsid w:val="00592D71"/>
    <w:rPr>
      <w:rFonts w:ascii="Verdana" w:hAnsi="Verdana"/>
      <w:shd w:val="clear" w:color="auto" w:fill="FFFFFF"/>
    </w:rPr>
  </w:style>
  <w:style w:type="character" w:customStyle="1" w:styleId="Bodytext2Bold1">
    <w:name w:val="Body text (2) + Bold1"/>
    <w:basedOn w:val="Bodytext2"/>
    <w:rsid w:val="00592D71"/>
    <w:rPr>
      <w:b/>
      <w:bCs/>
      <w:sz w:val="26"/>
      <w:szCs w:val="26"/>
      <w:shd w:val="clear" w:color="auto" w:fill="FFFFFF"/>
    </w:rPr>
  </w:style>
  <w:style w:type="character" w:customStyle="1" w:styleId="Tablecaption2">
    <w:name w:val="Table caption (2)_"/>
    <w:basedOn w:val="DefaultParagraphFont"/>
    <w:link w:val="Tablecaption20"/>
    <w:rsid w:val="00592D71"/>
    <w:rPr>
      <w:rFonts w:ascii="Trebuchet MS" w:hAnsi="Trebuchet MS"/>
      <w:sz w:val="26"/>
      <w:szCs w:val="26"/>
      <w:shd w:val="clear" w:color="auto" w:fill="FFFFFF"/>
    </w:rPr>
  </w:style>
  <w:style w:type="character" w:customStyle="1" w:styleId="Bodytext20">
    <w:name w:val="Body text (2)"/>
    <w:basedOn w:val="Bodytext2"/>
    <w:rsid w:val="00592D71"/>
    <w:rPr>
      <w:sz w:val="26"/>
      <w:szCs w:val="26"/>
      <w:shd w:val="clear" w:color="auto" w:fill="FFFFFF"/>
    </w:rPr>
  </w:style>
  <w:style w:type="character" w:customStyle="1" w:styleId="Bodytext3NotBold1">
    <w:name w:val="Body text (3) + Not Bold1"/>
    <w:aliases w:val="Italic7"/>
    <w:basedOn w:val="Bodytext3"/>
    <w:rsid w:val="00592D71"/>
    <w:rPr>
      <w:b/>
      <w:bCs/>
      <w:i/>
      <w:iCs/>
      <w:sz w:val="26"/>
      <w:szCs w:val="26"/>
      <w:shd w:val="clear" w:color="auto" w:fill="FFFFFF"/>
    </w:rPr>
  </w:style>
  <w:style w:type="character" w:customStyle="1" w:styleId="Bodytext9">
    <w:name w:val="Body text (9)_"/>
    <w:basedOn w:val="DefaultParagraphFont"/>
    <w:link w:val="Bodytext90"/>
    <w:rsid w:val="00592D71"/>
    <w:rPr>
      <w:rFonts w:ascii="Verdana" w:hAnsi="Verdana"/>
      <w:sz w:val="9"/>
      <w:szCs w:val="9"/>
      <w:shd w:val="clear" w:color="auto" w:fill="FFFFFF"/>
    </w:rPr>
  </w:style>
  <w:style w:type="character" w:customStyle="1" w:styleId="Heading20">
    <w:name w:val="Heading #2_"/>
    <w:basedOn w:val="DefaultParagraphFont"/>
    <w:link w:val="Heading22"/>
    <w:rsid w:val="00592D71"/>
    <w:rPr>
      <w:b/>
      <w:bCs/>
      <w:sz w:val="26"/>
      <w:szCs w:val="26"/>
      <w:shd w:val="clear" w:color="auto" w:fill="FFFFFF"/>
    </w:rPr>
  </w:style>
  <w:style w:type="character" w:customStyle="1" w:styleId="Heading12">
    <w:name w:val="Heading #1 (2)_"/>
    <w:basedOn w:val="DefaultParagraphFont"/>
    <w:link w:val="Heading120"/>
    <w:rsid w:val="00592D71"/>
    <w:rPr>
      <w:sz w:val="28"/>
      <w:szCs w:val="28"/>
      <w:shd w:val="clear" w:color="auto" w:fill="FFFFFF"/>
    </w:rPr>
  </w:style>
  <w:style w:type="character" w:customStyle="1" w:styleId="Heading13">
    <w:name w:val="Heading #1 (3)_"/>
    <w:basedOn w:val="DefaultParagraphFont"/>
    <w:link w:val="Heading130"/>
    <w:rsid w:val="00592D71"/>
    <w:rPr>
      <w:rFonts w:ascii="Lucida Sans Unicode" w:hAnsi="Lucida Sans Unicode"/>
      <w:sz w:val="22"/>
      <w:szCs w:val="22"/>
      <w:shd w:val="clear" w:color="auto" w:fill="FFFFFF"/>
    </w:rPr>
  </w:style>
  <w:style w:type="character" w:customStyle="1" w:styleId="Bodytext511pt">
    <w:name w:val="Body text (5) + 11 pt"/>
    <w:aliases w:val="Not Italic"/>
    <w:basedOn w:val="Bodytext5"/>
    <w:rsid w:val="00592D71"/>
    <w:rPr>
      <w:i/>
      <w:iCs/>
      <w:sz w:val="22"/>
      <w:szCs w:val="22"/>
      <w:shd w:val="clear" w:color="auto" w:fill="FFFFFF"/>
    </w:rPr>
  </w:style>
  <w:style w:type="character" w:customStyle="1" w:styleId="Bodytext511pt1">
    <w:name w:val="Body text (5) + 11 pt1"/>
    <w:aliases w:val="Spacing -1 pt"/>
    <w:basedOn w:val="Bodytext5"/>
    <w:rsid w:val="00592D71"/>
    <w:rPr>
      <w:i/>
      <w:iCs/>
      <w:spacing w:val="-20"/>
      <w:sz w:val="22"/>
      <w:szCs w:val="22"/>
      <w:shd w:val="clear" w:color="auto" w:fill="FFFFFF"/>
    </w:rPr>
  </w:style>
  <w:style w:type="character" w:customStyle="1" w:styleId="Bodytext10">
    <w:name w:val="Body text (10)_"/>
    <w:basedOn w:val="DefaultParagraphFont"/>
    <w:link w:val="Bodytext100"/>
    <w:rsid w:val="00592D71"/>
    <w:rPr>
      <w:sz w:val="22"/>
      <w:szCs w:val="22"/>
      <w:shd w:val="clear" w:color="auto" w:fill="FFFFFF"/>
    </w:rPr>
  </w:style>
  <w:style w:type="character" w:customStyle="1" w:styleId="Bodytext11">
    <w:name w:val="Body text (11)_"/>
    <w:basedOn w:val="DefaultParagraphFont"/>
    <w:link w:val="Bodytext110"/>
    <w:rsid w:val="00592D71"/>
    <w:rPr>
      <w:sz w:val="28"/>
      <w:szCs w:val="28"/>
      <w:shd w:val="clear" w:color="auto" w:fill="FFFFFF"/>
    </w:rPr>
  </w:style>
  <w:style w:type="character" w:customStyle="1" w:styleId="Bodytext12">
    <w:name w:val="Body text (12)_"/>
    <w:basedOn w:val="DefaultParagraphFont"/>
    <w:link w:val="Bodytext120"/>
    <w:rsid w:val="00592D71"/>
    <w:rPr>
      <w:shd w:val="clear" w:color="auto" w:fill="FFFFFF"/>
    </w:rPr>
  </w:style>
  <w:style w:type="character" w:customStyle="1" w:styleId="Bodytext13">
    <w:name w:val="Body text (13)_"/>
    <w:basedOn w:val="DefaultParagraphFont"/>
    <w:link w:val="Bodytext130"/>
    <w:rsid w:val="00592D71"/>
    <w:rPr>
      <w:i/>
      <w:iCs/>
      <w:sz w:val="26"/>
      <w:szCs w:val="26"/>
      <w:shd w:val="clear" w:color="auto" w:fill="FFFFFF"/>
    </w:rPr>
  </w:style>
  <w:style w:type="character" w:customStyle="1" w:styleId="Bodytext14">
    <w:name w:val="Body text (14)_"/>
    <w:basedOn w:val="DefaultParagraphFont"/>
    <w:link w:val="Bodytext140"/>
    <w:rsid w:val="00592D71"/>
    <w:rPr>
      <w:sz w:val="22"/>
      <w:szCs w:val="22"/>
      <w:shd w:val="clear" w:color="auto" w:fill="FFFFFF"/>
    </w:rPr>
  </w:style>
  <w:style w:type="character" w:customStyle="1" w:styleId="Heading10">
    <w:name w:val="Heading #1_"/>
    <w:basedOn w:val="DefaultParagraphFont"/>
    <w:link w:val="Heading14"/>
    <w:rsid w:val="00592D71"/>
    <w:rPr>
      <w:sz w:val="26"/>
      <w:szCs w:val="26"/>
      <w:shd w:val="clear" w:color="auto" w:fill="FFFFFF"/>
    </w:rPr>
  </w:style>
  <w:style w:type="character" w:customStyle="1" w:styleId="Heading2NotBold">
    <w:name w:val="Heading #2 + Not Bold"/>
    <w:basedOn w:val="Heading20"/>
    <w:rsid w:val="00592D71"/>
    <w:rPr>
      <w:b/>
      <w:bCs/>
      <w:sz w:val="26"/>
      <w:szCs w:val="26"/>
      <w:shd w:val="clear" w:color="auto" w:fill="FFFFFF"/>
    </w:rPr>
  </w:style>
  <w:style w:type="character" w:customStyle="1" w:styleId="Bodytext15">
    <w:name w:val="Body text (15)_"/>
    <w:basedOn w:val="DefaultParagraphFont"/>
    <w:link w:val="Bodytext150"/>
    <w:rsid w:val="00592D71"/>
    <w:rPr>
      <w:sz w:val="17"/>
      <w:szCs w:val="17"/>
      <w:shd w:val="clear" w:color="auto" w:fill="FFFFFF"/>
    </w:rPr>
  </w:style>
  <w:style w:type="character" w:customStyle="1" w:styleId="Heading2TrebuchetMS">
    <w:name w:val="Heading #2 + Trebuchet MS"/>
    <w:aliases w:val="16 pt"/>
    <w:basedOn w:val="Heading20"/>
    <w:rsid w:val="00592D71"/>
    <w:rPr>
      <w:rFonts w:ascii="Trebuchet MS" w:hAnsi="Trebuchet MS" w:cs="Trebuchet MS"/>
      <w:b/>
      <w:bCs/>
      <w:sz w:val="32"/>
      <w:szCs w:val="32"/>
      <w:shd w:val="clear" w:color="auto" w:fill="FFFFFF"/>
    </w:rPr>
  </w:style>
  <w:style w:type="character" w:customStyle="1" w:styleId="Heading140">
    <w:name w:val="Heading #1 (4)_"/>
    <w:basedOn w:val="DefaultParagraphFont"/>
    <w:link w:val="Heading141"/>
    <w:rsid w:val="00592D71"/>
    <w:rPr>
      <w:rFonts w:ascii="Trebuchet MS" w:hAnsi="Trebuchet MS"/>
      <w:sz w:val="26"/>
      <w:szCs w:val="26"/>
      <w:shd w:val="clear" w:color="auto" w:fill="FFFFFF"/>
    </w:rPr>
  </w:style>
  <w:style w:type="character" w:customStyle="1" w:styleId="Heading1Italic">
    <w:name w:val="Heading #1 + Italic"/>
    <w:basedOn w:val="Heading10"/>
    <w:rsid w:val="00592D71"/>
    <w:rPr>
      <w:i/>
      <w:iCs/>
      <w:sz w:val="26"/>
      <w:szCs w:val="26"/>
      <w:shd w:val="clear" w:color="auto" w:fill="FFFFFF"/>
    </w:rPr>
  </w:style>
  <w:style w:type="character" w:customStyle="1" w:styleId="Bodytext16">
    <w:name w:val="Body text (16)_"/>
    <w:basedOn w:val="DefaultParagraphFont"/>
    <w:link w:val="Bodytext160"/>
    <w:rsid w:val="00592D71"/>
    <w:rPr>
      <w:rFonts w:ascii="Verdana" w:hAnsi="Verdana"/>
      <w:i/>
      <w:iCs/>
      <w:sz w:val="9"/>
      <w:szCs w:val="9"/>
      <w:shd w:val="clear" w:color="auto" w:fill="FFFFFF"/>
    </w:rPr>
  </w:style>
  <w:style w:type="character" w:customStyle="1" w:styleId="Bodytext3TrebuchetMS">
    <w:name w:val="Body text (3) + Trebuchet MS"/>
    <w:aliases w:val="16 pt1"/>
    <w:basedOn w:val="Bodytext3"/>
    <w:rsid w:val="00592D71"/>
    <w:rPr>
      <w:rFonts w:ascii="Trebuchet MS" w:hAnsi="Trebuchet MS" w:cs="Trebuchet MS"/>
      <w:b/>
      <w:bCs/>
      <w:sz w:val="32"/>
      <w:szCs w:val="32"/>
      <w:shd w:val="clear" w:color="auto" w:fill="FFFFFF"/>
    </w:rPr>
  </w:style>
  <w:style w:type="character" w:customStyle="1" w:styleId="Heading15">
    <w:name w:val="Heading #1 (5)_"/>
    <w:basedOn w:val="DefaultParagraphFont"/>
    <w:link w:val="Heading150"/>
    <w:rsid w:val="00592D71"/>
    <w:rPr>
      <w:rFonts w:ascii="Trebuchet MS" w:hAnsi="Trebuchet MS"/>
      <w:sz w:val="26"/>
      <w:szCs w:val="26"/>
      <w:shd w:val="clear" w:color="auto" w:fill="FFFFFF"/>
    </w:rPr>
  </w:style>
  <w:style w:type="character" w:customStyle="1" w:styleId="Tablecaption3">
    <w:name w:val="Table caption (3)_"/>
    <w:basedOn w:val="DefaultParagraphFont"/>
    <w:link w:val="Tablecaption30"/>
    <w:rsid w:val="00592D71"/>
    <w:rPr>
      <w:sz w:val="17"/>
      <w:szCs w:val="17"/>
      <w:shd w:val="clear" w:color="auto" w:fill="FFFFFF"/>
    </w:rPr>
  </w:style>
  <w:style w:type="character" w:customStyle="1" w:styleId="TablecaptionItalic">
    <w:name w:val="Table caption + Italic"/>
    <w:basedOn w:val="Tablecaption"/>
    <w:rsid w:val="00592D71"/>
    <w:rPr>
      <w:i/>
      <w:iCs/>
      <w:sz w:val="26"/>
      <w:szCs w:val="26"/>
      <w:shd w:val="clear" w:color="auto" w:fill="FFFFFF"/>
    </w:rPr>
  </w:style>
  <w:style w:type="character" w:customStyle="1" w:styleId="Tablecaption4">
    <w:name w:val="Table caption (4)_"/>
    <w:basedOn w:val="DefaultParagraphFont"/>
    <w:link w:val="Tablecaption40"/>
    <w:rsid w:val="00592D71"/>
    <w:rPr>
      <w:i/>
      <w:iCs/>
      <w:spacing w:val="-130"/>
      <w:sz w:val="70"/>
      <w:szCs w:val="70"/>
      <w:shd w:val="clear" w:color="auto" w:fill="FFFFFF"/>
    </w:rPr>
  </w:style>
  <w:style w:type="character" w:customStyle="1" w:styleId="Heading16">
    <w:name w:val="Heading #1 (6)_"/>
    <w:basedOn w:val="DefaultParagraphFont"/>
    <w:link w:val="Heading160"/>
    <w:rsid w:val="00592D71"/>
    <w:rPr>
      <w:sz w:val="28"/>
      <w:szCs w:val="28"/>
      <w:shd w:val="clear" w:color="auto" w:fill="FFFFFF"/>
    </w:rPr>
  </w:style>
  <w:style w:type="character" w:customStyle="1" w:styleId="Bodytext17">
    <w:name w:val="Body text (17)_"/>
    <w:basedOn w:val="DefaultParagraphFont"/>
    <w:link w:val="Bodytext170"/>
    <w:rsid w:val="00592D71"/>
    <w:rPr>
      <w:rFonts w:ascii="Courier New" w:hAnsi="Courier New"/>
      <w:sz w:val="12"/>
      <w:szCs w:val="12"/>
      <w:shd w:val="clear" w:color="auto" w:fill="FFFFFF"/>
    </w:rPr>
  </w:style>
  <w:style w:type="character" w:customStyle="1" w:styleId="Bodytext285pt">
    <w:name w:val="Body text (2) + 8.5 pt"/>
    <w:basedOn w:val="Bodytext2"/>
    <w:rsid w:val="00592D71"/>
    <w:rPr>
      <w:sz w:val="17"/>
      <w:szCs w:val="17"/>
      <w:shd w:val="clear" w:color="auto" w:fill="FFFFFF"/>
    </w:rPr>
  </w:style>
  <w:style w:type="character" w:customStyle="1" w:styleId="Bodytext235pt">
    <w:name w:val="Body text (2) + 35 pt"/>
    <w:aliases w:val="Italic6,Spacing -6 pt"/>
    <w:basedOn w:val="Bodytext2"/>
    <w:rsid w:val="00592D71"/>
    <w:rPr>
      <w:i/>
      <w:iCs/>
      <w:spacing w:val="-130"/>
      <w:sz w:val="70"/>
      <w:szCs w:val="70"/>
      <w:shd w:val="clear" w:color="auto" w:fill="FFFFFF"/>
    </w:rPr>
  </w:style>
  <w:style w:type="character" w:customStyle="1" w:styleId="Heading17">
    <w:name w:val="Heading #1 (7)_"/>
    <w:basedOn w:val="DefaultParagraphFont"/>
    <w:link w:val="Heading170"/>
    <w:rsid w:val="00592D71"/>
    <w:rPr>
      <w:rFonts w:ascii="Trebuchet MS" w:hAnsi="Trebuchet MS"/>
      <w:sz w:val="26"/>
      <w:szCs w:val="26"/>
      <w:shd w:val="clear" w:color="auto" w:fill="FFFFFF"/>
    </w:rPr>
  </w:style>
  <w:style w:type="character" w:customStyle="1" w:styleId="Bodytext18">
    <w:name w:val="Body text (18)_"/>
    <w:basedOn w:val="DefaultParagraphFont"/>
    <w:link w:val="Bodytext181"/>
    <w:rsid w:val="00592D71"/>
    <w:rPr>
      <w:i/>
      <w:iCs/>
      <w:sz w:val="17"/>
      <w:szCs w:val="17"/>
      <w:shd w:val="clear" w:color="auto" w:fill="FFFFFF"/>
    </w:rPr>
  </w:style>
  <w:style w:type="character" w:customStyle="1" w:styleId="Bodytext210pt">
    <w:name w:val="Body text (2) + 10 pt"/>
    <w:basedOn w:val="Bodytext2"/>
    <w:rsid w:val="00592D71"/>
    <w:rPr>
      <w:sz w:val="20"/>
      <w:szCs w:val="20"/>
      <w:shd w:val="clear" w:color="auto" w:fill="FFFFFF"/>
    </w:rPr>
  </w:style>
  <w:style w:type="character" w:customStyle="1" w:styleId="Heading18">
    <w:name w:val="Heading #1 (8)_"/>
    <w:basedOn w:val="DefaultParagraphFont"/>
    <w:link w:val="Heading180"/>
    <w:rsid w:val="00592D71"/>
    <w:rPr>
      <w:rFonts w:ascii="Lucida Sans Unicode" w:hAnsi="Lucida Sans Unicode"/>
      <w:spacing w:val="-20"/>
      <w:sz w:val="26"/>
      <w:szCs w:val="26"/>
      <w:shd w:val="clear" w:color="auto" w:fill="FFFFFF"/>
    </w:rPr>
  </w:style>
  <w:style w:type="character" w:customStyle="1" w:styleId="Bodytext19">
    <w:name w:val="Body text (19)_"/>
    <w:basedOn w:val="DefaultParagraphFont"/>
    <w:link w:val="Bodytext191"/>
    <w:rsid w:val="00592D71"/>
    <w:rPr>
      <w:sz w:val="17"/>
      <w:szCs w:val="17"/>
      <w:shd w:val="clear" w:color="auto" w:fill="FFFFFF"/>
    </w:rPr>
  </w:style>
  <w:style w:type="character" w:customStyle="1" w:styleId="Bodytext190">
    <w:name w:val="Body text (19)"/>
    <w:basedOn w:val="Bodytext19"/>
    <w:rsid w:val="00592D71"/>
    <w:rPr>
      <w:sz w:val="17"/>
      <w:szCs w:val="17"/>
      <w:u w:val="single"/>
      <w:shd w:val="clear" w:color="auto" w:fill="FFFFFF"/>
    </w:rPr>
  </w:style>
  <w:style w:type="character" w:customStyle="1" w:styleId="Heading19">
    <w:name w:val="Heading #1 (9)_"/>
    <w:basedOn w:val="DefaultParagraphFont"/>
    <w:link w:val="Heading190"/>
    <w:rsid w:val="00592D71"/>
    <w:rPr>
      <w:rFonts w:ascii="Trebuchet MS" w:hAnsi="Trebuchet MS"/>
      <w:sz w:val="26"/>
      <w:szCs w:val="26"/>
      <w:shd w:val="clear" w:color="auto" w:fill="FFFFFF"/>
    </w:rPr>
  </w:style>
  <w:style w:type="character" w:customStyle="1" w:styleId="Bodytext1215pt">
    <w:name w:val="Body text (12) + 15 pt"/>
    <w:basedOn w:val="Bodytext12"/>
    <w:rsid w:val="00592D71"/>
    <w:rPr>
      <w:sz w:val="30"/>
      <w:szCs w:val="30"/>
      <w:shd w:val="clear" w:color="auto" w:fill="FFFFFF"/>
    </w:rPr>
  </w:style>
  <w:style w:type="character" w:customStyle="1" w:styleId="Bodytext200">
    <w:name w:val="Body text (20)_"/>
    <w:basedOn w:val="DefaultParagraphFont"/>
    <w:link w:val="Bodytext201"/>
    <w:rsid w:val="00592D71"/>
    <w:rPr>
      <w:sz w:val="22"/>
      <w:szCs w:val="22"/>
      <w:shd w:val="clear" w:color="auto" w:fill="FFFFFF"/>
    </w:rPr>
  </w:style>
  <w:style w:type="character" w:customStyle="1" w:styleId="Bodytext12105pt">
    <w:name w:val="Body text (12) + 10.5 pt"/>
    <w:aliases w:val="Bold2,Italic5"/>
    <w:basedOn w:val="Bodytext12"/>
    <w:rsid w:val="00592D71"/>
    <w:rPr>
      <w:b/>
      <w:bCs/>
      <w:i/>
      <w:iCs/>
      <w:sz w:val="21"/>
      <w:szCs w:val="21"/>
      <w:shd w:val="clear" w:color="auto" w:fill="FFFFFF"/>
    </w:rPr>
  </w:style>
  <w:style w:type="character" w:customStyle="1" w:styleId="Bodytext1285pt">
    <w:name w:val="Body text (12) + 8.5 pt"/>
    <w:basedOn w:val="Bodytext12"/>
    <w:rsid w:val="00592D71"/>
    <w:rPr>
      <w:sz w:val="17"/>
      <w:szCs w:val="17"/>
      <w:shd w:val="clear" w:color="auto" w:fill="FFFFFF"/>
    </w:rPr>
  </w:style>
  <w:style w:type="character" w:customStyle="1" w:styleId="Bodytext210">
    <w:name w:val="Body text (21)_"/>
    <w:basedOn w:val="DefaultParagraphFont"/>
    <w:link w:val="Bodytext211"/>
    <w:rsid w:val="00592D71"/>
    <w:rPr>
      <w:rFonts w:ascii="Trebuchet MS" w:hAnsi="Trebuchet MS"/>
      <w:sz w:val="30"/>
      <w:szCs w:val="30"/>
      <w:shd w:val="clear" w:color="auto" w:fill="FFFFFF"/>
    </w:rPr>
  </w:style>
  <w:style w:type="character" w:customStyle="1" w:styleId="Heading2NotBold1">
    <w:name w:val="Heading #2 + Not Bold1"/>
    <w:aliases w:val="Italic4"/>
    <w:basedOn w:val="Heading20"/>
    <w:rsid w:val="00592D71"/>
    <w:rPr>
      <w:b/>
      <w:bCs/>
      <w:i/>
      <w:iCs/>
      <w:sz w:val="26"/>
      <w:szCs w:val="26"/>
      <w:shd w:val="clear" w:color="auto" w:fill="FFFFFF"/>
    </w:rPr>
  </w:style>
  <w:style w:type="character" w:customStyle="1" w:styleId="Bodytext2Spacing-1pt">
    <w:name w:val="Body text (2) + Spacing -1 pt"/>
    <w:basedOn w:val="Bodytext2"/>
    <w:rsid w:val="00592D71"/>
    <w:rPr>
      <w:spacing w:val="-20"/>
      <w:sz w:val="26"/>
      <w:szCs w:val="26"/>
      <w:shd w:val="clear" w:color="auto" w:fill="FFFFFF"/>
    </w:rPr>
  </w:style>
  <w:style w:type="character" w:customStyle="1" w:styleId="Bodytext22">
    <w:name w:val="Body text (22)_"/>
    <w:basedOn w:val="DefaultParagraphFont"/>
    <w:link w:val="Bodytext220"/>
    <w:rsid w:val="00592D71"/>
    <w:rPr>
      <w:rFonts w:ascii="Verdana" w:hAnsi="Verdana"/>
      <w:b/>
      <w:bCs/>
      <w:spacing w:val="-10"/>
      <w:sz w:val="19"/>
      <w:szCs w:val="19"/>
      <w:shd w:val="clear" w:color="auto" w:fill="FFFFFF"/>
    </w:rPr>
  </w:style>
  <w:style w:type="character" w:customStyle="1" w:styleId="Bodytext22TimesNewRoman">
    <w:name w:val="Body text (22) + Times New Roman"/>
    <w:aliases w:val="13 pt,Not Bold3,Spacing 0 pt"/>
    <w:basedOn w:val="Bodytext22"/>
    <w:rsid w:val="00592D71"/>
    <w:rPr>
      <w:rFonts w:ascii="Times New Roman" w:hAnsi="Times New Roman" w:cs="Times New Roman"/>
      <w:b/>
      <w:bCs/>
      <w:spacing w:val="0"/>
      <w:sz w:val="26"/>
      <w:szCs w:val="26"/>
      <w:shd w:val="clear" w:color="auto" w:fill="FFFFFF"/>
    </w:rPr>
  </w:style>
  <w:style w:type="character" w:customStyle="1" w:styleId="Heading110">
    <w:name w:val="Heading #1 (10)_"/>
    <w:basedOn w:val="DefaultParagraphFont"/>
    <w:link w:val="Heading1100"/>
    <w:rsid w:val="00592D71"/>
    <w:rPr>
      <w:sz w:val="28"/>
      <w:szCs w:val="28"/>
      <w:shd w:val="clear" w:color="auto" w:fill="FFFFFF"/>
    </w:rPr>
  </w:style>
  <w:style w:type="character" w:customStyle="1" w:styleId="Heading111">
    <w:name w:val="Heading #1 (11)_"/>
    <w:basedOn w:val="DefaultParagraphFont"/>
    <w:link w:val="Heading1110"/>
    <w:rsid w:val="00592D71"/>
    <w:rPr>
      <w:rFonts w:ascii="Segoe UI" w:hAnsi="Segoe UI"/>
      <w:sz w:val="26"/>
      <w:szCs w:val="26"/>
      <w:shd w:val="clear" w:color="auto" w:fill="FFFFFF"/>
    </w:rPr>
  </w:style>
  <w:style w:type="character" w:customStyle="1" w:styleId="Heading112">
    <w:name w:val="Heading #1 (12)_"/>
    <w:basedOn w:val="DefaultParagraphFont"/>
    <w:link w:val="Heading1120"/>
    <w:rsid w:val="00592D71"/>
    <w:rPr>
      <w:sz w:val="28"/>
      <w:szCs w:val="28"/>
      <w:shd w:val="clear" w:color="auto" w:fill="FFFFFF"/>
    </w:rPr>
  </w:style>
  <w:style w:type="character" w:customStyle="1" w:styleId="Bodytext2010pt">
    <w:name w:val="Body text (20) + 10 pt"/>
    <w:aliases w:val="Italic3"/>
    <w:basedOn w:val="Bodytext200"/>
    <w:rsid w:val="00592D71"/>
    <w:rPr>
      <w:i/>
      <w:iCs/>
      <w:sz w:val="20"/>
      <w:szCs w:val="20"/>
      <w:shd w:val="clear" w:color="auto" w:fill="FFFFFF"/>
    </w:rPr>
  </w:style>
  <w:style w:type="character" w:customStyle="1" w:styleId="Bodytext2Italic1">
    <w:name w:val="Body text (2) + Italic1"/>
    <w:aliases w:val="Spacing 50 pt"/>
    <w:basedOn w:val="Bodytext2"/>
    <w:rsid w:val="00592D71"/>
    <w:rPr>
      <w:i/>
      <w:iCs/>
      <w:spacing w:val="1000"/>
      <w:sz w:val="26"/>
      <w:szCs w:val="26"/>
      <w:shd w:val="clear" w:color="auto" w:fill="FFFFFF"/>
    </w:rPr>
  </w:style>
  <w:style w:type="character" w:customStyle="1" w:styleId="Bodytext15Spacing1pt">
    <w:name w:val="Body text (15) + Spacing 1 pt"/>
    <w:basedOn w:val="Bodytext15"/>
    <w:rsid w:val="00592D71"/>
    <w:rPr>
      <w:spacing w:val="30"/>
      <w:sz w:val="17"/>
      <w:szCs w:val="17"/>
      <w:shd w:val="clear" w:color="auto" w:fill="FFFFFF"/>
    </w:rPr>
  </w:style>
  <w:style w:type="character" w:customStyle="1" w:styleId="Heading113">
    <w:name w:val="Heading #1 (13)_"/>
    <w:basedOn w:val="DefaultParagraphFont"/>
    <w:link w:val="Heading1130"/>
    <w:rsid w:val="00592D71"/>
    <w:rPr>
      <w:rFonts w:ascii="Segoe UI" w:hAnsi="Segoe UI"/>
      <w:sz w:val="26"/>
      <w:szCs w:val="26"/>
      <w:shd w:val="clear" w:color="auto" w:fill="FFFFFF"/>
    </w:rPr>
  </w:style>
  <w:style w:type="character" w:customStyle="1" w:styleId="Bodytext320pt">
    <w:name w:val="Body text (3) + 20 pt"/>
    <w:aliases w:val="Not Bold2"/>
    <w:basedOn w:val="Bodytext3"/>
    <w:rsid w:val="00592D71"/>
    <w:rPr>
      <w:b/>
      <w:bCs/>
      <w:spacing w:val="0"/>
      <w:sz w:val="40"/>
      <w:szCs w:val="40"/>
      <w:shd w:val="clear" w:color="auto" w:fill="FFFFFF"/>
    </w:rPr>
  </w:style>
  <w:style w:type="character" w:customStyle="1" w:styleId="Bodytext23">
    <w:name w:val="Body text (23)_"/>
    <w:basedOn w:val="DefaultParagraphFont"/>
    <w:link w:val="Bodytext230"/>
    <w:rsid w:val="00592D71"/>
    <w:rPr>
      <w:i/>
      <w:iCs/>
      <w:spacing w:val="-10"/>
      <w:sz w:val="70"/>
      <w:szCs w:val="70"/>
      <w:shd w:val="clear" w:color="auto" w:fill="FFFFFF"/>
    </w:rPr>
  </w:style>
  <w:style w:type="character" w:customStyle="1" w:styleId="Other">
    <w:name w:val="Other_"/>
    <w:basedOn w:val="DefaultParagraphFont"/>
    <w:link w:val="Other0"/>
    <w:rsid w:val="00592D71"/>
    <w:rPr>
      <w:shd w:val="clear" w:color="auto" w:fill="FFFFFF"/>
    </w:rPr>
  </w:style>
  <w:style w:type="character" w:customStyle="1" w:styleId="Bodytext24">
    <w:name w:val="Body text (24)_"/>
    <w:basedOn w:val="DefaultParagraphFont"/>
    <w:link w:val="Bodytext240"/>
    <w:rsid w:val="00592D71"/>
    <w:rPr>
      <w:rFonts w:ascii="Trebuchet MS" w:hAnsi="Trebuchet MS"/>
      <w:sz w:val="26"/>
      <w:szCs w:val="26"/>
      <w:shd w:val="clear" w:color="auto" w:fill="FFFFFF"/>
    </w:rPr>
  </w:style>
  <w:style w:type="character" w:customStyle="1" w:styleId="Bodytext25">
    <w:name w:val="Body text (25)_"/>
    <w:basedOn w:val="DefaultParagraphFont"/>
    <w:link w:val="Bodytext250"/>
    <w:rsid w:val="00592D71"/>
    <w:rPr>
      <w:sz w:val="26"/>
      <w:szCs w:val="26"/>
      <w:shd w:val="clear" w:color="auto" w:fill="FFFFFF"/>
    </w:rPr>
  </w:style>
  <w:style w:type="character" w:customStyle="1" w:styleId="Other13pt">
    <w:name w:val="Other + 13 pt"/>
    <w:basedOn w:val="Other"/>
    <w:rsid w:val="00592D71"/>
    <w:rPr>
      <w:sz w:val="26"/>
      <w:szCs w:val="26"/>
      <w:shd w:val="clear" w:color="auto" w:fill="FFFFFF"/>
    </w:rPr>
  </w:style>
  <w:style w:type="character" w:customStyle="1" w:styleId="Other85pt">
    <w:name w:val="Other + 8.5 pt"/>
    <w:aliases w:val="Spacing 1 pt1"/>
    <w:basedOn w:val="Other"/>
    <w:rsid w:val="00592D71"/>
    <w:rPr>
      <w:spacing w:val="30"/>
      <w:sz w:val="17"/>
      <w:szCs w:val="17"/>
      <w:shd w:val="clear" w:color="auto" w:fill="FFFFFF"/>
    </w:rPr>
  </w:style>
  <w:style w:type="character" w:customStyle="1" w:styleId="Heading220">
    <w:name w:val="Heading #2 (2)_"/>
    <w:basedOn w:val="DefaultParagraphFont"/>
    <w:link w:val="Heading221"/>
    <w:rsid w:val="00592D71"/>
    <w:rPr>
      <w:spacing w:val="30"/>
      <w:w w:val="66"/>
      <w:sz w:val="28"/>
      <w:szCs w:val="28"/>
      <w:shd w:val="clear" w:color="auto" w:fill="FFFFFF"/>
    </w:rPr>
  </w:style>
  <w:style w:type="character" w:customStyle="1" w:styleId="Bodytext26">
    <w:name w:val="Body text (26)_"/>
    <w:basedOn w:val="DefaultParagraphFont"/>
    <w:link w:val="Bodytext260"/>
    <w:rsid w:val="00592D71"/>
    <w:rPr>
      <w:sz w:val="17"/>
      <w:szCs w:val="17"/>
      <w:shd w:val="clear" w:color="auto" w:fill="FFFFFF"/>
    </w:rPr>
  </w:style>
  <w:style w:type="character" w:customStyle="1" w:styleId="Bodytext27">
    <w:name w:val="Body text (27)_"/>
    <w:basedOn w:val="DefaultParagraphFont"/>
    <w:link w:val="Bodytext271"/>
    <w:rsid w:val="00592D71"/>
    <w:rPr>
      <w:sz w:val="14"/>
      <w:szCs w:val="14"/>
      <w:shd w:val="clear" w:color="auto" w:fill="FFFFFF"/>
    </w:rPr>
  </w:style>
  <w:style w:type="character" w:customStyle="1" w:styleId="Bodytext270">
    <w:name w:val="Body text (27)"/>
    <w:basedOn w:val="Bodytext27"/>
    <w:rsid w:val="00592D71"/>
    <w:rPr>
      <w:sz w:val="14"/>
      <w:szCs w:val="14"/>
      <w:shd w:val="clear" w:color="auto" w:fill="FFFFFF"/>
    </w:rPr>
  </w:style>
  <w:style w:type="character" w:customStyle="1" w:styleId="Bodytext180">
    <w:name w:val="Body text (18)"/>
    <w:basedOn w:val="Bodytext18"/>
    <w:rsid w:val="00592D71"/>
    <w:rPr>
      <w:i/>
      <w:iCs/>
      <w:sz w:val="17"/>
      <w:szCs w:val="17"/>
      <w:shd w:val="clear" w:color="auto" w:fill="FFFFFF"/>
    </w:rPr>
  </w:style>
  <w:style w:type="character" w:customStyle="1" w:styleId="Picturecaption2">
    <w:name w:val="Picture caption (2)_"/>
    <w:basedOn w:val="DefaultParagraphFont"/>
    <w:link w:val="Picturecaption20"/>
    <w:rsid w:val="00592D71"/>
    <w:rPr>
      <w:sz w:val="26"/>
      <w:szCs w:val="26"/>
      <w:shd w:val="clear" w:color="auto" w:fill="FFFFFF"/>
    </w:rPr>
  </w:style>
  <w:style w:type="character" w:customStyle="1" w:styleId="Picturecaption3">
    <w:name w:val="Picture caption (3)_"/>
    <w:basedOn w:val="DefaultParagraphFont"/>
    <w:link w:val="Picturecaption30"/>
    <w:rsid w:val="00592D71"/>
    <w:rPr>
      <w:sz w:val="17"/>
      <w:szCs w:val="17"/>
      <w:shd w:val="clear" w:color="auto" w:fill="FFFFFF"/>
    </w:rPr>
  </w:style>
  <w:style w:type="character" w:customStyle="1" w:styleId="Picturecaption310pt">
    <w:name w:val="Picture caption (3) + 10 pt"/>
    <w:aliases w:val="Italic2"/>
    <w:basedOn w:val="Picturecaption3"/>
    <w:rsid w:val="00592D71"/>
    <w:rPr>
      <w:i/>
      <w:iCs/>
      <w:sz w:val="20"/>
      <w:szCs w:val="20"/>
      <w:shd w:val="clear" w:color="auto" w:fill="FFFFFF"/>
    </w:rPr>
  </w:style>
  <w:style w:type="character" w:customStyle="1" w:styleId="Picturecaption4">
    <w:name w:val="Picture caption (4)_"/>
    <w:basedOn w:val="DefaultParagraphFont"/>
    <w:link w:val="Picturecaption40"/>
    <w:rsid w:val="00592D71"/>
    <w:rPr>
      <w:sz w:val="17"/>
      <w:szCs w:val="17"/>
      <w:shd w:val="clear" w:color="auto" w:fill="FFFFFF"/>
    </w:rPr>
  </w:style>
  <w:style w:type="character" w:customStyle="1" w:styleId="Picturecaption4Spacing1pt">
    <w:name w:val="Picture caption (4) + Spacing 1 pt"/>
    <w:basedOn w:val="Picturecaption4"/>
    <w:rsid w:val="00592D71"/>
    <w:rPr>
      <w:spacing w:val="30"/>
      <w:sz w:val="17"/>
      <w:szCs w:val="17"/>
      <w:shd w:val="clear" w:color="auto" w:fill="FFFFFF"/>
    </w:rPr>
  </w:style>
  <w:style w:type="character" w:customStyle="1" w:styleId="Bodytext28">
    <w:name w:val="Body text (28)_"/>
    <w:basedOn w:val="DefaultParagraphFont"/>
    <w:link w:val="Bodytext280"/>
    <w:rsid w:val="00592D71"/>
    <w:rPr>
      <w:sz w:val="18"/>
      <w:szCs w:val="18"/>
      <w:shd w:val="clear" w:color="auto" w:fill="FFFFFF"/>
    </w:rPr>
  </w:style>
  <w:style w:type="character" w:customStyle="1" w:styleId="Bodytext1513pt">
    <w:name w:val="Body text (15) + 13 pt"/>
    <w:basedOn w:val="Bodytext15"/>
    <w:rsid w:val="00592D71"/>
    <w:rPr>
      <w:sz w:val="26"/>
      <w:szCs w:val="26"/>
      <w:shd w:val="clear" w:color="auto" w:fill="FFFFFF"/>
    </w:rPr>
  </w:style>
  <w:style w:type="character" w:customStyle="1" w:styleId="Bodytext7Spacing4pt">
    <w:name w:val="Body text (7) + Spacing 4 pt"/>
    <w:basedOn w:val="Bodytext7"/>
    <w:rsid w:val="00592D71"/>
    <w:rPr>
      <w:rFonts w:ascii="Verdana" w:hAnsi="Verdana"/>
      <w:spacing w:val="90"/>
      <w:shd w:val="clear" w:color="auto" w:fill="FFFFFF"/>
    </w:rPr>
  </w:style>
  <w:style w:type="character" w:customStyle="1" w:styleId="Picturecaption">
    <w:name w:val="Picture caption_"/>
    <w:basedOn w:val="DefaultParagraphFont"/>
    <w:link w:val="Picturecaption0"/>
    <w:rsid w:val="00592D71"/>
    <w:rPr>
      <w:sz w:val="16"/>
      <w:szCs w:val="16"/>
      <w:shd w:val="clear" w:color="auto" w:fill="FFFFFF"/>
    </w:rPr>
  </w:style>
  <w:style w:type="character" w:customStyle="1" w:styleId="Heading114">
    <w:name w:val="Heading #1 (14)_"/>
    <w:basedOn w:val="DefaultParagraphFont"/>
    <w:link w:val="Heading1140"/>
    <w:rsid w:val="00592D71"/>
    <w:rPr>
      <w:sz w:val="28"/>
      <w:szCs w:val="28"/>
      <w:shd w:val="clear" w:color="auto" w:fill="FFFFFF"/>
    </w:rPr>
  </w:style>
  <w:style w:type="character" w:customStyle="1" w:styleId="Bodytext29">
    <w:name w:val="Body text (29)_"/>
    <w:basedOn w:val="DefaultParagraphFont"/>
    <w:link w:val="Bodytext290"/>
    <w:rsid w:val="00592D71"/>
    <w:rPr>
      <w:rFonts w:ascii="Segoe UI" w:hAnsi="Segoe UI"/>
      <w:b/>
      <w:bCs/>
      <w:spacing w:val="-50"/>
      <w:sz w:val="100"/>
      <w:szCs w:val="100"/>
      <w:shd w:val="clear" w:color="auto" w:fill="FFFFFF"/>
    </w:rPr>
  </w:style>
  <w:style w:type="character" w:customStyle="1" w:styleId="Heading115">
    <w:name w:val="Heading #1 (15)_"/>
    <w:basedOn w:val="DefaultParagraphFont"/>
    <w:link w:val="Heading1150"/>
    <w:rsid w:val="00592D71"/>
    <w:rPr>
      <w:rFonts w:ascii="Segoe UI" w:hAnsi="Segoe UI"/>
      <w:sz w:val="26"/>
      <w:szCs w:val="26"/>
      <w:shd w:val="clear" w:color="auto" w:fill="FFFFFF"/>
    </w:rPr>
  </w:style>
  <w:style w:type="character" w:customStyle="1" w:styleId="Bodytext385pt">
    <w:name w:val="Body text (3) + 8.5 pt"/>
    <w:aliases w:val="Not Bold1"/>
    <w:basedOn w:val="Bodytext3"/>
    <w:rsid w:val="00592D71"/>
    <w:rPr>
      <w:b/>
      <w:bCs/>
      <w:sz w:val="17"/>
      <w:szCs w:val="17"/>
      <w:shd w:val="clear" w:color="auto" w:fill="FFFFFF"/>
    </w:rPr>
  </w:style>
  <w:style w:type="character" w:customStyle="1" w:styleId="Heading23">
    <w:name w:val="Heading #2 (3)_"/>
    <w:basedOn w:val="DefaultParagraphFont"/>
    <w:link w:val="Heading230"/>
    <w:rsid w:val="00592D71"/>
    <w:rPr>
      <w:w w:val="75"/>
      <w:shd w:val="clear" w:color="auto" w:fill="FFFFFF"/>
    </w:rPr>
  </w:style>
  <w:style w:type="character" w:customStyle="1" w:styleId="Bodytext300">
    <w:name w:val="Body text (30)_"/>
    <w:basedOn w:val="DefaultParagraphFont"/>
    <w:link w:val="Bodytext301"/>
    <w:rsid w:val="00592D71"/>
    <w:rPr>
      <w:b/>
      <w:bCs/>
      <w:spacing w:val="30"/>
      <w:w w:val="60"/>
      <w:sz w:val="42"/>
      <w:szCs w:val="42"/>
      <w:shd w:val="clear" w:color="auto" w:fill="FFFFFF"/>
    </w:rPr>
  </w:style>
  <w:style w:type="character" w:customStyle="1" w:styleId="Bodytext211pt">
    <w:name w:val="Body text (2) + 11 pt"/>
    <w:basedOn w:val="Bodytext2"/>
    <w:rsid w:val="00592D71"/>
    <w:rPr>
      <w:sz w:val="22"/>
      <w:szCs w:val="22"/>
      <w:shd w:val="clear" w:color="auto" w:fill="FFFFFF"/>
    </w:rPr>
  </w:style>
  <w:style w:type="character" w:customStyle="1" w:styleId="Bodytext27pt">
    <w:name w:val="Body text (2) + 7 pt"/>
    <w:aliases w:val="Bold1,Spacing 0 pt2"/>
    <w:basedOn w:val="Bodytext2"/>
    <w:rsid w:val="00592D71"/>
    <w:rPr>
      <w:b/>
      <w:bCs/>
      <w:spacing w:val="-10"/>
      <w:sz w:val="14"/>
      <w:szCs w:val="14"/>
      <w:shd w:val="clear" w:color="auto" w:fill="FFFFFF"/>
    </w:rPr>
  </w:style>
  <w:style w:type="character" w:customStyle="1" w:styleId="Bodytext31">
    <w:name w:val="Body text (31)_"/>
    <w:basedOn w:val="DefaultParagraphFont"/>
    <w:link w:val="Bodytext310"/>
    <w:rsid w:val="00592D71"/>
    <w:rPr>
      <w:rFonts w:ascii="Tahoma" w:hAnsi="Tahoma"/>
      <w:noProof/>
      <w:shd w:val="clear" w:color="auto" w:fill="FFFFFF"/>
    </w:rPr>
  </w:style>
  <w:style w:type="character" w:customStyle="1" w:styleId="Bodytext32">
    <w:name w:val="Body text (32)_"/>
    <w:basedOn w:val="DefaultParagraphFont"/>
    <w:link w:val="Bodytext320"/>
    <w:rsid w:val="00592D71"/>
    <w:rPr>
      <w:b/>
      <w:bCs/>
      <w:w w:val="66"/>
      <w:sz w:val="22"/>
      <w:szCs w:val="22"/>
      <w:shd w:val="clear" w:color="auto" w:fill="FFFFFF"/>
    </w:rPr>
  </w:style>
  <w:style w:type="character" w:customStyle="1" w:styleId="Bodytext33">
    <w:name w:val="Body text (33)_"/>
    <w:basedOn w:val="DefaultParagraphFont"/>
    <w:link w:val="Bodytext330"/>
    <w:rsid w:val="00592D71"/>
    <w:rPr>
      <w:rFonts w:ascii="Segoe UI" w:hAnsi="Segoe UI"/>
      <w:spacing w:val="20"/>
      <w:sz w:val="24"/>
      <w:szCs w:val="24"/>
      <w:shd w:val="clear" w:color="auto" w:fill="FFFFFF"/>
    </w:rPr>
  </w:style>
  <w:style w:type="character" w:customStyle="1" w:styleId="Bodytext34">
    <w:name w:val="Body text (34)_"/>
    <w:basedOn w:val="DefaultParagraphFont"/>
    <w:link w:val="Bodytext340"/>
    <w:rsid w:val="00592D71"/>
    <w:rPr>
      <w:b/>
      <w:bCs/>
      <w:i/>
      <w:iCs/>
      <w:sz w:val="11"/>
      <w:szCs w:val="11"/>
      <w:shd w:val="clear" w:color="auto" w:fill="FFFFFF"/>
    </w:rPr>
  </w:style>
  <w:style w:type="character" w:customStyle="1" w:styleId="Heading116">
    <w:name w:val="Heading #1 (16)_"/>
    <w:basedOn w:val="DefaultParagraphFont"/>
    <w:link w:val="Heading1160"/>
    <w:rsid w:val="00592D71"/>
    <w:rPr>
      <w:rFonts w:ascii="Trebuchet MS" w:hAnsi="Trebuchet MS"/>
      <w:sz w:val="24"/>
      <w:szCs w:val="24"/>
      <w:shd w:val="clear" w:color="auto" w:fill="FFFFFF"/>
    </w:rPr>
  </w:style>
  <w:style w:type="character" w:customStyle="1" w:styleId="Heading117">
    <w:name w:val="Heading #1 (17)_"/>
    <w:basedOn w:val="DefaultParagraphFont"/>
    <w:link w:val="Heading1170"/>
    <w:rsid w:val="00592D71"/>
    <w:rPr>
      <w:b/>
      <w:bCs/>
      <w:sz w:val="26"/>
      <w:szCs w:val="26"/>
      <w:shd w:val="clear" w:color="auto" w:fill="FFFFFF"/>
    </w:rPr>
  </w:style>
  <w:style w:type="character" w:customStyle="1" w:styleId="Bodytext15SmallCaps">
    <w:name w:val="Body text (15) + Small Caps"/>
    <w:basedOn w:val="Bodytext15"/>
    <w:rsid w:val="00592D71"/>
    <w:rPr>
      <w:smallCaps/>
      <w:sz w:val="17"/>
      <w:szCs w:val="17"/>
      <w:shd w:val="clear" w:color="auto" w:fill="FFFFFF"/>
    </w:rPr>
  </w:style>
  <w:style w:type="character" w:customStyle="1" w:styleId="Bodytext35">
    <w:name w:val="Body text (35)_"/>
    <w:basedOn w:val="DefaultParagraphFont"/>
    <w:link w:val="Bodytext350"/>
    <w:rsid w:val="00592D71"/>
    <w:rPr>
      <w:sz w:val="17"/>
      <w:szCs w:val="17"/>
      <w:shd w:val="clear" w:color="auto" w:fill="FFFFFF"/>
    </w:rPr>
  </w:style>
  <w:style w:type="character" w:customStyle="1" w:styleId="Bodytext3535pt">
    <w:name w:val="Body text (35) + 35 pt"/>
    <w:aliases w:val="Italic1,Spacing 0 pt1"/>
    <w:basedOn w:val="Bodytext35"/>
    <w:rsid w:val="00592D71"/>
    <w:rPr>
      <w:i/>
      <w:iCs/>
      <w:spacing w:val="-10"/>
      <w:sz w:val="70"/>
      <w:szCs w:val="70"/>
      <w:shd w:val="clear" w:color="auto" w:fill="FFFFFF"/>
    </w:rPr>
  </w:style>
  <w:style w:type="character" w:customStyle="1" w:styleId="Bodytext36">
    <w:name w:val="Body text (36)_"/>
    <w:basedOn w:val="DefaultParagraphFont"/>
    <w:link w:val="Bodytext360"/>
    <w:rsid w:val="00592D71"/>
    <w:rPr>
      <w:rFonts w:ascii="Segoe UI" w:hAnsi="Segoe UI"/>
      <w:b/>
      <w:bCs/>
      <w:sz w:val="82"/>
      <w:szCs w:val="82"/>
      <w:shd w:val="clear" w:color="auto" w:fill="FFFFFF"/>
    </w:rPr>
  </w:style>
  <w:style w:type="paragraph" w:customStyle="1" w:styleId="Bodytext21">
    <w:name w:val="Body text (2)1"/>
    <w:basedOn w:val="Normal"/>
    <w:link w:val="Bodytext2"/>
    <w:rsid w:val="00592D71"/>
    <w:pPr>
      <w:widowControl/>
      <w:shd w:val="clear" w:color="auto" w:fill="FFFFFF"/>
      <w:spacing w:after="420" w:line="240" w:lineRule="atLeast"/>
      <w:jc w:val="center"/>
    </w:pPr>
    <w:rPr>
      <w:color w:val="auto"/>
      <w:sz w:val="26"/>
      <w:szCs w:val="26"/>
      <w:lang w:eastAsia="ja-JP"/>
    </w:rPr>
  </w:style>
  <w:style w:type="paragraph" w:customStyle="1" w:styleId="Bodytext30">
    <w:name w:val="Body text (3)"/>
    <w:basedOn w:val="Normal"/>
    <w:link w:val="Bodytext3"/>
    <w:rsid w:val="00592D71"/>
    <w:pPr>
      <w:widowControl/>
      <w:shd w:val="clear" w:color="auto" w:fill="FFFFFF"/>
      <w:spacing w:before="420" w:after="1260" w:line="240" w:lineRule="atLeast"/>
      <w:ind w:hanging="1840"/>
    </w:pPr>
    <w:rPr>
      <w:b/>
      <w:bCs/>
      <w:color w:val="auto"/>
      <w:sz w:val="26"/>
      <w:szCs w:val="26"/>
      <w:lang w:eastAsia="ja-JP"/>
    </w:rPr>
  </w:style>
  <w:style w:type="paragraph" w:customStyle="1" w:styleId="Bodytext40">
    <w:name w:val="Body text (4)"/>
    <w:basedOn w:val="Normal"/>
    <w:link w:val="Bodytext4"/>
    <w:rsid w:val="00592D71"/>
    <w:pPr>
      <w:widowControl/>
      <w:shd w:val="clear" w:color="auto" w:fill="FFFFFF"/>
      <w:spacing w:after="120" w:line="240" w:lineRule="atLeast"/>
      <w:jc w:val="both"/>
    </w:pPr>
    <w:rPr>
      <w:rFonts w:ascii="Trebuchet MS" w:hAnsi="Trebuchet MS"/>
      <w:color w:val="auto"/>
      <w:sz w:val="11"/>
      <w:szCs w:val="11"/>
      <w:lang w:eastAsia="ja-JP"/>
    </w:rPr>
  </w:style>
  <w:style w:type="paragraph" w:customStyle="1" w:styleId="Bodytext50">
    <w:name w:val="Body text (5)"/>
    <w:basedOn w:val="Normal"/>
    <w:link w:val="Bodytext5"/>
    <w:rsid w:val="00592D71"/>
    <w:pPr>
      <w:widowControl/>
      <w:shd w:val="clear" w:color="auto" w:fill="FFFFFF"/>
      <w:spacing w:before="180" w:after="120" w:line="336" w:lineRule="exact"/>
      <w:jc w:val="center"/>
    </w:pPr>
    <w:rPr>
      <w:i/>
      <w:iCs/>
      <w:color w:val="auto"/>
      <w:sz w:val="26"/>
      <w:szCs w:val="26"/>
      <w:lang w:eastAsia="ja-JP"/>
    </w:rPr>
  </w:style>
  <w:style w:type="paragraph" w:customStyle="1" w:styleId="Tablecaption0">
    <w:name w:val="Table caption"/>
    <w:basedOn w:val="Normal"/>
    <w:link w:val="Tablecaption"/>
    <w:rsid w:val="00592D71"/>
    <w:pPr>
      <w:widowControl/>
      <w:shd w:val="clear" w:color="auto" w:fill="FFFFFF"/>
      <w:spacing w:after="120" w:line="240" w:lineRule="atLeast"/>
    </w:pPr>
    <w:rPr>
      <w:color w:val="auto"/>
      <w:sz w:val="26"/>
      <w:szCs w:val="26"/>
      <w:lang w:eastAsia="ja-JP"/>
    </w:rPr>
  </w:style>
  <w:style w:type="paragraph" w:customStyle="1" w:styleId="Bodytext60">
    <w:name w:val="Body text (6)"/>
    <w:basedOn w:val="Normal"/>
    <w:link w:val="Bodytext6"/>
    <w:rsid w:val="00592D71"/>
    <w:pPr>
      <w:widowControl/>
      <w:shd w:val="clear" w:color="auto" w:fill="FFFFFF"/>
      <w:spacing w:after="420" w:line="240" w:lineRule="atLeast"/>
      <w:jc w:val="center"/>
    </w:pPr>
    <w:rPr>
      <w:rFonts w:ascii="Trebuchet MS" w:hAnsi="Trebuchet MS"/>
      <w:color w:val="auto"/>
      <w:sz w:val="26"/>
      <w:szCs w:val="26"/>
      <w:lang w:eastAsia="ja-JP"/>
    </w:rPr>
  </w:style>
  <w:style w:type="paragraph" w:customStyle="1" w:styleId="Bodytext70">
    <w:name w:val="Body text (7)"/>
    <w:basedOn w:val="Normal"/>
    <w:link w:val="Bodytext7"/>
    <w:rsid w:val="00592D71"/>
    <w:pPr>
      <w:widowControl/>
      <w:shd w:val="clear" w:color="auto" w:fill="FFFFFF"/>
      <w:spacing w:after="120" w:line="432" w:lineRule="exact"/>
      <w:ind w:firstLine="580"/>
      <w:jc w:val="both"/>
    </w:pPr>
    <w:rPr>
      <w:rFonts w:ascii="Verdana" w:hAnsi="Verdana"/>
      <w:color w:val="auto"/>
      <w:sz w:val="20"/>
      <w:szCs w:val="20"/>
      <w:lang w:eastAsia="ja-JP"/>
    </w:rPr>
  </w:style>
  <w:style w:type="paragraph" w:customStyle="1" w:styleId="Bodytext80">
    <w:name w:val="Body text (8)"/>
    <w:basedOn w:val="Normal"/>
    <w:link w:val="Bodytext8"/>
    <w:rsid w:val="00592D71"/>
    <w:pPr>
      <w:widowControl/>
      <w:shd w:val="clear" w:color="auto" w:fill="FFFFFF"/>
      <w:spacing w:after="120" w:line="432" w:lineRule="exact"/>
      <w:ind w:firstLine="580"/>
      <w:jc w:val="both"/>
    </w:pPr>
    <w:rPr>
      <w:rFonts w:ascii="Verdana" w:hAnsi="Verdana"/>
      <w:color w:val="auto"/>
      <w:sz w:val="20"/>
      <w:szCs w:val="20"/>
      <w:lang w:eastAsia="ja-JP"/>
    </w:rPr>
  </w:style>
  <w:style w:type="paragraph" w:customStyle="1" w:styleId="Tablecaption20">
    <w:name w:val="Table caption (2)"/>
    <w:basedOn w:val="Normal"/>
    <w:link w:val="Tablecaption2"/>
    <w:rsid w:val="00592D71"/>
    <w:pPr>
      <w:widowControl/>
      <w:shd w:val="clear" w:color="auto" w:fill="FFFFFF"/>
      <w:spacing w:after="120" w:line="240" w:lineRule="atLeast"/>
    </w:pPr>
    <w:rPr>
      <w:rFonts w:ascii="Trebuchet MS" w:hAnsi="Trebuchet MS"/>
      <w:color w:val="auto"/>
      <w:sz w:val="26"/>
      <w:szCs w:val="26"/>
      <w:lang w:eastAsia="ja-JP"/>
    </w:rPr>
  </w:style>
  <w:style w:type="paragraph" w:customStyle="1" w:styleId="Bodytext90">
    <w:name w:val="Body text (9)"/>
    <w:basedOn w:val="Normal"/>
    <w:link w:val="Bodytext9"/>
    <w:rsid w:val="00592D71"/>
    <w:pPr>
      <w:widowControl/>
      <w:shd w:val="clear" w:color="auto" w:fill="FFFFFF"/>
      <w:spacing w:before="9240" w:after="120" w:line="240" w:lineRule="atLeast"/>
    </w:pPr>
    <w:rPr>
      <w:rFonts w:ascii="Verdana" w:hAnsi="Verdana"/>
      <w:color w:val="auto"/>
      <w:sz w:val="9"/>
      <w:szCs w:val="9"/>
      <w:lang w:eastAsia="ja-JP"/>
    </w:rPr>
  </w:style>
  <w:style w:type="paragraph" w:customStyle="1" w:styleId="Heading22">
    <w:name w:val="Heading #2"/>
    <w:basedOn w:val="Normal"/>
    <w:link w:val="Heading20"/>
    <w:rsid w:val="00592D71"/>
    <w:pPr>
      <w:widowControl/>
      <w:shd w:val="clear" w:color="auto" w:fill="FFFFFF"/>
      <w:spacing w:after="120" w:line="329" w:lineRule="exact"/>
      <w:ind w:hanging="1740"/>
      <w:jc w:val="center"/>
      <w:outlineLvl w:val="1"/>
    </w:pPr>
    <w:rPr>
      <w:b/>
      <w:bCs/>
      <w:color w:val="auto"/>
      <w:sz w:val="26"/>
      <w:szCs w:val="26"/>
      <w:lang w:eastAsia="ja-JP"/>
    </w:rPr>
  </w:style>
  <w:style w:type="paragraph" w:customStyle="1" w:styleId="Heading120">
    <w:name w:val="Heading #1 (2)"/>
    <w:basedOn w:val="Normal"/>
    <w:link w:val="Heading12"/>
    <w:rsid w:val="00592D71"/>
    <w:pPr>
      <w:widowControl/>
      <w:shd w:val="clear" w:color="auto" w:fill="FFFFFF"/>
      <w:spacing w:after="420" w:line="240" w:lineRule="atLeast"/>
      <w:jc w:val="center"/>
      <w:outlineLvl w:val="0"/>
    </w:pPr>
    <w:rPr>
      <w:color w:val="auto"/>
      <w:sz w:val="28"/>
      <w:szCs w:val="28"/>
      <w:lang w:eastAsia="ja-JP"/>
    </w:rPr>
  </w:style>
  <w:style w:type="paragraph" w:customStyle="1" w:styleId="Heading130">
    <w:name w:val="Heading #1 (3)"/>
    <w:basedOn w:val="Normal"/>
    <w:link w:val="Heading13"/>
    <w:rsid w:val="00592D71"/>
    <w:pPr>
      <w:widowControl/>
      <w:shd w:val="clear" w:color="auto" w:fill="FFFFFF"/>
      <w:spacing w:after="420" w:line="240" w:lineRule="atLeast"/>
      <w:jc w:val="center"/>
      <w:outlineLvl w:val="0"/>
    </w:pPr>
    <w:rPr>
      <w:rFonts w:ascii="Lucida Sans Unicode" w:hAnsi="Lucida Sans Unicode"/>
      <w:color w:val="auto"/>
      <w:sz w:val="22"/>
      <w:szCs w:val="22"/>
      <w:lang w:eastAsia="ja-JP"/>
    </w:rPr>
  </w:style>
  <w:style w:type="paragraph" w:customStyle="1" w:styleId="Bodytext100">
    <w:name w:val="Body text (10)"/>
    <w:basedOn w:val="Normal"/>
    <w:link w:val="Bodytext10"/>
    <w:rsid w:val="00592D71"/>
    <w:pPr>
      <w:widowControl/>
      <w:shd w:val="clear" w:color="auto" w:fill="FFFFFF"/>
      <w:spacing w:before="240" w:after="120" w:line="240" w:lineRule="atLeast"/>
      <w:jc w:val="both"/>
    </w:pPr>
    <w:rPr>
      <w:color w:val="auto"/>
      <w:sz w:val="22"/>
      <w:szCs w:val="22"/>
      <w:lang w:eastAsia="ja-JP"/>
    </w:rPr>
  </w:style>
  <w:style w:type="paragraph" w:customStyle="1" w:styleId="Bodytext110">
    <w:name w:val="Body text (11)"/>
    <w:basedOn w:val="Normal"/>
    <w:link w:val="Bodytext11"/>
    <w:rsid w:val="00592D71"/>
    <w:pPr>
      <w:widowControl/>
      <w:shd w:val="clear" w:color="auto" w:fill="FFFFFF"/>
      <w:spacing w:after="420" w:line="240" w:lineRule="atLeast"/>
      <w:jc w:val="center"/>
    </w:pPr>
    <w:rPr>
      <w:color w:val="auto"/>
      <w:sz w:val="28"/>
      <w:szCs w:val="28"/>
      <w:lang w:eastAsia="ja-JP"/>
    </w:rPr>
  </w:style>
  <w:style w:type="paragraph" w:customStyle="1" w:styleId="Bodytext120">
    <w:name w:val="Body text (12)"/>
    <w:basedOn w:val="Normal"/>
    <w:link w:val="Bodytext12"/>
    <w:rsid w:val="00592D71"/>
    <w:pPr>
      <w:widowControl/>
      <w:shd w:val="clear" w:color="auto" w:fill="FFFFFF"/>
      <w:spacing w:before="180" w:after="120" w:line="240" w:lineRule="atLeast"/>
    </w:pPr>
    <w:rPr>
      <w:color w:val="auto"/>
      <w:sz w:val="20"/>
      <w:szCs w:val="20"/>
      <w:lang w:eastAsia="ja-JP"/>
    </w:rPr>
  </w:style>
  <w:style w:type="paragraph" w:customStyle="1" w:styleId="Bodytext130">
    <w:name w:val="Body text (13)"/>
    <w:basedOn w:val="Normal"/>
    <w:link w:val="Bodytext13"/>
    <w:rsid w:val="00592D71"/>
    <w:pPr>
      <w:widowControl/>
      <w:shd w:val="clear" w:color="auto" w:fill="FFFFFF"/>
      <w:spacing w:before="480" w:after="60" w:line="240" w:lineRule="atLeast"/>
      <w:jc w:val="both"/>
    </w:pPr>
    <w:rPr>
      <w:i/>
      <w:iCs/>
      <w:color w:val="auto"/>
      <w:sz w:val="26"/>
      <w:szCs w:val="26"/>
      <w:lang w:eastAsia="ja-JP"/>
    </w:rPr>
  </w:style>
  <w:style w:type="paragraph" w:customStyle="1" w:styleId="Bodytext140">
    <w:name w:val="Body text (14)"/>
    <w:basedOn w:val="Normal"/>
    <w:link w:val="Bodytext14"/>
    <w:rsid w:val="00592D71"/>
    <w:pPr>
      <w:widowControl/>
      <w:shd w:val="clear" w:color="auto" w:fill="FFFFFF"/>
      <w:spacing w:before="240" w:after="120" w:line="240" w:lineRule="atLeast"/>
      <w:jc w:val="both"/>
    </w:pPr>
    <w:rPr>
      <w:color w:val="auto"/>
      <w:sz w:val="22"/>
      <w:szCs w:val="22"/>
      <w:lang w:eastAsia="ja-JP"/>
    </w:rPr>
  </w:style>
  <w:style w:type="paragraph" w:customStyle="1" w:styleId="Heading14">
    <w:name w:val="Heading #1"/>
    <w:basedOn w:val="Normal"/>
    <w:link w:val="Heading10"/>
    <w:rsid w:val="00592D71"/>
    <w:pPr>
      <w:widowControl/>
      <w:shd w:val="clear" w:color="auto" w:fill="FFFFFF"/>
      <w:spacing w:after="420" w:line="240" w:lineRule="atLeast"/>
      <w:jc w:val="center"/>
      <w:outlineLvl w:val="0"/>
    </w:pPr>
    <w:rPr>
      <w:color w:val="auto"/>
      <w:sz w:val="26"/>
      <w:szCs w:val="26"/>
      <w:lang w:eastAsia="ja-JP"/>
    </w:rPr>
  </w:style>
  <w:style w:type="paragraph" w:customStyle="1" w:styleId="Bodytext150">
    <w:name w:val="Body text (15)"/>
    <w:basedOn w:val="Normal"/>
    <w:link w:val="Bodytext15"/>
    <w:rsid w:val="00592D71"/>
    <w:pPr>
      <w:widowControl/>
      <w:shd w:val="clear" w:color="auto" w:fill="FFFFFF"/>
      <w:spacing w:after="120" w:line="240" w:lineRule="atLeast"/>
      <w:jc w:val="both"/>
    </w:pPr>
    <w:rPr>
      <w:color w:val="auto"/>
      <w:sz w:val="17"/>
      <w:szCs w:val="17"/>
      <w:lang w:eastAsia="ja-JP"/>
    </w:rPr>
  </w:style>
  <w:style w:type="paragraph" w:customStyle="1" w:styleId="Heading141">
    <w:name w:val="Heading #1 (4)"/>
    <w:basedOn w:val="Normal"/>
    <w:link w:val="Heading140"/>
    <w:rsid w:val="00592D71"/>
    <w:pPr>
      <w:widowControl/>
      <w:shd w:val="clear" w:color="auto" w:fill="FFFFFF"/>
      <w:spacing w:after="600" w:line="240" w:lineRule="atLeast"/>
      <w:jc w:val="center"/>
      <w:outlineLvl w:val="0"/>
    </w:pPr>
    <w:rPr>
      <w:rFonts w:ascii="Trebuchet MS" w:hAnsi="Trebuchet MS"/>
      <w:color w:val="auto"/>
      <w:sz w:val="26"/>
      <w:szCs w:val="26"/>
      <w:lang w:eastAsia="ja-JP"/>
    </w:rPr>
  </w:style>
  <w:style w:type="paragraph" w:customStyle="1" w:styleId="Bodytext160">
    <w:name w:val="Body text (16)"/>
    <w:basedOn w:val="Normal"/>
    <w:link w:val="Bodytext16"/>
    <w:rsid w:val="00592D71"/>
    <w:pPr>
      <w:widowControl/>
      <w:shd w:val="clear" w:color="auto" w:fill="FFFFFF"/>
      <w:spacing w:before="540" w:after="120" w:line="240" w:lineRule="atLeast"/>
      <w:jc w:val="both"/>
    </w:pPr>
    <w:rPr>
      <w:rFonts w:ascii="Verdana" w:hAnsi="Verdana"/>
      <w:i/>
      <w:iCs/>
      <w:color w:val="auto"/>
      <w:sz w:val="9"/>
      <w:szCs w:val="9"/>
      <w:lang w:eastAsia="ja-JP"/>
    </w:rPr>
  </w:style>
  <w:style w:type="paragraph" w:customStyle="1" w:styleId="Heading150">
    <w:name w:val="Heading #1 (5)"/>
    <w:basedOn w:val="Normal"/>
    <w:link w:val="Heading15"/>
    <w:rsid w:val="00592D71"/>
    <w:pPr>
      <w:widowControl/>
      <w:shd w:val="clear" w:color="auto" w:fill="FFFFFF"/>
      <w:spacing w:after="600" w:line="240" w:lineRule="atLeast"/>
      <w:jc w:val="center"/>
      <w:outlineLvl w:val="0"/>
    </w:pPr>
    <w:rPr>
      <w:rFonts w:ascii="Trebuchet MS" w:hAnsi="Trebuchet MS"/>
      <w:color w:val="auto"/>
      <w:sz w:val="26"/>
      <w:szCs w:val="26"/>
      <w:lang w:eastAsia="ja-JP"/>
    </w:rPr>
  </w:style>
  <w:style w:type="paragraph" w:customStyle="1" w:styleId="Tablecaption30">
    <w:name w:val="Table caption (3)"/>
    <w:basedOn w:val="Normal"/>
    <w:link w:val="Tablecaption3"/>
    <w:rsid w:val="00592D71"/>
    <w:pPr>
      <w:widowControl/>
      <w:shd w:val="clear" w:color="auto" w:fill="FFFFFF"/>
      <w:spacing w:after="120" w:line="240" w:lineRule="atLeast"/>
    </w:pPr>
    <w:rPr>
      <w:color w:val="auto"/>
      <w:sz w:val="17"/>
      <w:szCs w:val="17"/>
      <w:lang w:eastAsia="ja-JP"/>
    </w:rPr>
  </w:style>
  <w:style w:type="paragraph" w:customStyle="1" w:styleId="Tablecaption40">
    <w:name w:val="Table caption (4)"/>
    <w:basedOn w:val="Normal"/>
    <w:link w:val="Tablecaption4"/>
    <w:rsid w:val="00592D71"/>
    <w:pPr>
      <w:widowControl/>
      <w:shd w:val="clear" w:color="auto" w:fill="FFFFFF"/>
      <w:spacing w:after="120" w:line="240" w:lineRule="atLeast"/>
    </w:pPr>
    <w:rPr>
      <w:i/>
      <w:iCs/>
      <w:color w:val="auto"/>
      <w:spacing w:val="-130"/>
      <w:sz w:val="70"/>
      <w:szCs w:val="70"/>
      <w:lang w:eastAsia="ja-JP"/>
    </w:rPr>
  </w:style>
  <w:style w:type="paragraph" w:customStyle="1" w:styleId="Heading160">
    <w:name w:val="Heading #1 (6)"/>
    <w:basedOn w:val="Normal"/>
    <w:link w:val="Heading16"/>
    <w:rsid w:val="00592D71"/>
    <w:pPr>
      <w:widowControl/>
      <w:shd w:val="clear" w:color="auto" w:fill="FFFFFF"/>
      <w:spacing w:after="600" w:line="240" w:lineRule="atLeast"/>
      <w:jc w:val="center"/>
      <w:outlineLvl w:val="0"/>
    </w:pPr>
    <w:rPr>
      <w:color w:val="auto"/>
      <w:sz w:val="28"/>
      <w:szCs w:val="28"/>
      <w:lang w:eastAsia="ja-JP"/>
    </w:rPr>
  </w:style>
  <w:style w:type="paragraph" w:customStyle="1" w:styleId="Bodytext170">
    <w:name w:val="Body text (17)"/>
    <w:basedOn w:val="Normal"/>
    <w:link w:val="Bodytext17"/>
    <w:rsid w:val="00592D71"/>
    <w:pPr>
      <w:widowControl/>
      <w:shd w:val="clear" w:color="auto" w:fill="FFFFFF"/>
      <w:spacing w:after="420" w:line="240" w:lineRule="atLeast"/>
    </w:pPr>
    <w:rPr>
      <w:rFonts w:ascii="Courier New" w:hAnsi="Courier New"/>
      <w:color w:val="auto"/>
      <w:sz w:val="12"/>
      <w:szCs w:val="12"/>
      <w:lang w:eastAsia="ja-JP"/>
    </w:rPr>
  </w:style>
  <w:style w:type="paragraph" w:customStyle="1" w:styleId="Heading170">
    <w:name w:val="Heading #1 (7)"/>
    <w:basedOn w:val="Normal"/>
    <w:link w:val="Heading17"/>
    <w:rsid w:val="00592D71"/>
    <w:pPr>
      <w:widowControl/>
      <w:shd w:val="clear" w:color="auto" w:fill="FFFFFF"/>
      <w:spacing w:after="120" w:line="240" w:lineRule="atLeast"/>
      <w:outlineLvl w:val="0"/>
    </w:pPr>
    <w:rPr>
      <w:rFonts w:ascii="Trebuchet MS" w:hAnsi="Trebuchet MS"/>
      <w:color w:val="auto"/>
      <w:sz w:val="26"/>
      <w:szCs w:val="26"/>
      <w:lang w:eastAsia="ja-JP"/>
    </w:rPr>
  </w:style>
  <w:style w:type="paragraph" w:customStyle="1" w:styleId="Bodytext181">
    <w:name w:val="Body text (18)1"/>
    <w:basedOn w:val="Normal"/>
    <w:link w:val="Bodytext18"/>
    <w:rsid w:val="00592D71"/>
    <w:pPr>
      <w:widowControl/>
      <w:shd w:val="clear" w:color="auto" w:fill="FFFFFF"/>
      <w:spacing w:after="120" w:line="240" w:lineRule="atLeast"/>
      <w:jc w:val="center"/>
    </w:pPr>
    <w:rPr>
      <w:i/>
      <w:iCs/>
      <w:color w:val="auto"/>
      <w:sz w:val="17"/>
      <w:szCs w:val="17"/>
      <w:lang w:eastAsia="ja-JP"/>
    </w:rPr>
  </w:style>
  <w:style w:type="paragraph" w:customStyle="1" w:styleId="Heading180">
    <w:name w:val="Heading #1 (8)"/>
    <w:basedOn w:val="Normal"/>
    <w:link w:val="Heading18"/>
    <w:rsid w:val="00592D71"/>
    <w:pPr>
      <w:widowControl/>
      <w:shd w:val="clear" w:color="auto" w:fill="FFFFFF"/>
      <w:spacing w:after="120" w:line="240" w:lineRule="atLeast"/>
      <w:outlineLvl w:val="0"/>
    </w:pPr>
    <w:rPr>
      <w:rFonts w:ascii="Lucida Sans Unicode" w:hAnsi="Lucida Sans Unicode"/>
      <w:color w:val="auto"/>
      <w:spacing w:val="-20"/>
      <w:sz w:val="26"/>
      <w:szCs w:val="26"/>
      <w:lang w:eastAsia="ja-JP"/>
    </w:rPr>
  </w:style>
  <w:style w:type="paragraph" w:customStyle="1" w:styleId="Bodytext191">
    <w:name w:val="Body text (19)1"/>
    <w:basedOn w:val="Normal"/>
    <w:link w:val="Bodytext19"/>
    <w:rsid w:val="00592D71"/>
    <w:pPr>
      <w:widowControl/>
      <w:shd w:val="clear" w:color="auto" w:fill="FFFFFF"/>
      <w:spacing w:after="120" w:line="210" w:lineRule="exact"/>
      <w:ind w:firstLine="340"/>
      <w:jc w:val="both"/>
    </w:pPr>
    <w:rPr>
      <w:color w:val="auto"/>
      <w:sz w:val="17"/>
      <w:szCs w:val="17"/>
      <w:lang w:eastAsia="ja-JP"/>
    </w:rPr>
  </w:style>
  <w:style w:type="paragraph" w:customStyle="1" w:styleId="Heading190">
    <w:name w:val="Heading #1 (9)"/>
    <w:basedOn w:val="Normal"/>
    <w:link w:val="Heading19"/>
    <w:rsid w:val="00592D71"/>
    <w:pPr>
      <w:widowControl/>
      <w:shd w:val="clear" w:color="auto" w:fill="FFFFFF"/>
      <w:spacing w:after="600" w:line="240" w:lineRule="atLeast"/>
      <w:jc w:val="center"/>
      <w:outlineLvl w:val="0"/>
    </w:pPr>
    <w:rPr>
      <w:rFonts w:ascii="Trebuchet MS" w:hAnsi="Trebuchet MS"/>
      <w:color w:val="auto"/>
      <w:sz w:val="26"/>
      <w:szCs w:val="26"/>
      <w:lang w:eastAsia="ja-JP"/>
    </w:rPr>
  </w:style>
  <w:style w:type="paragraph" w:customStyle="1" w:styleId="Bodytext201">
    <w:name w:val="Body text (20)"/>
    <w:basedOn w:val="Normal"/>
    <w:link w:val="Bodytext200"/>
    <w:rsid w:val="00592D71"/>
    <w:pPr>
      <w:widowControl/>
      <w:shd w:val="clear" w:color="auto" w:fill="FFFFFF"/>
      <w:spacing w:before="240" w:after="120" w:line="262" w:lineRule="exact"/>
      <w:jc w:val="center"/>
    </w:pPr>
    <w:rPr>
      <w:color w:val="auto"/>
      <w:sz w:val="22"/>
      <w:szCs w:val="22"/>
      <w:lang w:eastAsia="ja-JP"/>
    </w:rPr>
  </w:style>
  <w:style w:type="paragraph" w:customStyle="1" w:styleId="Bodytext211">
    <w:name w:val="Body text (21)"/>
    <w:basedOn w:val="Normal"/>
    <w:link w:val="Bodytext210"/>
    <w:rsid w:val="00592D71"/>
    <w:pPr>
      <w:widowControl/>
      <w:shd w:val="clear" w:color="auto" w:fill="FFFFFF"/>
      <w:spacing w:after="120" w:line="240" w:lineRule="atLeast"/>
    </w:pPr>
    <w:rPr>
      <w:rFonts w:ascii="Trebuchet MS" w:hAnsi="Trebuchet MS"/>
      <w:color w:val="auto"/>
      <w:sz w:val="30"/>
      <w:szCs w:val="30"/>
      <w:lang w:eastAsia="ja-JP"/>
    </w:rPr>
  </w:style>
  <w:style w:type="paragraph" w:customStyle="1" w:styleId="Bodytext220">
    <w:name w:val="Body text (22)"/>
    <w:basedOn w:val="Normal"/>
    <w:link w:val="Bodytext22"/>
    <w:rsid w:val="00592D71"/>
    <w:pPr>
      <w:widowControl/>
      <w:shd w:val="clear" w:color="auto" w:fill="FFFFFF"/>
      <w:spacing w:after="120" w:line="410" w:lineRule="exact"/>
      <w:ind w:firstLine="580"/>
      <w:jc w:val="both"/>
    </w:pPr>
    <w:rPr>
      <w:rFonts w:ascii="Verdana" w:hAnsi="Verdana"/>
      <w:b/>
      <w:bCs/>
      <w:color w:val="auto"/>
      <w:spacing w:val="-10"/>
      <w:sz w:val="19"/>
      <w:szCs w:val="19"/>
      <w:lang w:eastAsia="ja-JP"/>
    </w:rPr>
  </w:style>
  <w:style w:type="paragraph" w:customStyle="1" w:styleId="Heading1100">
    <w:name w:val="Heading #1 (10)"/>
    <w:basedOn w:val="Normal"/>
    <w:link w:val="Heading110"/>
    <w:rsid w:val="00592D71"/>
    <w:pPr>
      <w:widowControl/>
      <w:shd w:val="clear" w:color="auto" w:fill="FFFFFF"/>
      <w:spacing w:after="600" w:line="240" w:lineRule="atLeast"/>
      <w:outlineLvl w:val="0"/>
    </w:pPr>
    <w:rPr>
      <w:color w:val="auto"/>
      <w:sz w:val="28"/>
      <w:szCs w:val="28"/>
      <w:lang w:eastAsia="ja-JP"/>
    </w:rPr>
  </w:style>
  <w:style w:type="paragraph" w:customStyle="1" w:styleId="Heading1110">
    <w:name w:val="Heading #1 (11)"/>
    <w:basedOn w:val="Normal"/>
    <w:link w:val="Heading111"/>
    <w:rsid w:val="00592D71"/>
    <w:pPr>
      <w:widowControl/>
      <w:shd w:val="clear" w:color="auto" w:fill="FFFFFF"/>
      <w:spacing w:after="540" w:line="240" w:lineRule="atLeast"/>
      <w:outlineLvl w:val="0"/>
    </w:pPr>
    <w:rPr>
      <w:rFonts w:ascii="Segoe UI" w:hAnsi="Segoe UI"/>
      <w:color w:val="auto"/>
      <w:sz w:val="26"/>
      <w:szCs w:val="26"/>
      <w:lang w:eastAsia="ja-JP"/>
    </w:rPr>
  </w:style>
  <w:style w:type="paragraph" w:customStyle="1" w:styleId="Heading1120">
    <w:name w:val="Heading #1 (12)"/>
    <w:basedOn w:val="Normal"/>
    <w:link w:val="Heading112"/>
    <w:rsid w:val="00592D71"/>
    <w:pPr>
      <w:widowControl/>
      <w:shd w:val="clear" w:color="auto" w:fill="FFFFFF"/>
      <w:spacing w:after="540" w:line="240" w:lineRule="atLeast"/>
      <w:outlineLvl w:val="0"/>
    </w:pPr>
    <w:rPr>
      <w:color w:val="auto"/>
      <w:sz w:val="28"/>
      <w:szCs w:val="28"/>
      <w:lang w:eastAsia="ja-JP"/>
    </w:rPr>
  </w:style>
  <w:style w:type="paragraph" w:customStyle="1" w:styleId="Heading1130">
    <w:name w:val="Heading #1 (13)"/>
    <w:basedOn w:val="Normal"/>
    <w:link w:val="Heading113"/>
    <w:rsid w:val="00592D71"/>
    <w:pPr>
      <w:widowControl/>
      <w:shd w:val="clear" w:color="auto" w:fill="FFFFFF"/>
      <w:spacing w:after="600" w:line="240" w:lineRule="atLeast"/>
      <w:jc w:val="center"/>
      <w:outlineLvl w:val="0"/>
    </w:pPr>
    <w:rPr>
      <w:rFonts w:ascii="Segoe UI" w:hAnsi="Segoe UI"/>
      <w:color w:val="auto"/>
      <w:sz w:val="26"/>
      <w:szCs w:val="26"/>
      <w:lang w:eastAsia="ja-JP"/>
    </w:rPr>
  </w:style>
  <w:style w:type="paragraph" w:customStyle="1" w:styleId="Bodytext230">
    <w:name w:val="Body text (23)"/>
    <w:basedOn w:val="Normal"/>
    <w:link w:val="Bodytext23"/>
    <w:rsid w:val="00592D71"/>
    <w:pPr>
      <w:widowControl/>
      <w:shd w:val="clear" w:color="auto" w:fill="FFFFFF"/>
      <w:spacing w:after="120" w:line="240" w:lineRule="atLeast"/>
    </w:pPr>
    <w:rPr>
      <w:i/>
      <w:iCs/>
      <w:color w:val="auto"/>
      <w:spacing w:val="-10"/>
      <w:sz w:val="70"/>
      <w:szCs w:val="70"/>
      <w:lang w:eastAsia="ja-JP"/>
    </w:rPr>
  </w:style>
  <w:style w:type="paragraph" w:customStyle="1" w:styleId="Other0">
    <w:name w:val="Other"/>
    <w:basedOn w:val="Normal"/>
    <w:link w:val="Other"/>
    <w:rsid w:val="00592D71"/>
    <w:pPr>
      <w:widowControl/>
      <w:shd w:val="clear" w:color="auto" w:fill="FFFFFF"/>
      <w:spacing w:after="120" w:line="264" w:lineRule="auto"/>
    </w:pPr>
    <w:rPr>
      <w:color w:val="auto"/>
      <w:sz w:val="20"/>
      <w:szCs w:val="20"/>
      <w:lang w:eastAsia="ja-JP"/>
    </w:rPr>
  </w:style>
  <w:style w:type="paragraph" w:customStyle="1" w:styleId="Bodytext240">
    <w:name w:val="Body text (24)"/>
    <w:basedOn w:val="Normal"/>
    <w:link w:val="Bodytext24"/>
    <w:rsid w:val="00592D71"/>
    <w:pPr>
      <w:widowControl/>
      <w:shd w:val="clear" w:color="auto" w:fill="FFFFFF"/>
      <w:spacing w:after="540" w:line="240" w:lineRule="atLeast"/>
      <w:jc w:val="center"/>
    </w:pPr>
    <w:rPr>
      <w:rFonts w:ascii="Trebuchet MS" w:hAnsi="Trebuchet MS"/>
      <w:color w:val="auto"/>
      <w:sz w:val="26"/>
      <w:szCs w:val="26"/>
      <w:lang w:eastAsia="ja-JP"/>
    </w:rPr>
  </w:style>
  <w:style w:type="paragraph" w:customStyle="1" w:styleId="Bodytext250">
    <w:name w:val="Body text (25)"/>
    <w:basedOn w:val="Normal"/>
    <w:link w:val="Bodytext25"/>
    <w:rsid w:val="00592D71"/>
    <w:pPr>
      <w:widowControl/>
      <w:shd w:val="clear" w:color="auto" w:fill="FFFFFF"/>
      <w:spacing w:after="600" w:line="240" w:lineRule="atLeast"/>
    </w:pPr>
    <w:rPr>
      <w:color w:val="auto"/>
      <w:sz w:val="26"/>
      <w:szCs w:val="26"/>
      <w:lang w:eastAsia="ja-JP"/>
    </w:rPr>
  </w:style>
  <w:style w:type="paragraph" w:customStyle="1" w:styleId="Heading221">
    <w:name w:val="Heading #2 (2)"/>
    <w:basedOn w:val="Normal"/>
    <w:link w:val="Heading220"/>
    <w:rsid w:val="00592D71"/>
    <w:pPr>
      <w:widowControl/>
      <w:shd w:val="clear" w:color="auto" w:fill="FFFFFF"/>
      <w:spacing w:after="120" w:line="240" w:lineRule="atLeast"/>
      <w:jc w:val="center"/>
      <w:outlineLvl w:val="1"/>
    </w:pPr>
    <w:rPr>
      <w:color w:val="auto"/>
      <w:spacing w:val="30"/>
      <w:w w:val="66"/>
      <w:sz w:val="28"/>
      <w:szCs w:val="28"/>
      <w:lang w:eastAsia="ja-JP"/>
    </w:rPr>
  </w:style>
  <w:style w:type="paragraph" w:customStyle="1" w:styleId="Bodytext260">
    <w:name w:val="Body text (26)"/>
    <w:basedOn w:val="Normal"/>
    <w:link w:val="Bodytext26"/>
    <w:rsid w:val="00592D71"/>
    <w:pPr>
      <w:widowControl/>
      <w:shd w:val="clear" w:color="auto" w:fill="FFFFFF"/>
      <w:spacing w:before="120" w:after="120" w:line="240" w:lineRule="atLeast"/>
      <w:jc w:val="both"/>
    </w:pPr>
    <w:rPr>
      <w:color w:val="auto"/>
      <w:sz w:val="17"/>
      <w:szCs w:val="17"/>
      <w:lang w:eastAsia="ja-JP"/>
    </w:rPr>
  </w:style>
  <w:style w:type="paragraph" w:customStyle="1" w:styleId="Bodytext271">
    <w:name w:val="Body text (27)1"/>
    <w:basedOn w:val="Normal"/>
    <w:link w:val="Bodytext27"/>
    <w:rsid w:val="00592D71"/>
    <w:pPr>
      <w:widowControl/>
      <w:shd w:val="clear" w:color="auto" w:fill="FFFFFF"/>
      <w:spacing w:after="120" w:line="240" w:lineRule="atLeast"/>
      <w:jc w:val="both"/>
    </w:pPr>
    <w:rPr>
      <w:color w:val="auto"/>
      <w:sz w:val="14"/>
      <w:szCs w:val="14"/>
      <w:lang w:eastAsia="ja-JP"/>
    </w:rPr>
  </w:style>
  <w:style w:type="paragraph" w:customStyle="1" w:styleId="Picturecaption20">
    <w:name w:val="Picture caption (2)"/>
    <w:basedOn w:val="Normal"/>
    <w:link w:val="Picturecaption2"/>
    <w:rsid w:val="00592D71"/>
    <w:pPr>
      <w:widowControl/>
      <w:shd w:val="clear" w:color="auto" w:fill="FFFFFF"/>
      <w:spacing w:after="120" w:line="240" w:lineRule="atLeast"/>
    </w:pPr>
    <w:rPr>
      <w:color w:val="auto"/>
      <w:sz w:val="26"/>
      <w:szCs w:val="26"/>
      <w:lang w:eastAsia="ja-JP"/>
    </w:rPr>
  </w:style>
  <w:style w:type="paragraph" w:customStyle="1" w:styleId="Picturecaption30">
    <w:name w:val="Picture caption (3)"/>
    <w:basedOn w:val="Normal"/>
    <w:link w:val="Picturecaption3"/>
    <w:rsid w:val="00592D71"/>
    <w:pPr>
      <w:widowControl/>
      <w:shd w:val="clear" w:color="auto" w:fill="FFFFFF"/>
      <w:spacing w:after="120" w:line="207" w:lineRule="exact"/>
      <w:jc w:val="center"/>
    </w:pPr>
    <w:rPr>
      <w:color w:val="auto"/>
      <w:sz w:val="17"/>
      <w:szCs w:val="17"/>
      <w:lang w:eastAsia="ja-JP"/>
    </w:rPr>
  </w:style>
  <w:style w:type="paragraph" w:customStyle="1" w:styleId="Picturecaption40">
    <w:name w:val="Picture caption (4)"/>
    <w:basedOn w:val="Normal"/>
    <w:link w:val="Picturecaption4"/>
    <w:rsid w:val="00592D71"/>
    <w:pPr>
      <w:widowControl/>
      <w:shd w:val="clear" w:color="auto" w:fill="FFFFFF"/>
      <w:spacing w:after="120" w:line="240" w:lineRule="atLeast"/>
      <w:jc w:val="both"/>
    </w:pPr>
    <w:rPr>
      <w:color w:val="auto"/>
      <w:sz w:val="17"/>
      <w:szCs w:val="17"/>
      <w:lang w:eastAsia="ja-JP"/>
    </w:rPr>
  </w:style>
  <w:style w:type="paragraph" w:customStyle="1" w:styleId="Bodytext280">
    <w:name w:val="Body text (28)"/>
    <w:basedOn w:val="Normal"/>
    <w:link w:val="Bodytext28"/>
    <w:rsid w:val="00592D71"/>
    <w:pPr>
      <w:widowControl/>
      <w:shd w:val="clear" w:color="auto" w:fill="FFFFFF"/>
      <w:spacing w:before="180" w:after="480" w:line="240" w:lineRule="atLeast"/>
      <w:jc w:val="both"/>
    </w:pPr>
    <w:rPr>
      <w:color w:val="auto"/>
      <w:sz w:val="18"/>
      <w:szCs w:val="18"/>
      <w:lang w:eastAsia="ja-JP"/>
    </w:rPr>
  </w:style>
  <w:style w:type="paragraph" w:customStyle="1" w:styleId="Picturecaption0">
    <w:name w:val="Picture caption"/>
    <w:basedOn w:val="Normal"/>
    <w:link w:val="Picturecaption"/>
    <w:rsid w:val="00592D71"/>
    <w:pPr>
      <w:widowControl/>
      <w:shd w:val="clear" w:color="auto" w:fill="FFFFFF"/>
      <w:spacing w:after="120" w:line="214" w:lineRule="exact"/>
      <w:jc w:val="center"/>
    </w:pPr>
    <w:rPr>
      <w:color w:val="auto"/>
      <w:sz w:val="16"/>
      <w:szCs w:val="16"/>
      <w:lang w:eastAsia="ja-JP"/>
    </w:rPr>
  </w:style>
  <w:style w:type="paragraph" w:customStyle="1" w:styleId="Heading1140">
    <w:name w:val="Heading #1 (14)"/>
    <w:basedOn w:val="Normal"/>
    <w:link w:val="Heading114"/>
    <w:rsid w:val="00592D71"/>
    <w:pPr>
      <w:widowControl/>
      <w:shd w:val="clear" w:color="auto" w:fill="FFFFFF"/>
      <w:spacing w:after="540" w:line="240" w:lineRule="atLeast"/>
      <w:jc w:val="center"/>
      <w:outlineLvl w:val="0"/>
    </w:pPr>
    <w:rPr>
      <w:color w:val="auto"/>
      <w:sz w:val="28"/>
      <w:szCs w:val="28"/>
      <w:lang w:eastAsia="ja-JP"/>
    </w:rPr>
  </w:style>
  <w:style w:type="paragraph" w:customStyle="1" w:styleId="Bodytext290">
    <w:name w:val="Body text (29)"/>
    <w:basedOn w:val="Normal"/>
    <w:link w:val="Bodytext29"/>
    <w:rsid w:val="00592D71"/>
    <w:pPr>
      <w:widowControl/>
      <w:shd w:val="clear" w:color="auto" w:fill="FFFFFF"/>
      <w:spacing w:before="180" w:after="780" w:line="240" w:lineRule="atLeast"/>
    </w:pPr>
    <w:rPr>
      <w:rFonts w:ascii="Segoe UI" w:hAnsi="Segoe UI"/>
      <w:b/>
      <w:bCs/>
      <w:color w:val="auto"/>
      <w:spacing w:val="-50"/>
      <w:sz w:val="100"/>
      <w:szCs w:val="100"/>
      <w:lang w:eastAsia="ja-JP"/>
    </w:rPr>
  </w:style>
  <w:style w:type="paragraph" w:customStyle="1" w:styleId="Heading1150">
    <w:name w:val="Heading #1 (15)"/>
    <w:basedOn w:val="Normal"/>
    <w:link w:val="Heading115"/>
    <w:rsid w:val="00592D71"/>
    <w:pPr>
      <w:widowControl/>
      <w:shd w:val="clear" w:color="auto" w:fill="FFFFFF"/>
      <w:spacing w:after="660" w:line="240" w:lineRule="atLeast"/>
      <w:jc w:val="center"/>
      <w:outlineLvl w:val="0"/>
    </w:pPr>
    <w:rPr>
      <w:rFonts w:ascii="Segoe UI" w:hAnsi="Segoe UI"/>
      <w:color w:val="auto"/>
      <w:sz w:val="26"/>
      <w:szCs w:val="26"/>
      <w:lang w:eastAsia="ja-JP"/>
    </w:rPr>
  </w:style>
  <w:style w:type="paragraph" w:customStyle="1" w:styleId="Heading230">
    <w:name w:val="Heading #2 (3)"/>
    <w:basedOn w:val="Normal"/>
    <w:link w:val="Heading23"/>
    <w:rsid w:val="00592D71"/>
    <w:pPr>
      <w:widowControl/>
      <w:shd w:val="clear" w:color="auto" w:fill="FFFFFF"/>
      <w:spacing w:before="360" w:after="120" w:line="240" w:lineRule="atLeast"/>
      <w:jc w:val="both"/>
      <w:outlineLvl w:val="1"/>
    </w:pPr>
    <w:rPr>
      <w:color w:val="auto"/>
      <w:w w:val="75"/>
      <w:sz w:val="20"/>
      <w:szCs w:val="20"/>
      <w:lang w:eastAsia="ja-JP"/>
    </w:rPr>
  </w:style>
  <w:style w:type="paragraph" w:customStyle="1" w:styleId="Bodytext301">
    <w:name w:val="Body text (30)"/>
    <w:basedOn w:val="Normal"/>
    <w:link w:val="Bodytext300"/>
    <w:rsid w:val="00592D71"/>
    <w:pPr>
      <w:widowControl/>
      <w:shd w:val="clear" w:color="auto" w:fill="FFFFFF"/>
      <w:spacing w:before="120" w:after="240" w:line="240" w:lineRule="atLeast"/>
    </w:pPr>
    <w:rPr>
      <w:b/>
      <w:bCs/>
      <w:color w:val="auto"/>
      <w:spacing w:val="30"/>
      <w:w w:val="60"/>
      <w:sz w:val="42"/>
      <w:szCs w:val="42"/>
      <w:lang w:eastAsia="ja-JP"/>
    </w:rPr>
  </w:style>
  <w:style w:type="paragraph" w:customStyle="1" w:styleId="Bodytext310">
    <w:name w:val="Body text (31)"/>
    <w:basedOn w:val="Normal"/>
    <w:link w:val="Bodytext31"/>
    <w:rsid w:val="00592D71"/>
    <w:pPr>
      <w:widowControl/>
      <w:shd w:val="clear" w:color="auto" w:fill="FFFFFF"/>
      <w:spacing w:after="120" w:line="240" w:lineRule="atLeast"/>
      <w:jc w:val="both"/>
    </w:pPr>
    <w:rPr>
      <w:rFonts w:ascii="Tahoma" w:hAnsi="Tahoma"/>
      <w:noProof/>
      <w:color w:val="auto"/>
      <w:sz w:val="20"/>
      <w:szCs w:val="20"/>
      <w:lang w:eastAsia="ja-JP"/>
    </w:rPr>
  </w:style>
  <w:style w:type="paragraph" w:customStyle="1" w:styleId="Bodytext320">
    <w:name w:val="Body text (32)"/>
    <w:basedOn w:val="Normal"/>
    <w:link w:val="Bodytext32"/>
    <w:rsid w:val="00592D71"/>
    <w:pPr>
      <w:widowControl/>
      <w:shd w:val="clear" w:color="auto" w:fill="FFFFFF"/>
      <w:spacing w:after="240" w:line="240" w:lineRule="atLeast"/>
      <w:jc w:val="both"/>
    </w:pPr>
    <w:rPr>
      <w:b/>
      <w:bCs/>
      <w:color w:val="auto"/>
      <w:w w:val="66"/>
      <w:sz w:val="22"/>
      <w:szCs w:val="22"/>
      <w:lang w:eastAsia="ja-JP"/>
    </w:rPr>
  </w:style>
  <w:style w:type="paragraph" w:customStyle="1" w:styleId="Bodytext330">
    <w:name w:val="Body text (33)"/>
    <w:basedOn w:val="Normal"/>
    <w:link w:val="Bodytext33"/>
    <w:rsid w:val="00592D71"/>
    <w:pPr>
      <w:widowControl/>
      <w:shd w:val="clear" w:color="auto" w:fill="FFFFFF"/>
      <w:spacing w:after="660" w:line="240" w:lineRule="atLeast"/>
      <w:jc w:val="center"/>
    </w:pPr>
    <w:rPr>
      <w:rFonts w:ascii="Segoe UI" w:hAnsi="Segoe UI"/>
      <w:color w:val="auto"/>
      <w:spacing w:val="20"/>
      <w:lang w:eastAsia="ja-JP"/>
    </w:rPr>
  </w:style>
  <w:style w:type="paragraph" w:customStyle="1" w:styleId="Bodytext340">
    <w:name w:val="Body text (34)"/>
    <w:basedOn w:val="Normal"/>
    <w:link w:val="Bodytext34"/>
    <w:rsid w:val="00592D71"/>
    <w:pPr>
      <w:widowControl/>
      <w:shd w:val="clear" w:color="auto" w:fill="FFFFFF"/>
      <w:spacing w:after="120" w:line="240" w:lineRule="atLeast"/>
    </w:pPr>
    <w:rPr>
      <w:b/>
      <w:bCs/>
      <w:i/>
      <w:iCs/>
      <w:color w:val="auto"/>
      <w:sz w:val="11"/>
      <w:szCs w:val="11"/>
      <w:lang w:eastAsia="ja-JP"/>
    </w:rPr>
  </w:style>
  <w:style w:type="paragraph" w:customStyle="1" w:styleId="Heading1160">
    <w:name w:val="Heading #1 (16)"/>
    <w:basedOn w:val="Normal"/>
    <w:link w:val="Heading116"/>
    <w:rsid w:val="00592D71"/>
    <w:pPr>
      <w:widowControl/>
      <w:shd w:val="clear" w:color="auto" w:fill="FFFFFF"/>
      <w:spacing w:after="120" w:line="240" w:lineRule="atLeast"/>
      <w:outlineLvl w:val="0"/>
    </w:pPr>
    <w:rPr>
      <w:rFonts w:ascii="Trebuchet MS" w:hAnsi="Trebuchet MS"/>
      <w:color w:val="auto"/>
      <w:lang w:eastAsia="ja-JP"/>
    </w:rPr>
  </w:style>
  <w:style w:type="paragraph" w:customStyle="1" w:styleId="Heading1170">
    <w:name w:val="Heading #1 (17)"/>
    <w:basedOn w:val="Normal"/>
    <w:link w:val="Heading117"/>
    <w:rsid w:val="00592D71"/>
    <w:pPr>
      <w:widowControl/>
      <w:shd w:val="clear" w:color="auto" w:fill="FFFFFF"/>
      <w:spacing w:after="120" w:line="240" w:lineRule="atLeast"/>
      <w:outlineLvl w:val="0"/>
    </w:pPr>
    <w:rPr>
      <w:b/>
      <w:bCs/>
      <w:color w:val="auto"/>
      <w:sz w:val="26"/>
      <w:szCs w:val="26"/>
      <w:lang w:eastAsia="ja-JP"/>
    </w:rPr>
  </w:style>
  <w:style w:type="paragraph" w:customStyle="1" w:styleId="Bodytext350">
    <w:name w:val="Body text (35)"/>
    <w:basedOn w:val="Normal"/>
    <w:link w:val="Bodytext35"/>
    <w:rsid w:val="00592D71"/>
    <w:pPr>
      <w:widowControl/>
      <w:shd w:val="clear" w:color="auto" w:fill="FFFFFF"/>
      <w:spacing w:after="120" w:line="240" w:lineRule="atLeast"/>
    </w:pPr>
    <w:rPr>
      <w:color w:val="auto"/>
      <w:sz w:val="17"/>
      <w:szCs w:val="17"/>
      <w:lang w:eastAsia="ja-JP"/>
    </w:rPr>
  </w:style>
  <w:style w:type="paragraph" w:customStyle="1" w:styleId="Bodytext360">
    <w:name w:val="Body text (36)"/>
    <w:basedOn w:val="Normal"/>
    <w:link w:val="Bodytext36"/>
    <w:rsid w:val="00592D71"/>
    <w:pPr>
      <w:widowControl/>
      <w:shd w:val="clear" w:color="auto" w:fill="FFFFFF"/>
      <w:spacing w:before="1200" w:after="1500" w:line="240" w:lineRule="atLeast"/>
      <w:jc w:val="center"/>
    </w:pPr>
    <w:rPr>
      <w:rFonts w:ascii="Segoe UI" w:hAnsi="Segoe UI"/>
      <w:b/>
      <w:bCs/>
      <w:color w:val="auto"/>
      <w:sz w:val="82"/>
      <w:szCs w:val="82"/>
      <w:lang w:eastAsia="ja-JP"/>
    </w:rPr>
  </w:style>
  <w:style w:type="character" w:customStyle="1" w:styleId="Heading1Char">
    <w:name w:val="Heading 1 Char"/>
    <w:basedOn w:val="DefaultParagraphFont"/>
    <w:link w:val="Heading1"/>
    <w:uiPriority w:val="9"/>
    <w:rsid w:val="00592D71"/>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592D71"/>
    <w:rPr>
      <w:rFonts w:ascii="Calibri Light" w:eastAsia="Times New Roman" w:hAnsi="Calibri Light" w:cs="Times New Roman"/>
      <w:color w:val="404040"/>
      <w:sz w:val="28"/>
      <w:szCs w:val="28"/>
    </w:rPr>
  </w:style>
  <w:style w:type="character" w:customStyle="1" w:styleId="Heading3Char">
    <w:name w:val="Heading 3 Char"/>
    <w:basedOn w:val="DefaultParagraphFont"/>
    <w:link w:val="Heading3"/>
    <w:uiPriority w:val="9"/>
    <w:semiHidden/>
    <w:rsid w:val="00592D71"/>
    <w:rPr>
      <w:rFonts w:ascii="Calibri Light" w:eastAsia="Times New Roman" w:hAnsi="Calibri Light" w:cs="Times New Roman"/>
      <w:color w:val="44546A"/>
      <w:sz w:val="24"/>
      <w:szCs w:val="24"/>
    </w:rPr>
  </w:style>
  <w:style w:type="character" w:customStyle="1" w:styleId="Heading4Char">
    <w:name w:val="Heading 4 Char"/>
    <w:basedOn w:val="DefaultParagraphFont"/>
    <w:link w:val="Heading4"/>
    <w:uiPriority w:val="9"/>
    <w:semiHidden/>
    <w:rsid w:val="00592D71"/>
    <w:rPr>
      <w:rFonts w:ascii="Calibri Light" w:eastAsia="Times New Roman" w:hAnsi="Calibri Light" w:cs="Times New Roman"/>
      <w:sz w:val="22"/>
      <w:szCs w:val="22"/>
    </w:rPr>
  </w:style>
  <w:style w:type="character" w:customStyle="1" w:styleId="Heading5Char">
    <w:name w:val="Heading 5 Char"/>
    <w:basedOn w:val="DefaultParagraphFont"/>
    <w:link w:val="Heading5"/>
    <w:uiPriority w:val="9"/>
    <w:semiHidden/>
    <w:rsid w:val="00592D71"/>
    <w:rPr>
      <w:rFonts w:ascii="Calibri Light" w:eastAsia="Times New Roman" w:hAnsi="Calibri Light" w:cs="Times New Roman"/>
      <w:color w:val="44546A"/>
      <w:sz w:val="22"/>
      <w:szCs w:val="22"/>
    </w:rPr>
  </w:style>
  <w:style w:type="character" w:customStyle="1" w:styleId="Heading6Char">
    <w:name w:val="Heading 6 Char"/>
    <w:basedOn w:val="DefaultParagraphFont"/>
    <w:link w:val="Heading6"/>
    <w:uiPriority w:val="9"/>
    <w:semiHidden/>
    <w:rsid w:val="00592D71"/>
    <w:rPr>
      <w:rFonts w:ascii="Calibri Light" w:eastAsia="Times New Roman" w:hAnsi="Calibri Light" w:cs="Times New Roman"/>
      <w:i/>
      <w:iCs/>
      <w:color w:val="44546A"/>
      <w:sz w:val="21"/>
      <w:szCs w:val="21"/>
    </w:rPr>
  </w:style>
  <w:style w:type="character" w:customStyle="1" w:styleId="Heading7Char">
    <w:name w:val="Heading 7 Char"/>
    <w:basedOn w:val="DefaultParagraphFont"/>
    <w:link w:val="Heading7"/>
    <w:uiPriority w:val="9"/>
    <w:semiHidden/>
    <w:rsid w:val="00592D71"/>
    <w:rPr>
      <w:rFonts w:ascii="Calibri Light" w:eastAsia="Times New Roman" w:hAnsi="Calibri Light" w:cs="Times New Roman"/>
      <w:i/>
      <w:iCs/>
      <w:color w:val="1F4E79"/>
      <w:sz w:val="21"/>
      <w:szCs w:val="21"/>
    </w:rPr>
  </w:style>
  <w:style w:type="character" w:customStyle="1" w:styleId="Heading8Char">
    <w:name w:val="Heading 8 Char"/>
    <w:basedOn w:val="DefaultParagraphFont"/>
    <w:link w:val="Heading8"/>
    <w:uiPriority w:val="9"/>
    <w:semiHidden/>
    <w:rsid w:val="00592D71"/>
    <w:rPr>
      <w:rFonts w:ascii="Calibri Light" w:eastAsia="Times New Roman" w:hAnsi="Calibri Light" w:cs="Times New Roman"/>
      <w:b/>
      <w:bCs/>
      <w:color w:val="44546A"/>
    </w:rPr>
  </w:style>
  <w:style w:type="character" w:customStyle="1" w:styleId="Heading9Char">
    <w:name w:val="Heading 9 Char"/>
    <w:basedOn w:val="DefaultParagraphFont"/>
    <w:link w:val="Heading9"/>
    <w:uiPriority w:val="9"/>
    <w:semiHidden/>
    <w:rsid w:val="00592D71"/>
    <w:rPr>
      <w:rFonts w:ascii="Calibri Light" w:eastAsia="Times New Roman" w:hAnsi="Calibri Light" w:cs="Times New Roman"/>
      <w:b/>
      <w:bCs/>
      <w:i/>
      <w:iCs/>
      <w:color w:val="44546A"/>
    </w:rPr>
  </w:style>
  <w:style w:type="paragraph" w:customStyle="1" w:styleId="Caption1">
    <w:name w:val="Caption1"/>
    <w:basedOn w:val="Normal"/>
    <w:next w:val="Normal"/>
    <w:uiPriority w:val="35"/>
    <w:semiHidden/>
    <w:unhideWhenUsed/>
    <w:qFormat/>
    <w:rsid w:val="00592D71"/>
    <w:pPr>
      <w:widowControl/>
      <w:spacing w:after="120"/>
    </w:pPr>
    <w:rPr>
      <w:rFonts w:ascii="Calibri" w:eastAsia="Times New Roman" w:hAnsi="Calibri" w:cs="Times New Roman"/>
      <w:b/>
      <w:bCs/>
      <w:smallCaps/>
      <w:color w:val="595959"/>
      <w:spacing w:val="6"/>
      <w:sz w:val="20"/>
      <w:szCs w:val="20"/>
      <w:lang w:val="en-US" w:eastAsia="en-US"/>
    </w:rPr>
  </w:style>
  <w:style w:type="paragraph" w:customStyle="1" w:styleId="Title1">
    <w:name w:val="Title1"/>
    <w:basedOn w:val="Normal"/>
    <w:next w:val="Normal"/>
    <w:uiPriority w:val="10"/>
    <w:qFormat/>
    <w:rsid w:val="00592D71"/>
    <w:pPr>
      <w:widowControl/>
      <w:contextualSpacing/>
    </w:pPr>
    <w:rPr>
      <w:rFonts w:ascii="Calibri Light" w:eastAsia="Times New Roman" w:hAnsi="Calibri Light" w:cs="Times New Roman"/>
      <w:color w:val="5B9BD5"/>
      <w:spacing w:val="-10"/>
      <w:sz w:val="56"/>
      <w:szCs w:val="56"/>
      <w:lang w:val="en-US" w:eastAsia="en-US"/>
    </w:rPr>
  </w:style>
  <w:style w:type="character" w:customStyle="1" w:styleId="TitleChar">
    <w:name w:val="Title Char"/>
    <w:basedOn w:val="DefaultParagraphFont"/>
    <w:link w:val="Title"/>
    <w:uiPriority w:val="10"/>
    <w:rsid w:val="00592D71"/>
    <w:rPr>
      <w:rFonts w:ascii="Calibri Light" w:eastAsia="Times New Roman" w:hAnsi="Calibri Light" w:cs="Times New Roman"/>
      <w:color w:val="5B9BD5"/>
      <w:spacing w:val="-10"/>
      <w:sz w:val="56"/>
      <w:szCs w:val="56"/>
    </w:rPr>
  </w:style>
  <w:style w:type="paragraph" w:customStyle="1" w:styleId="Subtitle1">
    <w:name w:val="Subtitle1"/>
    <w:basedOn w:val="Normal"/>
    <w:next w:val="Normal"/>
    <w:uiPriority w:val="11"/>
    <w:qFormat/>
    <w:rsid w:val="00592D71"/>
    <w:pPr>
      <w:widowControl/>
      <w:numPr>
        <w:ilvl w:val="1"/>
      </w:numPr>
      <w:spacing w:after="120"/>
    </w:pPr>
    <w:rPr>
      <w:rFonts w:ascii="Calibri Light" w:eastAsia="Times New Roman" w:hAnsi="Calibri Light" w:cs="Times New Roman"/>
      <w:color w:val="auto"/>
      <w:lang w:val="en-US" w:eastAsia="en-US"/>
    </w:rPr>
  </w:style>
  <w:style w:type="character" w:customStyle="1" w:styleId="SubtitleChar">
    <w:name w:val="Subtitle Char"/>
    <w:basedOn w:val="DefaultParagraphFont"/>
    <w:link w:val="Subtitle"/>
    <w:uiPriority w:val="11"/>
    <w:rsid w:val="00592D71"/>
    <w:rPr>
      <w:rFonts w:ascii="Calibri Light" w:eastAsia="Times New Roman" w:hAnsi="Calibri Light" w:cs="Times New Roman"/>
      <w:sz w:val="24"/>
      <w:szCs w:val="24"/>
    </w:rPr>
  </w:style>
  <w:style w:type="character" w:styleId="Strong">
    <w:name w:val="Strong"/>
    <w:basedOn w:val="DefaultParagraphFont"/>
    <w:uiPriority w:val="22"/>
    <w:qFormat/>
    <w:rsid w:val="00592D71"/>
    <w:rPr>
      <w:b/>
      <w:bCs/>
    </w:rPr>
  </w:style>
  <w:style w:type="character" w:styleId="Emphasis">
    <w:name w:val="Emphasis"/>
    <w:basedOn w:val="DefaultParagraphFont"/>
    <w:uiPriority w:val="20"/>
    <w:qFormat/>
    <w:rsid w:val="00592D71"/>
    <w:rPr>
      <w:i/>
      <w:iCs/>
    </w:rPr>
  </w:style>
  <w:style w:type="paragraph" w:customStyle="1" w:styleId="NoSpacing1">
    <w:name w:val="No Spacing1"/>
    <w:next w:val="NoSpacing"/>
    <w:uiPriority w:val="1"/>
    <w:qFormat/>
    <w:rsid w:val="00592D71"/>
    <w:rPr>
      <w:rFonts w:ascii="Calibri" w:eastAsia="Times New Roman" w:hAnsi="Calibri" w:cs="Times New Roman"/>
      <w:lang w:val="en-US" w:eastAsia="en-US"/>
    </w:rPr>
  </w:style>
  <w:style w:type="paragraph" w:customStyle="1" w:styleId="Quote1">
    <w:name w:val="Quote1"/>
    <w:basedOn w:val="Normal"/>
    <w:next w:val="Normal"/>
    <w:uiPriority w:val="29"/>
    <w:qFormat/>
    <w:rsid w:val="00592D71"/>
    <w:pPr>
      <w:widowControl/>
      <w:spacing w:before="160" w:after="120" w:line="264" w:lineRule="auto"/>
      <w:ind w:left="720" w:right="720"/>
    </w:pPr>
    <w:rPr>
      <w:rFonts w:ascii="Calibri" w:eastAsia="Times New Roman" w:hAnsi="Calibri" w:cs="Times New Roman"/>
      <w:i/>
      <w:iCs/>
      <w:color w:val="404040"/>
      <w:sz w:val="20"/>
      <w:szCs w:val="20"/>
      <w:lang w:val="en-US" w:eastAsia="en-US"/>
    </w:rPr>
  </w:style>
  <w:style w:type="character" w:customStyle="1" w:styleId="QuoteChar">
    <w:name w:val="Quote Char"/>
    <w:basedOn w:val="DefaultParagraphFont"/>
    <w:link w:val="Quote"/>
    <w:uiPriority w:val="29"/>
    <w:rsid w:val="00592D71"/>
    <w:rPr>
      <w:i/>
      <w:iCs/>
      <w:color w:val="404040"/>
    </w:rPr>
  </w:style>
  <w:style w:type="paragraph" w:customStyle="1" w:styleId="IntenseQuote1">
    <w:name w:val="Intense Quote1"/>
    <w:basedOn w:val="Normal"/>
    <w:next w:val="Normal"/>
    <w:uiPriority w:val="30"/>
    <w:qFormat/>
    <w:rsid w:val="00592D71"/>
    <w:pPr>
      <w:widowControl/>
      <w:pBdr>
        <w:left w:val="single" w:sz="18" w:space="12" w:color="5B9BD5"/>
      </w:pBdr>
      <w:spacing w:before="100" w:beforeAutospacing="1" w:after="120" w:line="300" w:lineRule="auto"/>
      <w:ind w:left="1224" w:right="1224"/>
    </w:pPr>
    <w:rPr>
      <w:rFonts w:ascii="Calibri Light" w:eastAsia="Times New Roman" w:hAnsi="Calibri Light" w:cs="Times New Roman"/>
      <w:color w:val="5B9BD5"/>
      <w:sz w:val="28"/>
      <w:szCs w:val="28"/>
      <w:lang w:val="en-US" w:eastAsia="en-US"/>
    </w:rPr>
  </w:style>
  <w:style w:type="character" w:customStyle="1" w:styleId="IntenseQuoteChar">
    <w:name w:val="Intense Quote Char"/>
    <w:basedOn w:val="DefaultParagraphFont"/>
    <w:link w:val="IntenseQuote"/>
    <w:uiPriority w:val="30"/>
    <w:rsid w:val="00592D71"/>
    <w:rPr>
      <w:rFonts w:ascii="Calibri Light" w:eastAsia="Times New Roman" w:hAnsi="Calibri Light" w:cs="Times New Roman"/>
      <w:color w:val="5B9BD5"/>
      <w:sz w:val="28"/>
      <w:szCs w:val="28"/>
    </w:rPr>
  </w:style>
  <w:style w:type="character" w:customStyle="1" w:styleId="SubtleEmphasis1">
    <w:name w:val="Subtle Emphasis1"/>
    <w:basedOn w:val="DefaultParagraphFont"/>
    <w:uiPriority w:val="19"/>
    <w:qFormat/>
    <w:rsid w:val="00592D71"/>
    <w:rPr>
      <w:i/>
      <w:iCs/>
      <w:color w:val="404040"/>
    </w:rPr>
  </w:style>
  <w:style w:type="character" w:styleId="IntenseEmphasis">
    <w:name w:val="Intense Emphasis"/>
    <w:basedOn w:val="DefaultParagraphFont"/>
    <w:uiPriority w:val="21"/>
    <w:qFormat/>
    <w:rsid w:val="00592D71"/>
    <w:rPr>
      <w:b/>
      <w:bCs/>
      <w:i/>
      <w:iCs/>
    </w:rPr>
  </w:style>
  <w:style w:type="character" w:customStyle="1" w:styleId="SubtleReference1">
    <w:name w:val="Subtle Reference1"/>
    <w:basedOn w:val="DefaultParagraphFont"/>
    <w:uiPriority w:val="31"/>
    <w:qFormat/>
    <w:rsid w:val="00592D71"/>
    <w:rPr>
      <w:smallCaps/>
      <w:color w:val="404040"/>
      <w:u w:val="single" w:color="7F7F7F"/>
    </w:rPr>
  </w:style>
  <w:style w:type="character" w:styleId="IntenseReference">
    <w:name w:val="Intense Reference"/>
    <w:basedOn w:val="DefaultParagraphFont"/>
    <w:uiPriority w:val="32"/>
    <w:qFormat/>
    <w:rsid w:val="00592D71"/>
    <w:rPr>
      <w:b/>
      <w:bCs/>
      <w:smallCaps/>
      <w:spacing w:val="5"/>
      <w:u w:val="single"/>
    </w:rPr>
  </w:style>
  <w:style w:type="character" w:styleId="BookTitle">
    <w:name w:val="Book Title"/>
    <w:basedOn w:val="DefaultParagraphFont"/>
    <w:uiPriority w:val="33"/>
    <w:qFormat/>
    <w:rsid w:val="00592D71"/>
    <w:rPr>
      <w:b/>
      <w:bCs/>
      <w:smallCaps/>
    </w:rPr>
  </w:style>
  <w:style w:type="paragraph" w:customStyle="1" w:styleId="TOCHeading1">
    <w:name w:val="TOC Heading1"/>
    <w:basedOn w:val="Heading1"/>
    <w:next w:val="Normal"/>
    <w:uiPriority w:val="39"/>
    <w:semiHidden/>
    <w:unhideWhenUsed/>
    <w:qFormat/>
    <w:rsid w:val="00592D71"/>
  </w:style>
  <w:style w:type="character" w:customStyle="1" w:styleId="Heading1Char1">
    <w:name w:val="Heading 1 Char1"/>
    <w:basedOn w:val="DefaultParagraphFont"/>
    <w:rsid w:val="00592D71"/>
    <w:rPr>
      <w:rFonts w:asciiTheme="majorHAnsi" w:eastAsiaTheme="majorEastAsia" w:hAnsiTheme="majorHAnsi" w:cstheme="majorBidi"/>
      <w:color w:val="2F5496" w:themeColor="accent1" w:themeShade="BF"/>
      <w:sz w:val="32"/>
      <w:szCs w:val="32"/>
      <w:lang w:eastAsia="vi-VN"/>
    </w:rPr>
  </w:style>
  <w:style w:type="character" w:customStyle="1" w:styleId="Heading2Char1">
    <w:name w:val="Heading 2 Char1"/>
    <w:basedOn w:val="DefaultParagraphFont"/>
    <w:semiHidden/>
    <w:rsid w:val="00592D71"/>
    <w:rPr>
      <w:rFonts w:asciiTheme="majorHAnsi" w:eastAsiaTheme="majorEastAsia" w:hAnsiTheme="majorHAnsi" w:cstheme="majorBidi"/>
      <w:color w:val="2F5496" w:themeColor="accent1" w:themeShade="BF"/>
      <w:sz w:val="26"/>
      <w:szCs w:val="26"/>
      <w:lang w:eastAsia="vi-VN"/>
    </w:rPr>
  </w:style>
  <w:style w:type="character" w:customStyle="1" w:styleId="Heading3Char1">
    <w:name w:val="Heading 3 Char1"/>
    <w:basedOn w:val="DefaultParagraphFont"/>
    <w:semiHidden/>
    <w:rsid w:val="00592D71"/>
    <w:rPr>
      <w:rFonts w:asciiTheme="majorHAnsi" w:eastAsiaTheme="majorEastAsia" w:hAnsiTheme="majorHAnsi" w:cstheme="majorBidi"/>
      <w:color w:val="1F3763" w:themeColor="accent1" w:themeShade="7F"/>
      <w:sz w:val="24"/>
      <w:szCs w:val="24"/>
      <w:lang w:eastAsia="vi-VN"/>
    </w:rPr>
  </w:style>
  <w:style w:type="character" w:customStyle="1" w:styleId="Heading4Char1">
    <w:name w:val="Heading 4 Char1"/>
    <w:basedOn w:val="DefaultParagraphFont"/>
    <w:semiHidden/>
    <w:rsid w:val="00592D71"/>
    <w:rPr>
      <w:rFonts w:asciiTheme="majorHAnsi" w:eastAsiaTheme="majorEastAsia" w:hAnsiTheme="majorHAnsi" w:cstheme="majorBidi"/>
      <w:i/>
      <w:iCs/>
      <w:color w:val="2F5496" w:themeColor="accent1" w:themeShade="BF"/>
      <w:sz w:val="24"/>
      <w:szCs w:val="24"/>
      <w:lang w:eastAsia="vi-VN"/>
    </w:rPr>
  </w:style>
  <w:style w:type="character" w:customStyle="1" w:styleId="Heading5Char1">
    <w:name w:val="Heading 5 Char1"/>
    <w:basedOn w:val="DefaultParagraphFont"/>
    <w:semiHidden/>
    <w:rsid w:val="00592D71"/>
    <w:rPr>
      <w:rFonts w:asciiTheme="majorHAnsi" w:eastAsiaTheme="majorEastAsia" w:hAnsiTheme="majorHAnsi" w:cstheme="majorBidi"/>
      <w:color w:val="2F5496" w:themeColor="accent1" w:themeShade="BF"/>
      <w:sz w:val="24"/>
      <w:szCs w:val="24"/>
      <w:lang w:eastAsia="vi-VN"/>
    </w:rPr>
  </w:style>
  <w:style w:type="character" w:customStyle="1" w:styleId="Heading6Char1">
    <w:name w:val="Heading 6 Char1"/>
    <w:basedOn w:val="DefaultParagraphFont"/>
    <w:semiHidden/>
    <w:rsid w:val="00592D71"/>
    <w:rPr>
      <w:rFonts w:asciiTheme="majorHAnsi" w:eastAsiaTheme="majorEastAsia" w:hAnsiTheme="majorHAnsi" w:cstheme="majorBidi"/>
      <w:color w:val="1F3763" w:themeColor="accent1" w:themeShade="7F"/>
      <w:sz w:val="24"/>
      <w:szCs w:val="24"/>
      <w:lang w:eastAsia="vi-VN"/>
    </w:rPr>
  </w:style>
  <w:style w:type="character" w:customStyle="1" w:styleId="Heading7Char1">
    <w:name w:val="Heading 7 Char1"/>
    <w:basedOn w:val="DefaultParagraphFont"/>
    <w:semiHidden/>
    <w:rsid w:val="00592D71"/>
    <w:rPr>
      <w:rFonts w:asciiTheme="majorHAnsi" w:eastAsiaTheme="majorEastAsia" w:hAnsiTheme="majorHAnsi" w:cstheme="majorBidi"/>
      <w:i/>
      <w:iCs/>
      <w:color w:val="1F3763" w:themeColor="accent1" w:themeShade="7F"/>
      <w:sz w:val="24"/>
      <w:szCs w:val="24"/>
      <w:lang w:eastAsia="vi-VN"/>
    </w:rPr>
  </w:style>
  <w:style w:type="character" w:customStyle="1" w:styleId="Heading8Char1">
    <w:name w:val="Heading 8 Char1"/>
    <w:basedOn w:val="DefaultParagraphFont"/>
    <w:semiHidden/>
    <w:rsid w:val="00592D71"/>
    <w:rPr>
      <w:rFonts w:asciiTheme="majorHAnsi" w:eastAsiaTheme="majorEastAsia" w:hAnsiTheme="majorHAnsi" w:cstheme="majorBidi"/>
      <w:color w:val="272727" w:themeColor="text1" w:themeTint="D8"/>
      <w:sz w:val="21"/>
      <w:szCs w:val="21"/>
      <w:lang w:eastAsia="vi-VN"/>
    </w:rPr>
  </w:style>
  <w:style w:type="character" w:customStyle="1" w:styleId="Heading9Char1">
    <w:name w:val="Heading 9 Char1"/>
    <w:basedOn w:val="DefaultParagraphFont"/>
    <w:semiHidden/>
    <w:rsid w:val="00592D71"/>
    <w:rPr>
      <w:rFonts w:asciiTheme="majorHAnsi" w:eastAsiaTheme="majorEastAsia" w:hAnsiTheme="majorHAnsi" w:cstheme="majorBidi"/>
      <w:i/>
      <w:iCs/>
      <w:color w:val="272727" w:themeColor="text1" w:themeTint="D8"/>
      <w:sz w:val="21"/>
      <w:szCs w:val="21"/>
      <w:lang w:eastAsia="vi-VN"/>
    </w:rPr>
  </w:style>
  <w:style w:type="paragraph" w:styleId="Title">
    <w:name w:val="Title"/>
    <w:basedOn w:val="Normal"/>
    <w:next w:val="Normal"/>
    <w:link w:val="TitleChar"/>
    <w:uiPriority w:val="10"/>
    <w:qFormat/>
    <w:rsid w:val="00592D71"/>
    <w:pPr>
      <w:contextualSpacing/>
    </w:pPr>
    <w:rPr>
      <w:rFonts w:ascii="Calibri Light" w:eastAsia="Times New Roman" w:hAnsi="Calibri Light" w:cs="Times New Roman"/>
      <w:color w:val="5B9BD5"/>
      <w:spacing w:val="-10"/>
      <w:sz w:val="56"/>
      <w:szCs w:val="56"/>
      <w:lang w:eastAsia="ja-JP"/>
    </w:rPr>
  </w:style>
  <w:style w:type="character" w:customStyle="1" w:styleId="TitleChar1">
    <w:name w:val="Title Char1"/>
    <w:basedOn w:val="DefaultParagraphFont"/>
    <w:rsid w:val="00592D71"/>
    <w:rPr>
      <w:rFonts w:asciiTheme="majorHAnsi" w:eastAsiaTheme="majorEastAsia" w:hAnsiTheme="majorHAnsi" w:cstheme="majorBidi"/>
      <w:spacing w:val="-10"/>
      <w:kern w:val="28"/>
      <w:sz w:val="56"/>
      <w:szCs w:val="56"/>
      <w:lang w:eastAsia="vi-VN"/>
    </w:rPr>
  </w:style>
  <w:style w:type="paragraph" w:styleId="Subtitle">
    <w:name w:val="Subtitle"/>
    <w:basedOn w:val="Normal"/>
    <w:next w:val="Normal"/>
    <w:link w:val="SubtitleChar"/>
    <w:uiPriority w:val="11"/>
    <w:qFormat/>
    <w:rsid w:val="00592D71"/>
    <w:pPr>
      <w:numPr>
        <w:ilvl w:val="1"/>
      </w:numPr>
      <w:spacing w:after="160"/>
    </w:pPr>
    <w:rPr>
      <w:rFonts w:ascii="Calibri Light" w:eastAsia="Times New Roman" w:hAnsi="Calibri Light" w:cs="Times New Roman"/>
      <w:color w:val="auto"/>
      <w:lang w:eastAsia="ja-JP"/>
    </w:rPr>
  </w:style>
  <w:style w:type="character" w:customStyle="1" w:styleId="SubtitleChar1">
    <w:name w:val="Subtitle Char1"/>
    <w:basedOn w:val="DefaultParagraphFont"/>
    <w:rsid w:val="00592D71"/>
    <w:rPr>
      <w:rFonts w:asciiTheme="minorHAnsi" w:eastAsiaTheme="minorEastAsia" w:hAnsiTheme="minorHAnsi" w:cstheme="minorBidi"/>
      <w:color w:val="5A5A5A" w:themeColor="text1" w:themeTint="A5"/>
      <w:spacing w:val="15"/>
      <w:sz w:val="22"/>
      <w:szCs w:val="22"/>
      <w:lang w:eastAsia="vi-VN"/>
    </w:rPr>
  </w:style>
  <w:style w:type="paragraph" w:styleId="NoSpacing">
    <w:name w:val="No Spacing"/>
    <w:uiPriority w:val="1"/>
    <w:qFormat/>
    <w:rsid w:val="00592D71"/>
    <w:pPr>
      <w:widowControl w:val="0"/>
    </w:pPr>
    <w:rPr>
      <w:color w:val="000000"/>
      <w:sz w:val="24"/>
      <w:szCs w:val="24"/>
      <w:lang w:eastAsia="vi-VN"/>
    </w:rPr>
  </w:style>
  <w:style w:type="paragraph" w:styleId="Quote">
    <w:name w:val="Quote"/>
    <w:basedOn w:val="Normal"/>
    <w:next w:val="Normal"/>
    <w:link w:val="QuoteChar"/>
    <w:uiPriority w:val="29"/>
    <w:qFormat/>
    <w:rsid w:val="00592D71"/>
    <w:pPr>
      <w:spacing w:before="200" w:after="160"/>
      <w:ind w:left="864" w:right="864"/>
      <w:jc w:val="center"/>
    </w:pPr>
    <w:rPr>
      <w:i/>
      <w:iCs/>
      <w:color w:val="404040"/>
      <w:sz w:val="20"/>
      <w:szCs w:val="20"/>
      <w:lang w:eastAsia="ja-JP"/>
    </w:rPr>
  </w:style>
  <w:style w:type="character" w:customStyle="1" w:styleId="QuoteChar1">
    <w:name w:val="Quote Char1"/>
    <w:basedOn w:val="DefaultParagraphFont"/>
    <w:uiPriority w:val="29"/>
    <w:rsid w:val="00592D71"/>
    <w:rPr>
      <w:i/>
      <w:iCs/>
      <w:color w:val="404040" w:themeColor="text1" w:themeTint="BF"/>
      <w:sz w:val="24"/>
      <w:szCs w:val="24"/>
      <w:lang w:eastAsia="vi-VN"/>
    </w:rPr>
  </w:style>
  <w:style w:type="paragraph" w:styleId="IntenseQuote">
    <w:name w:val="Intense Quote"/>
    <w:basedOn w:val="Normal"/>
    <w:next w:val="Normal"/>
    <w:link w:val="IntenseQuoteChar"/>
    <w:uiPriority w:val="30"/>
    <w:qFormat/>
    <w:rsid w:val="00592D71"/>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color w:val="5B9BD5"/>
      <w:sz w:val="28"/>
      <w:szCs w:val="28"/>
      <w:lang w:eastAsia="ja-JP"/>
    </w:rPr>
  </w:style>
  <w:style w:type="character" w:customStyle="1" w:styleId="IntenseQuoteChar1">
    <w:name w:val="Intense Quote Char1"/>
    <w:basedOn w:val="DefaultParagraphFont"/>
    <w:uiPriority w:val="30"/>
    <w:rsid w:val="00592D71"/>
    <w:rPr>
      <w:i/>
      <w:iCs/>
      <w:color w:val="4472C4" w:themeColor="accent1"/>
      <w:sz w:val="24"/>
      <w:szCs w:val="24"/>
      <w:lang w:eastAsia="vi-VN"/>
    </w:rPr>
  </w:style>
  <w:style w:type="character" w:styleId="SubtleEmphasis">
    <w:name w:val="Subtle Emphasis"/>
    <w:basedOn w:val="DefaultParagraphFont"/>
    <w:uiPriority w:val="19"/>
    <w:qFormat/>
    <w:rsid w:val="00592D71"/>
    <w:rPr>
      <w:i/>
      <w:iCs/>
      <w:color w:val="404040" w:themeColor="text1" w:themeTint="BF"/>
    </w:rPr>
  </w:style>
  <w:style w:type="character" w:styleId="SubtleReference">
    <w:name w:val="Subtle Reference"/>
    <w:basedOn w:val="DefaultParagraphFont"/>
    <w:uiPriority w:val="31"/>
    <w:qFormat/>
    <w:rsid w:val="00592D71"/>
    <w:rPr>
      <w:smallCaps/>
      <w:color w:val="5A5A5A" w:themeColor="text1" w:themeTint="A5"/>
    </w:rPr>
  </w:style>
  <w:style w:type="numbering" w:customStyle="1" w:styleId="NoList2">
    <w:name w:val="No List2"/>
    <w:next w:val="NoList"/>
    <w:uiPriority w:val="99"/>
    <w:semiHidden/>
    <w:unhideWhenUsed/>
    <w:rsid w:val="00FA5314"/>
  </w:style>
  <w:style w:type="table" w:customStyle="1" w:styleId="TableGrid2">
    <w:name w:val="Table Grid2"/>
    <w:basedOn w:val="TableNormal"/>
    <w:next w:val="TableGrid"/>
    <w:rsid w:val="00FA5314"/>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A5314"/>
    <w:rPr>
      <w:color w:val="000000"/>
      <w:sz w:val="24"/>
      <w:szCs w:val="24"/>
      <w:lang w:eastAsia="vi-VN"/>
    </w:rPr>
  </w:style>
  <w:style w:type="character" w:customStyle="1" w:styleId="HeaderChar">
    <w:name w:val="Header Char"/>
    <w:basedOn w:val="DefaultParagraphFont"/>
    <w:link w:val="Header"/>
    <w:rsid w:val="00FA5314"/>
    <w:rPr>
      <w:color w:val="000000"/>
      <w:sz w:val="24"/>
      <w:szCs w:val="24"/>
      <w:lang w:eastAsia="vi-VN"/>
    </w:rPr>
  </w:style>
  <w:style w:type="character" w:customStyle="1" w:styleId="FollowedHyperlink1">
    <w:name w:val="FollowedHyperlink1"/>
    <w:basedOn w:val="DefaultParagraphFont"/>
    <w:uiPriority w:val="99"/>
    <w:semiHidden/>
    <w:unhideWhenUsed/>
    <w:rsid w:val="00FA5314"/>
    <w:rPr>
      <w:color w:val="954F72"/>
      <w:u w:val="single"/>
    </w:rPr>
  </w:style>
  <w:style w:type="character" w:styleId="FollowedHyperlink">
    <w:name w:val="FollowedHyperlink"/>
    <w:basedOn w:val="DefaultParagraphFont"/>
    <w:rsid w:val="00FA53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818">
      <w:bodyDiv w:val="1"/>
      <w:marLeft w:val="0"/>
      <w:marRight w:val="0"/>
      <w:marTop w:val="0"/>
      <w:marBottom w:val="0"/>
      <w:divBdr>
        <w:top w:val="none" w:sz="0" w:space="0" w:color="auto"/>
        <w:left w:val="none" w:sz="0" w:space="0" w:color="auto"/>
        <w:bottom w:val="none" w:sz="0" w:space="0" w:color="auto"/>
        <w:right w:val="none" w:sz="0" w:space="0" w:color="auto"/>
      </w:divBdr>
    </w:div>
    <w:div w:id="7170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195</Pages>
  <Words>62582</Words>
  <Characters>356719</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Cơ quan phát hành: Văn phòng Chính phủ</vt:lpstr>
    </vt:vector>
  </TitlesOfParts>
  <Company>HOME</Company>
  <LinksUpToDate>false</LinksUpToDate>
  <CharactersWithSpaces>418465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Cơ quan phát hành: Văn phòng Chính phủ</dc:title>
  <dc:subject/>
  <dc:creator>User</dc:creator>
  <cp:keywords/>
  <dc:description/>
  <cp:lastModifiedBy>Phạm Thị Hòa</cp:lastModifiedBy>
  <cp:revision>4</cp:revision>
  <dcterms:created xsi:type="dcterms:W3CDTF">2024-12-24T07:35:00Z</dcterms:created>
  <dcterms:modified xsi:type="dcterms:W3CDTF">2024-12-24T07:40:00Z</dcterms:modified>
</cp:coreProperties>
</file>